
<file path=[Content_Types].xml><?xml version="1.0" encoding="utf-8"?>
<Types xmlns="http://schemas.openxmlformats.org/package/2006/content-types">
  <Default Extension="bmp" ContentType="image/bmp"/>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7E962" w14:textId="77777777" w:rsidR="00CA26CF" w:rsidRDefault="00CA26CF" w:rsidP="00CA26CF">
      <w:pPr>
        <w:rPr>
          <w:rFonts w:ascii="Times New Roman" w:hAnsi="Times New Roman" w:cs="Times New Roman"/>
          <w:b/>
          <w:bCs/>
          <w:sz w:val="28"/>
          <w:szCs w:val="28"/>
        </w:rPr>
      </w:pPr>
      <w:r>
        <w:rPr>
          <w:rFonts w:ascii="Times New Roman" w:hAnsi="Times New Roman" w:cs="Times New Roman"/>
          <w:b/>
          <w:bCs/>
          <w:sz w:val="28"/>
          <w:szCs w:val="28"/>
        </w:rPr>
        <w:t>Коррекционно-развивающая программа «Готовим детей к школе с помощью пластилина»</w:t>
      </w:r>
    </w:p>
    <w:p w14:paraId="5B014990" w14:textId="77777777" w:rsidR="00CA26CF" w:rsidRDefault="00CA26CF" w:rsidP="00CA26CF">
      <w:pPr>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 xml:space="preserve"> Автор: </w:t>
      </w:r>
    </w:p>
    <w:p w14:paraId="5B7007FB" w14:textId="77777777" w:rsidR="00CA26CF" w:rsidRDefault="00CA26CF" w:rsidP="00CA26C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педагог-психолог</w:t>
      </w:r>
    </w:p>
    <w:p w14:paraId="73EF0CE2" w14:textId="77777777" w:rsidR="00CA26CF" w:rsidRDefault="00CA26CF" w:rsidP="00CA26C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ГБОУ «СШ№41 г.о.Мариуполь»</w:t>
      </w:r>
    </w:p>
    <w:p w14:paraId="34CE3F1A" w14:textId="77777777" w:rsidR="00CA26CF" w:rsidRDefault="00CA26CF" w:rsidP="00CA26CF">
      <w:pPr>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Кротовская Людмила Ивановна</w:t>
      </w:r>
    </w:p>
    <w:p w14:paraId="67578BCE" w14:textId="77777777" w:rsidR="00CA26CF" w:rsidRDefault="00CA26CF" w:rsidP="00CA26CF">
      <w:pPr>
        <w:jc w:val="right"/>
        <w:rPr>
          <w:rFonts w:ascii="Times New Roman" w:hAnsi="Times New Roman" w:cs="Times New Roman"/>
          <w:sz w:val="28"/>
          <w:szCs w:val="28"/>
        </w:rPr>
      </w:pPr>
      <w:r>
        <w:rPr>
          <w:rFonts w:ascii="Times New Roman" w:hAnsi="Times New Roman" w:cs="Times New Roman"/>
          <w:sz w:val="28"/>
          <w:szCs w:val="28"/>
        </w:rPr>
        <w:t xml:space="preserve"> </w:t>
      </w:r>
    </w:p>
    <w:p w14:paraId="249B42FE" w14:textId="77777777" w:rsidR="00CA26CF" w:rsidRDefault="00CA26CF" w:rsidP="00CA26CF">
      <w:pPr>
        <w:spacing w:after="0" w:line="276"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Вступление</w:t>
      </w:r>
    </w:p>
    <w:p w14:paraId="7365C5FD"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Подготовка детей к школе — задача комплексная, охватывающая все сферы жизни ребёнка: уровни социально-личностного, мотивационного, эмоционально-волевого, интеллектуального развития. </w:t>
      </w:r>
    </w:p>
    <w:p w14:paraId="22697233"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Комплексная подготовка ребёнка к школе с использованием пластилина — отличный способ развивать сразу несколько важных навыков перед началом учёбы. Этот метод помогает развить мелкую моторику рук, пространственное мышление, творческие способности и базовые знания математики.</w:t>
      </w:r>
    </w:p>
    <w:p w14:paraId="424EC899"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Как именно работа с пластилином способствует подготовке к школе?</w:t>
      </w:r>
    </w:p>
    <w:p w14:paraId="637266A7"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1. Развитие мелкой моторики.</w:t>
      </w:r>
    </w:p>
    <w:p w14:paraId="36D9030A"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Создание различных форм и деталей из пластилина укрепляет мышцы пальцев и кистей рук, улучшает координацию движений. Это важно для подготовки руки к письму, ведь аккуратность письма напрямую зависит от развития мелких мышц кисти. Синхронизирует работу обеих рук. </w:t>
      </w:r>
    </w:p>
    <w:p w14:paraId="3E565F77"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 Развитие концентрации внимания и усидчивости.</w:t>
      </w:r>
    </w:p>
    <w:p w14:paraId="129920FD"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Работа с пластилином требует терпения и сосредоточенности. Ребёнок учится доводить начатое дело до конца, что является важным качеством для успешного освоения школьной программы. </w:t>
      </w:r>
    </w:p>
    <w:p w14:paraId="17934BB3"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 Пространственно-образное мышление.</w:t>
      </w:r>
    </w:p>
    <w:p w14:paraId="08CBD7F0"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создании работы из пластилина ребёнок осваивает понятия формы, размера, симметрии, композиции. Это развивает воображение и способность мыслить визуально, что пригодится при изучении геометрии и рисования.</w:t>
      </w:r>
    </w:p>
    <w:p w14:paraId="0F27D7B9"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4. Творческое развитие и самовыражение.</w:t>
      </w:r>
    </w:p>
    <w:p w14:paraId="068B9D44"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Ребёнок выражает свои эмоции и фантазии через творчество. Работа с пластилином позволяет свободно экспериментировать с цветом, формой и сюжетом.</w:t>
      </w:r>
    </w:p>
    <w:p w14:paraId="351CF100"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5. Базовые математические представления.</w:t>
      </w:r>
    </w:p>
    <w:p w14:paraId="325668CA"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разных размеров кусочков пластилина помогает формировать понимание понятий "больше–меньше", "широкий–узкий", "толстый–тонкий". Закрепляет знания о геометрических фигурах (квадрат, круг, треугольник).</w:t>
      </w:r>
    </w:p>
    <w:p w14:paraId="37FED46A"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6. Сенсорное развитие. </w:t>
      </w:r>
    </w:p>
    <w:p w14:paraId="4627C7D7"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Работа с пластилином повышает сенсорную чувствительность ребёнка, развивает восприятие формы, фактуры, цвета. </w:t>
      </w:r>
    </w:p>
    <w:p w14:paraId="7F2A5B11"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работа с пластилином — это эффективный инструмент комплексной подготовки детей к школьному обучению. Она развивает важные навыки, необходимые для успешной адаптации ребёнка к новым условиям школы, стимулирует творческое мышление и формирует позитивное отношение к процессу познания.</w:t>
      </w:r>
    </w:p>
    <w:p w14:paraId="16F4A4D2" w14:textId="77777777" w:rsidR="00CA26CF" w:rsidRDefault="00CA26CF" w:rsidP="00CA26CF">
      <w:pPr>
        <w:spacing w:after="0" w:line="276"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Пояснительная записка</w:t>
      </w:r>
    </w:p>
    <w:p w14:paraId="4263D9B1"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Специально организованная, направленная деятельность способствует функциональному созреванию мозговых структур, поэтому для формирования комплексной готовности детей к школе нами разработана коррекционно-развивающая программа «Готовим детей к школе с помощью пластилина». </w:t>
      </w:r>
    </w:p>
    <w:p w14:paraId="0BA32722"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Целенаправленное обучение с помощью пластилина, обусловлено постепенным осваиванием технических умений и навыков, формированием координации движений руки и глаза, усиливает владение операциональными умениями и навыками, развивает память и произвольность внимания. В программе особое внимание уделено оцениванию полученного результата, сравниванию его с предыдущими результатами, коррекции допущенных ошибок, что способствует развитию уровня самоконтроля. Данная программа закладывает прочную основу в дальнейшем образовании дошкольников. </w:t>
      </w:r>
    </w:p>
    <w:p w14:paraId="0D20EFF0"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xml:space="preserve"> программы — всестороннее развитие ребёнка, формирование готовности к обучению в начальной школе. </w:t>
      </w:r>
    </w:p>
    <w:p w14:paraId="43A18096"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Эта цель предполагает развитие интеллектуальных качеств, творческих способностей и свойств личности, которые обеспечивают успешность адаптации первоклассника, достижения в учёбе и положительное отношение к школе.</w:t>
      </w:r>
    </w:p>
    <w:p w14:paraId="25CECF63"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Задачи</w:t>
      </w:r>
      <w:r>
        <w:rPr>
          <w:rFonts w:ascii="Times New Roman" w:hAnsi="Times New Roman" w:cs="Times New Roman"/>
          <w:sz w:val="28"/>
          <w:szCs w:val="28"/>
        </w:rPr>
        <w:t xml:space="preserve">:  </w:t>
      </w:r>
    </w:p>
    <w:p w14:paraId="09F6DB17"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мелкой моторики, координации движения рук;</w:t>
      </w:r>
    </w:p>
    <w:p w14:paraId="5E3FB7D4"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познавательных процессов: воображения, образного и логического мышления, памяти, внимания;</w:t>
      </w:r>
    </w:p>
    <w:p w14:paraId="4D7C1BE1"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творческих способностей личности;</w:t>
      </w:r>
    </w:p>
    <w:p w14:paraId="2D4654BD"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познавательной активности, способности к самоанализу;</w:t>
      </w:r>
    </w:p>
    <w:p w14:paraId="7E2DB3DE"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базовых математических представлений;</w:t>
      </w:r>
    </w:p>
    <w:p w14:paraId="3A5A4A5A"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развитие сенсорного восприятия и чувствительности;</w:t>
      </w:r>
    </w:p>
    <w:p w14:paraId="34E33E88"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формирование культуры общения и поведения в коллективе.  </w:t>
      </w:r>
    </w:p>
    <w:p w14:paraId="0CE2A719"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Количество занятий</w:t>
      </w:r>
      <w:r>
        <w:rPr>
          <w:rFonts w:ascii="Times New Roman" w:hAnsi="Times New Roman" w:cs="Times New Roman"/>
          <w:sz w:val="28"/>
          <w:szCs w:val="28"/>
        </w:rPr>
        <w:t xml:space="preserve"> – 17, может быть увеличено до 20, если необходимо повторение и закрепление материала.</w:t>
      </w:r>
    </w:p>
    <w:p w14:paraId="6E312CB1"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Продолжительность занятия</w:t>
      </w:r>
      <w:r>
        <w:rPr>
          <w:rFonts w:ascii="Times New Roman" w:hAnsi="Times New Roman" w:cs="Times New Roman"/>
          <w:sz w:val="28"/>
          <w:szCs w:val="28"/>
        </w:rPr>
        <w:t xml:space="preserve"> – 30 минут.</w:t>
      </w:r>
    </w:p>
    <w:p w14:paraId="6F8C6E7F"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b/>
          <w:bCs/>
          <w:sz w:val="28"/>
          <w:szCs w:val="28"/>
        </w:rPr>
        <w:t>Периодичность</w:t>
      </w:r>
      <w:r>
        <w:rPr>
          <w:rFonts w:ascii="Times New Roman" w:hAnsi="Times New Roman" w:cs="Times New Roman"/>
          <w:sz w:val="28"/>
          <w:szCs w:val="28"/>
        </w:rPr>
        <w:t xml:space="preserve"> – один раза в неделю.</w:t>
      </w:r>
    </w:p>
    <w:p w14:paraId="7977E310" w14:textId="77777777" w:rsidR="00CA26CF" w:rsidRDefault="00CA26CF" w:rsidP="00CA26CF">
      <w:pPr>
        <w:spacing w:after="0" w:line="276"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Форма работы: групповая, парная.</w:t>
      </w:r>
    </w:p>
    <w:p w14:paraId="074ED06E"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 Количество детей</w:t>
      </w:r>
      <w:r>
        <w:rPr>
          <w:rFonts w:ascii="Times New Roman" w:hAnsi="Times New Roman" w:cs="Times New Roman"/>
          <w:sz w:val="28"/>
          <w:szCs w:val="28"/>
        </w:rPr>
        <w:t xml:space="preserve"> в группе - до 15человек.</w:t>
      </w:r>
    </w:p>
    <w:p w14:paraId="759EC9EC"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может использоваться педагогом-психологом как в групповой, так и парной форме работы с детьми. Парная форма работы предполагает работу детей в игре. Это объединяет детей, учит их взаимодействовать друг с другом, развивать общение, навык сотрудничества.</w:t>
      </w:r>
    </w:p>
    <w:p w14:paraId="67B56B40"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Методы работы</w:t>
      </w:r>
      <w:r>
        <w:rPr>
          <w:rFonts w:ascii="Times New Roman" w:hAnsi="Times New Roman" w:cs="Times New Roman"/>
          <w:sz w:val="28"/>
          <w:szCs w:val="28"/>
        </w:rPr>
        <w:t xml:space="preserve">: наглядные, словесные, практические, интерактивные, частично-поисковые, игровые, кинезиологические упражнения.  </w:t>
      </w:r>
    </w:p>
    <w:p w14:paraId="35E074A8"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Особое значение в каждом занятии отводится кинезиологическим упражнениям (нейрогимнастике). Активизация межполушарного воздействия и стимуляция различных областей головного мозга влияют на развитие мыслительной деятельности у дошкольников, улучшают развитие когнитивных функций и координацию движений, что важно для успешного усвоения учебного материала.</w:t>
      </w:r>
    </w:p>
    <w:p w14:paraId="7EE814EA"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Структура занятий</w:t>
      </w:r>
    </w:p>
    <w:p w14:paraId="28774494"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Все занятия имеют общую гибкую структуру, наполняемую разным содержанием. Содержание занятий было разработано с учётом возрастных особенностей детей старшего дошкольного возраста (6-7 лет).</w:t>
      </w:r>
    </w:p>
    <w:p w14:paraId="028EA714" w14:textId="77777777" w:rsidR="00CA26CF" w:rsidRDefault="00CA26CF" w:rsidP="00CA26CF">
      <w:pPr>
        <w:spacing w:after="0" w:line="276"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Занятия состоят из трёх основных частей:</w:t>
      </w:r>
    </w:p>
    <w:p w14:paraId="35AC5E6B"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i/>
          <w:iCs/>
          <w:sz w:val="28"/>
          <w:szCs w:val="28"/>
        </w:rPr>
        <w:t>Вводная часть  -из организационной части и разминки</w:t>
      </w:r>
      <w:r>
        <w:rPr>
          <w:rFonts w:ascii="Times New Roman" w:hAnsi="Times New Roman" w:cs="Times New Roman"/>
          <w:sz w:val="28"/>
          <w:szCs w:val="28"/>
        </w:rPr>
        <w:t xml:space="preserve"> (ритуал начала занятия, создание эмоционального настроя и мотивационной готовности к участию в работе). В этой части занятия проводятся пальчиковая гимнастика, кинезиологические упражнения с целью повышения работоспособности; развития внимания, памяти, мышления, речи детей дошкольного возраста; развития межполушарного взаимодействия, крупной и мелкой моторики.</w:t>
      </w:r>
    </w:p>
    <w:p w14:paraId="30AEF289"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i/>
          <w:iCs/>
          <w:sz w:val="28"/>
          <w:szCs w:val="28"/>
        </w:rPr>
        <w:t>Основная часть</w:t>
      </w:r>
      <w:r>
        <w:rPr>
          <w:rFonts w:ascii="Times New Roman" w:hAnsi="Times New Roman" w:cs="Times New Roman"/>
          <w:sz w:val="28"/>
          <w:szCs w:val="28"/>
        </w:rPr>
        <w:t xml:space="preserve"> строится в занимательной, практико-игровой форме с использованием игр и заданий на развитие мышления, памяти, внимания, воображения, мелкой моторики. Индивидуальная работа предполагает собой практическое выполнение предложенного задания из пластилина, сопровождается инструкцией к выполнению и беседой на тему занятия.  </w:t>
      </w:r>
    </w:p>
    <w:p w14:paraId="429B3D13" w14:textId="77777777" w:rsidR="00CA26CF" w:rsidRDefault="00CA26CF" w:rsidP="00CA26CF">
      <w:pPr>
        <w:spacing w:after="0" w:line="276" w:lineRule="auto"/>
        <w:ind w:firstLine="709"/>
        <w:jc w:val="both"/>
        <w:rPr>
          <w:rFonts w:ascii="Times New Roman" w:hAnsi="Times New Roman" w:cs="Times New Roman"/>
          <w:b/>
          <w:bCs/>
          <w:sz w:val="28"/>
          <w:szCs w:val="28"/>
        </w:rPr>
      </w:pPr>
      <w:r>
        <w:rPr>
          <w:rFonts w:ascii="Times New Roman" w:hAnsi="Times New Roman" w:cs="Times New Roman"/>
          <w:i/>
          <w:iCs/>
          <w:sz w:val="28"/>
          <w:szCs w:val="28"/>
        </w:rPr>
        <w:t>Завершающая часть</w:t>
      </w:r>
      <w:r>
        <w:rPr>
          <w:rFonts w:ascii="Times New Roman" w:hAnsi="Times New Roman" w:cs="Times New Roman"/>
          <w:sz w:val="28"/>
          <w:szCs w:val="28"/>
        </w:rPr>
        <w:t xml:space="preserve"> занятия (рефлексия, домашнее задание, ритуал прощания). Рефлексия помогает сформулировать получаемые результаты, учит детей основам самоанализа и критического мышления. Домашнее задание предлагается для совместного выполнения детьми с родителями и ориентировано на закрепление темы занятия и предварительной подготовки к проведению следующего.</w:t>
      </w:r>
      <w:r>
        <w:rPr>
          <w:rFonts w:ascii="Times New Roman" w:hAnsi="Times New Roman" w:cs="Times New Roman"/>
          <w:b/>
          <w:bCs/>
          <w:sz w:val="28"/>
          <w:szCs w:val="28"/>
        </w:rPr>
        <w:t xml:space="preserve"> </w:t>
      </w:r>
    </w:p>
    <w:p w14:paraId="5882CA6F" w14:textId="77777777" w:rsidR="00CA26CF" w:rsidRDefault="00CA26CF" w:rsidP="00CA26CF">
      <w:pPr>
        <w:spacing w:after="0" w:line="276" w:lineRule="auto"/>
        <w:ind w:firstLine="709"/>
        <w:jc w:val="both"/>
        <w:rPr>
          <w:rFonts w:ascii="Times New Roman" w:hAnsi="Times New Roman" w:cs="Times New Roman"/>
          <w:b/>
          <w:bCs/>
          <w:sz w:val="28"/>
          <w:szCs w:val="28"/>
        </w:rPr>
      </w:pPr>
    </w:p>
    <w:p w14:paraId="2C9CD792" w14:textId="77777777" w:rsidR="00CA26CF" w:rsidRDefault="00CA26CF" w:rsidP="00CA26CF">
      <w:pPr>
        <w:spacing w:after="0" w:line="276"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Материалы и оборудование для проведения занятий:</w:t>
      </w:r>
    </w:p>
    <w:p w14:paraId="1806CE50"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магнитная доска, магниты;</w:t>
      </w:r>
    </w:p>
    <w:p w14:paraId="58259779"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пластилин и картонные листы;</w:t>
      </w:r>
    </w:p>
    <w:p w14:paraId="3530D094"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кинезиологические тренажеры;</w:t>
      </w:r>
    </w:p>
    <w:p w14:paraId="2CBE8C84"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дидактические игры различной направленности;</w:t>
      </w:r>
    </w:p>
    <w:p w14:paraId="25217A1F"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-спортивный инвентарь: кегли, мячи, обручи.</w:t>
      </w:r>
    </w:p>
    <w:p w14:paraId="1056CCC2"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звуковая музыкальная колонка;</w:t>
      </w:r>
    </w:p>
    <w:p w14:paraId="6CF9EB9E"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-дополнительные материалы: учебно-методическая и художественная литература, презентации, буклеты.</w:t>
      </w:r>
    </w:p>
    <w:p w14:paraId="4AD0EEA1"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Коррекционно-развивающей работе предшествует диагностический этап, что позволяет уточнить особенности развития познавательной и эмоционально-личностной сферы, а также даёт возможность проследить динамику изменения в развитии детей.</w:t>
      </w:r>
    </w:p>
    <w:p w14:paraId="4C5F756C" w14:textId="77777777" w:rsidR="00CA26CF" w:rsidRDefault="00CA26CF" w:rsidP="00CA26CF">
      <w:pPr>
        <w:spacing w:after="0" w:line="276" w:lineRule="auto"/>
        <w:ind w:firstLine="709"/>
        <w:jc w:val="both"/>
        <w:rPr>
          <w:rFonts w:ascii="Times New Roman" w:hAnsi="Times New Roman" w:cs="Times New Roman"/>
          <w:b/>
          <w:bCs/>
          <w:sz w:val="28"/>
          <w:szCs w:val="28"/>
        </w:rPr>
      </w:pPr>
      <w:r>
        <w:rPr>
          <w:rFonts w:ascii="Times New Roman" w:hAnsi="Times New Roman" w:cs="Times New Roman"/>
          <w:sz w:val="28"/>
          <w:szCs w:val="28"/>
        </w:rPr>
        <w:t>Контрольный диагностический этап позволяет увидеть эффективность реализации коррекционно-развивающей работы. Результаты фиксируются в психологических картах и сравниваются, доводятся до сведения родителей.</w:t>
      </w:r>
    </w:p>
    <w:p w14:paraId="05288F66"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Эффективность реализации программы</w:t>
      </w:r>
      <w:r>
        <w:rPr>
          <w:rFonts w:ascii="Times New Roman" w:hAnsi="Times New Roman" w:cs="Times New Roman"/>
          <w:sz w:val="28"/>
          <w:szCs w:val="28"/>
        </w:rPr>
        <w:t xml:space="preserve"> оценивается по результатам психологической диагностики в ходе занятий. Динамика оценивается с помощью психологических тестов и методик:</w:t>
      </w:r>
    </w:p>
    <w:p w14:paraId="0011E365"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метода наблюдения;</w:t>
      </w:r>
    </w:p>
    <w:p w14:paraId="494D5B07"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-теста «Змейка» (изучение скорости движений и уровня развития координации кисти руки);</w:t>
      </w:r>
    </w:p>
    <w:p w14:paraId="37AA045F"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-методики «Дорожка» Л.А. Венгера с целью определения уровня развития зрительно-моторной координации и развития мелкой моторики руки;</w:t>
      </w:r>
    </w:p>
    <w:p w14:paraId="1076760C"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-методики «Теппинг-тест» с целью определения степени работоспособности ребёнка при выполнении заданий или причины её снижения.</w:t>
      </w:r>
    </w:p>
    <w:p w14:paraId="2B9B736B" w14:textId="77777777" w:rsidR="00CA26CF" w:rsidRDefault="00CA26CF" w:rsidP="00CA26CF">
      <w:pPr>
        <w:spacing w:after="0" w:line="276" w:lineRule="auto"/>
        <w:ind w:firstLine="709"/>
        <w:jc w:val="both"/>
        <w:rPr>
          <w:rFonts w:ascii="Times New Roman" w:hAnsi="Times New Roman" w:cs="Times New Roman"/>
          <w:b/>
          <w:bCs/>
          <w:sz w:val="28"/>
          <w:szCs w:val="28"/>
        </w:rPr>
      </w:pPr>
      <w:r>
        <w:rPr>
          <w:rFonts w:ascii="Times New Roman" w:hAnsi="Times New Roman" w:cs="Times New Roman"/>
          <w:sz w:val="28"/>
          <w:szCs w:val="28"/>
        </w:rPr>
        <w:tab/>
        <w:t xml:space="preserve"> </w:t>
      </w:r>
      <w:r>
        <w:rPr>
          <w:rFonts w:ascii="Times New Roman" w:hAnsi="Times New Roman" w:cs="Times New Roman"/>
          <w:b/>
          <w:bCs/>
          <w:sz w:val="28"/>
          <w:szCs w:val="28"/>
        </w:rPr>
        <w:t>Ожидаемый результат:</w:t>
      </w:r>
    </w:p>
    <w:p w14:paraId="05A7872C"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-активизация интереса и потребности в познании нового;</w:t>
      </w:r>
    </w:p>
    <w:p w14:paraId="06F95869"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видов памяти: зрительной, слуховой, двигательной; развитие воображения, ассоциативного восприятия и мышления, основ критического мышления;</w:t>
      </w:r>
    </w:p>
    <w:p w14:paraId="26C17B2E"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математических представлений – прямой и обратный счёт, умения      пользоваться количественными и порядковыми числительными, умения ориентироваться на плоскости;</w:t>
      </w:r>
    </w:p>
    <w:p w14:paraId="679F4EAD"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-укрепление мышц кистей рук и развития мелкой моторики, улучшение координации движений; </w:t>
      </w:r>
    </w:p>
    <w:p w14:paraId="659A412D"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сенсорной чувствительности, умения воспринимать сигналы из окружающей или внутренней среды;</w:t>
      </w:r>
    </w:p>
    <w:p w14:paraId="69C33EA0"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развитие , активизация вербальных и невербальных навыков общения.</w:t>
      </w:r>
    </w:p>
    <w:p w14:paraId="024673D2"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lastRenderedPageBreak/>
        <w:t>Основные принципы работы по программе</w:t>
      </w:r>
      <w:r>
        <w:rPr>
          <w:rFonts w:ascii="Times New Roman" w:hAnsi="Times New Roman" w:cs="Times New Roman"/>
          <w:sz w:val="28"/>
          <w:szCs w:val="28"/>
        </w:rPr>
        <w:t>:</w:t>
      </w:r>
    </w:p>
    <w:p w14:paraId="63D5DDC8"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1. Принцип единства диагностики и коррекции - отражает целостность процесса оказания психологической помощи как особого вида практической деятельности психолога.</w:t>
      </w:r>
    </w:p>
    <w:p w14:paraId="1EAA3F17"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 Учёт индивидуальных особенностей и возможностей детей данного возраста, опора на игровую деятельность - ведущую для этого периода развития.</w:t>
      </w:r>
    </w:p>
    <w:p w14:paraId="04432263"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 Уважение к личности ребёнка, к процессу и результатам его деятельности в сочетании с разумной требовательностью.</w:t>
      </w:r>
    </w:p>
    <w:p w14:paraId="1E8AD8F4"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4. Принцип многократного повторения материала для формирования у ребёнка навыка.</w:t>
      </w:r>
    </w:p>
    <w:p w14:paraId="4FB1C9D4"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5. Обеспечение необходимого уровня сформированности психических и социальных качеств ребёнка, основных видов деятельности, готовности к взаимодействию с окружающим миром.</w:t>
      </w:r>
    </w:p>
    <w:p w14:paraId="7298A4E7"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6. Обеспечение поступательности в развитии ребенка, его готовности к обучению в школе, к принятию новой деятельности; создание условий для единого старта детей в первом классе, обеспечение педагогической помощи детям с отставанием в развитии.</w:t>
      </w:r>
    </w:p>
    <w:p w14:paraId="64FB186B"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7. Вариативность содержания и форм проведения занятий.</w:t>
      </w:r>
    </w:p>
    <w:p w14:paraId="0FE4AD4C"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Систематичность и последовательность занятий. </w:t>
      </w:r>
    </w:p>
    <w:p w14:paraId="52D8E9B7"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9. Наглядность.</w:t>
      </w:r>
    </w:p>
    <w:p w14:paraId="668AF8A8"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ab/>
        <w:t>В ходе реализации программы, в проведении занятий приветствуется участие педагогов, воспитателей и обязательное присутствие родителей обучающихся.</w:t>
      </w:r>
    </w:p>
    <w:p w14:paraId="7C722370"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41C67ACB" w14:textId="77777777" w:rsidR="00CA26CF" w:rsidRDefault="00CA26CF" w:rsidP="00CA26CF">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7661A85E" w14:textId="77777777" w:rsidR="00CA26CF" w:rsidRDefault="00CA26CF" w:rsidP="00CA26CF">
      <w:pPr>
        <w:ind w:firstLine="709"/>
        <w:rPr>
          <w:rFonts w:ascii="Times New Roman" w:hAnsi="Times New Roman" w:cs="Times New Roman"/>
          <w:sz w:val="28"/>
          <w:szCs w:val="28"/>
        </w:rPr>
      </w:pPr>
      <w:r>
        <w:rPr>
          <w:rFonts w:ascii="Times New Roman" w:hAnsi="Times New Roman" w:cs="Times New Roman"/>
          <w:sz w:val="28"/>
          <w:szCs w:val="28"/>
        </w:rPr>
        <w:t xml:space="preserve"> </w:t>
      </w:r>
    </w:p>
    <w:p w14:paraId="1B850A33" w14:textId="77777777" w:rsidR="00CA26CF" w:rsidRDefault="00CA26CF" w:rsidP="00CA26CF">
      <w:pPr>
        <w:ind w:firstLine="709"/>
        <w:rPr>
          <w:rFonts w:ascii="Times New Roman" w:hAnsi="Times New Roman" w:cs="Times New Roman"/>
          <w:sz w:val="28"/>
          <w:szCs w:val="28"/>
        </w:rPr>
      </w:pPr>
      <w:r>
        <w:rPr>
          <w:rFonts w:ascii="Times New Roman" w:hAnsi="Times New Roman" w:cs="Times New Roman"/>
          <w:sz w:val="28"/>
          <w:szCs w:val="28"/>
        </w:rPr>
        <w:t xml:space="preserve"> </w:t>
      </w:r>
    </w:p>
    <w:p w14:paraId="59E4F74E" w14:textId="77777777" w:rsidR="00CA26CF" w:rsidRDefault="00CA26CF" w:rsidP="00CA26CF">
      <w:pPr>
        <w:rPr>
          <w:rFonts w:ascii="Times New Roman" w:hAnsi="Times New Roman" w:cs="Times New Roman"/>
          <w:bCs/>
          <w:sz w:val="28"/>
          <w:szCs w:val="28"/>
        </w:rPr>
      </w:pPr>
      <w:r>
        <w:rPr>
          <w:rFonts w:ascii="Times New Roman" w:hAnsi="Times New Roman" w:cs="Times New Roman"/>
          <w:bCs/>
          <w:sz w:val="28"/>
          <w:szCs w:val="28"/>
        </w:rPr>
        <w:br w:type="page"/>
      </w:r>
    </w:p>
    <w:p w14:paraId="3FF04EB1" w14:textId="77777777" w:rsidR="00CA26CF" w:rsidRDefault="00CA26CF" w:rsidP="00CA26CF">
      <w:pPr>
        <w:spacing w:after="0" w:line="240" w:lineRule="auto"/>
        <w:jc w:val="center"/>
        <w:rPr>
          <w:rFonts w:ascii="Times New Roman" w:hAnsi="Times New Roman" w:cs="Times New Roman"/>
          <w:b/>
          <w:bCs/>
          <w:sz w:val="28"/>
          <w:szCs w:val="28"/>
        </w:rPr>
      </w:pPr>
      <w:r>
        <w:rPr>
          <w:rFonts w:ascii="Times New Roman" w:hAnsi="Times New Roman" w:cs="Times New Roman"/>
          <w:bCs/>
          <w:sz w:val="28"/>
          <w:szCs w:val="28"/>
        </w:rPr>
        <w:lastRenderedPageBreak/>
        <w:t xml:space="preserve">Учебная программа </w:t>
      </w:r>
      <w:r>
        <w:rPr>
          <w:rFonts w:ascii="Times New Roman" w:hAnsi="Times New Roman" w:cs="Times New Roman"/>
          <w:b/>
          <w:bCs/>
          <w:sz w:val="28"/>
          <w:szCs w:val="28"/>
        </w:rPr>
        <w:t>«Готовим детей к школе с помощью пластилина»</w:t>
      </w:r>
    </w:p>
    <w:p w14:paraId="0107B099" w14:textId="77777777" w:rsidR="00CA26CF" w:rsidRDefault="00CA26CF" w:rsidP="00CA26C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для детей 6-7 лет</w:t>
      </w:r>
    </w:p>
    <w:p w14:paraId="1F0E9E53" w14:textId="77777777" w:rsidR="00CA26CF" w:rsidRDefault="00CA26CF" w:rsidP="00CA26CF">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(17 часов, 1час в неделю)</w:t>
      </w:r>
    </w:p>
    <w:p w14:paraId="0EDC873C" w14:textId="77777777" w:rsidR="00CA26CF" w:rsidRDefault="00CA26CF" w:rsidP="00CA26CF">
      <w:pPr>
        <w:rPr>
          <w:rFonts w:ascii="Times New Roman" w:hAnsi="Times New Roman" w:cs="Times New Roman"/>
          <w:bCs/>
          <w:sz w:val="28"/>
          <w:szCs w:val="28"/>
        </w:rPr>
      </w:pPr>
      <w:r>
        <w:rPr>
          <w:rFonts w:ascii="Times New Roman" w:hAnsi="Times New Roman" w:cs="Times New Roman"/>
          <w:bCs/>
          <w:sz w:val="28"/>
          <w:szCs w:val="28"/>
        </w:rPr>
        <w:t xml:space="preserve"> </w:t>
      </w:r>
    </w:p>
    <w:tbl>
      <w:tblPr>
        <w:tblStyle w:val="af5"/>
        <w:tblW w:w="9037" w:type="dxa"/>
        <w:tblCellMar>
          <w:top w:w="15" w:type="dxa"/>
          <w:left w:w="15" w:type="dxa"/>
          <w:bottom w:w="15" w:type="dxa"/>
          <w:right w:w="15" w:type="dxa"/>
        </w:tblCellMar>
        <w:tblLook w:val="04A0" w:firstRow="1" w:lastRow="0" w:firstColumn="1" w:lastColumn="0" w:noHBand="0" w:noVBand="1"/>
      </w:tblPr>
      <w:tblGrid>
        <w:gridCol w:w="562"/>
        <w:gridCol w:w="4107"/>
        <w:gridCol w:w="4368"/>
      </w:tblGrid>
      <w:tr w:rsidR="00CA26CF" w14:paraId="00890D65" w14:textId="77777777" w:rsidTr="0039490F">
        <w:tc>
          <w:tcPr>
            <w:tcW w:w="562" w:type="dxa"/>
            <w:tcBorders>
              <w:top w:val="outset" w:sz="6" w:space="0" w:color="auto"/>
              <w:left w:val="outset" w:sz="6" w:space="0" w:color="auto"/>
              <w:bottom w:val="outset" w:sz="6" w:space="0" w:color="auto"/>
              <w:right w:val="outset" w:sz="6" w:space="0" w:color="auto"/>
            </w:tcBorders>
          </w:tcPr>
          <w:p w14:paraId="3D3CC6CD" w14:textId="77777777" w:rsidR="00CA26CF" w:rsidRDefault="00CA26CF" w:rsidP="0039490F">
            <w:pPr>
              <w:spacing w:after="0" w:line="240" w:lineRule="auto"/>
              <w:ind w:left="-19"/>
              <w:rPr>
                <w:rFonts w:ascii="Times New Roman" w:hAnsi="Times New Roman" w:cs="Times New Roman"/>
                <w:b/>
                <w:bCs/>
                <w:sz w:val="28"/>
                <w:szCs w:val="28"/>
              </w:rPr>
            </w:pPr>
          </w:p>
        </w:tc>
        <w:tc>
          <w:tcPr>
            <w:tcW w:w="4107" w:type="dxa"/>
            <w:tcBorders>
              <w:top w:val="outset" w:sz="6" w:space="0" w:color="auto"/>
              <w:left w:val="nil"/>
              <w:bottom w:val="outset" w:sz="6" w:space="0" w:color="auto"/>
              <w:right w:val="outset" w:sz="6" w:space="0" w:color="auto"/>
            </w:tcBorders>
          </w:tcPr>
          <w:p w14:paraId="5FA378EE" w14:textId="77777777" w:rsidR="00CA26CF" w:rsidRDefault="00CA26CF" w:rsidP="0039490F">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Содержание учебного материала</w:t>
            </w:r>
          </w:p>
        </w:tc>
        <w:tc>
          <w:tcPr>
            <w:tcW w:w="4368" w:type="dxa"/>
            <w:tcBorders>
              <w:top w:val="outset" w:sz="6" w:space="0" w:color="auto"/>
              <w:left w:val="nil"/>
              <w:bottom w:val="outset" w:sz="6" w:space="0" w:color="auto"/>
              <w:right w:val="outset" w:sz="6" w:space="0" w:color="auto"/>
            </w:tcBorders>
          </w:tcPr>
          <w:p w14:paraId="1D632B83"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
                <w:bCs/>
                <w:sz w:val="28"/>
                <w:szCs w:val="28"/>
              </w:rPr>
              <w:t>Требования к учебным достижениям ребёнка</w:t>
            </w:r>
          </w:p>
        </w:tc>
      </w:tr>
      <w:tr w:rsidR="00CA26CF" w14:paraId="04916FAF" w14:textId="77777777" w:rsidTr="0039490F">
        <w:tc>
          <w:tcPr>
            <w:tcW w:w="562" w:type="dxa"/>
            <w:tcBorders>
              <w:top w:val="nil"/>
              <w:left w:val="outset" w:sz="6" w:space="0" w:color="auto"/>
              <w:bottom w:val="outset" w:sz="6" w:space="0" w:color="auto"/>
              <w:right w:val="outset" w:sz="6" w:space="0" w:color="auto"/>
            </w:tcBorders>
          </w:tcPr>
          <w:p w14:paraId="24D39623"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sz w:val="28"/>
                <w:szCs w:val="28"/>
              </w:rPr>
            </w:pPr>
          </w:p>
        </w:tc>
        <w:tc>
          <w:tcPr>
            <w:tcW w:w="4107" w:type="dxa"/>
            <w:tcBorders>
              <w:top w:val="nil"/>
              <w:left w:val="nil"/>
              <w:bottom w:val="outset" w:sz="6" w:space="0" w:color="auto"/>
              <w:right w:val="outset" w:sz="6" w:space="0" w:color="auto"/>
            </w:tcBorders>
          </w:tcPr>
          <w:p w14:paraId="64338A44" w14:textId="77777777" w:rsidR="00CA26CF" w:rsidRDefault="00CA26CF" w:rsidP="0039490F">
            <w:pPr>
              <w:spacing w:after="0" w:line="240" w:lineRule="auto"/>
              <w:rPr>
                <w:rFonts w:ascii="Times New Roman" w:hAnsi="Times New Roman" w:cs="Times New Roman"/>
                <w:b/>
                <w:bCs/>
                <w:sz w:val="28"/>
                <w:szCs w:val="28"/>
              </w:rPr>
            </w:pPr>
            <w:r>
              <w:rPr>
                <w:rFonts w:ascii="Times New Roman" w:hAnsi="Times New Roman" w:cs="Times New Roman"/>
                <w:i/>
                <w:iCs/>
                <w:sz w:val="28"/>
                <w:szCs w:val="28"/>
              </w:rPr>
              <w:t>Занятие №1.</w:t>
            </w:r>
            <w:r>
              <w:rPr>
                <w:rFonts w:ascii="Times New Roman" w:hAnsi="Times New Roman" w:cs="Times New Roman"/>
                <w:sz w:val="28"/>
                <w:szCs w:val="28"/>
              </w:rPr>
              <w:t xml:space="preserve"> </w:t>
            </w:r>
            <w:r>
              <w:rPr>
                <w:rFonts w:ascii="Times New Roman" w:hAnsi="Times New Roman" w:cs="Times New Roman"/>
                <w:b/>
                <w:bCs/>
                <w:sz w:val="28"/>
                <w:szCs w:val="28"/>
              </w:rPr>
              <w:t>«Мы принимаем гостей»</w:t>
            </w:r>
          </w:p>
          <w:p w14:paraId="284C37F8"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Ознакомление с упражнениями для пальчиковой гимнастики.</w:t>
            </w:r>
          </w:p>
          <w:p w14:paraId="0F0BFE69" w14:textId="77777777" w:rsidR="00CA26CF" w:rsidRDefault="00CA26CF" w:rsidP="0039490F">
            <w:pPr>
              <w:shd w:val="clear" w:color="auto" w:fill="FFFFFF"/>
              <w:spacing w:after="96"/>
              <w:rPr>
                <w:rFonts w:ascii="Times New Roman" w:hAnsi="Times New Roman" w:cs="Times New Roman"/>
                <w:sz w:val="28"/>
                <w:szCs w:val="28"/>
              </w:rPr>
            </w:pPr>
            <w:r>
              <w:rPr>
                <w:rFonts w:ascii="Times New Roman" w:hAnsi="Times New Roman" w:cs="Times New Roman"/>
                <w:sz w:val="28"/>
                <w:szCs w:val="28"/>
              </w:rPr>
              <w:t>Пластилин. Основные цвета и оттенки. Свойства пластилина. Приёмы работы с пластилином.</w:t>
            </w:r>
          </w:p>
          <w:p w14:paraId="5A2BC966" w14:textId="77777777" w:rsidR="00CA26CF" w:rsidRDefault="00CA26CF" w:rsidP="0039490F">
            <w:pPr>
              <w:shd w:val="clear" w:color="auto" w:fill="FFFFFF"/>
              <w:spacing w:after="96"/>
              <w:rPr>
                <w:rFonts w:ascii="Times New Roman" w:eastAsia="Arial" w:hAnsi="Times New Roman" w:cs="Times New Roman"/>
                <w:iCs/>
                <w:color w:val="333333"/>
                <w:sz w:val="28"/>
                <w:szCs w:val="28"/>
              </w:rPr>
            </w:pPr>
            <w:r>
              <w:rPr>
                <w:rFonts w:ascii="Times New Roman" w:hAnsi="Times New Roman" w:cs="Times New Roman"/>
                <w:iCs/>
                <w:sz w:val="28"/>
                <w:szCs w:val="28"/>
              </w:rPr>
              <w:t>Нейроупражнение «</w:t>
            </w:r>
            <w:r w:rsidRPr="00845ED4">
              <w:rPr>
                <w:rStyle w:val="a7"/>
                <w:rFonts w:ascii="Times New Roman" w:eastAsia="Arial" w:hAnsi="Times New Roman" w:cs="Times New Roman"/>
                <w:iCs/>
                <w:color w:val="333333"/>
                <w:sz w:val="28"/>
                <w:szCs w:val="28"/>
                <w:shd w:val="clear" w:color="auto" w:fill="FFFFFF"/>
                <w:lang w:eastAsia="zh-CN" w:bidi="ar"/>
              </w:rPr>
              <w:t>Хлопок-кулак-щелчок»</w:t>
            </w:r>
            <w:r>
              <w:rPr>
                <w:rStyle w:val="a7"/>
                <w:rFonts w:ascii="Times New Roman" w:eastAsia="Arial" w:hAnsi="Times New Roman" w:cs="Times New Roman"/>
                <w:iCs/>
                <w:color w:val="333333"/>
                <w:sz w:val="28"/>
                <w:szCs w:val="28"/>
                <w:shd w:val="clear" w:color="auto" w:fill="FFFFFF"/>
                <w:lang w:eastAsia="zh-CN" w:bidi="ar"/>
              </w:rPr>
              <w:t>.</w:t>
            </w:r>
          </w:p>
          <w:p w14:paraId="5CDA444A"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Практическая работа. </w:t>
            </w:r>
            <w:r>
              <w:rPr>
                <w:rFonts w:ascii="Times New Roman" w:hAnsi="Times New Roman" w:cs="Times New Roman"/>
                <w:sz w:val="28"/>
                <w:szCs w:val="28"/>
              </w:rPr>
              <w:t>Изготовление блинов, чашки, блюдца.</w:t>
            </w:r>
          </w:p>
          <w:p w14:paraId="3C7ABCD9"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Бытовые праздники. Этикет гостеприимства. Геометрические фигуры. Счёт до 10, значение больше, меньше.</w:t>
            </w:r>
          </w:p>
        </w:tc>
        <w:tc>
          <w:tcPr>
            <w:tcW w:w="4368" w:type="dxa"/>
            <w:tcBorders>
              <w:top w:val="nil"/>
              <w:left w:val="nil"/>
              <w:bottom w:val="outset" w:sz="6" w:space="0" w:color="auto"/>
              <w:right w:val="outset" w:sz="6" w:space="0" w:color="auto"/>
            </w:tcBorders>
          </w:tcPr>
          <w:p w14:paraId="4BABB53C"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Выполняет </w:t>
            </w:r>
            <w:r>
              <w:rPr>
                <w:rFonts w:ascii="Times New Roman" w:hAnsi="Times New Roman" w:cs="Times New Roman"/>
                <w:sz w:val="28"/>
                <w:szCs w:val="28"/>
              </w:rPr>
              <w:t>упражнения для развития мелкой моторики рук;</w:t>
            </w:r>
          </w:p>
          <w:p w14:paraId="1554A7ED"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распознает</w:t>
            </w:r>
            <w:r>
              <w:rPr>
                <w:rFonts w:ascii="Times New Roman" w:hAnsi="Times New Roman" w:cs="Times New Roman"/>
                <w:sz w:val="28"/>
                <w:szCs w:val="28"/>
              </w:rPr>
              <w:t xml:space="preserve"> и называет основные и вспомогательные цвета;</w:t>
            </w:r>
          </w:p>
          <w:p w14:paraId="6BBADC80"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применяет приёмы</w:t>
            </w:r>
            <w:r>
              <w:rPr>
                <w:rFonts w:ascii="Times New Roman" w:hAnsi="Times New Roman" w:cs="Times New Roman"/>
                <w:sz w:val="28"/>
                <w:szCs w:val="28"/>
              </w:rPr>
              <w:t xml:space="preserve"> работы с пластилином;</w:t>
            </w:r>
          </w:p>
          <w:p w14:paraId="7AAA1D8C"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выполняет</w:t>
            </w:r>
            <w:r>
              <w:rPr>
                <w:rFonts w:ascii="Times New Roman" w:hAnsi="Times New Roman" w:cs="Times New Roman"/>
                <w:sz w:val="28"/>
                <w:szCs w:val="28"/>
              </w:rPr>
              <w:t xml:space="preserve"> кружочки, чашку, блюдце;</w:t>
            </w:r>
          </w:p>
          <w:p w14:paraId="6B3C7839"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характеризует,</w:t>
            </w:r>
            <w:r>
              <w:rPr>
                <w:rFonts w:ascii="Times New Roman" w:hAnsi="Times New Roman" w:cs="Times New Roman"/>
                <w:sz w:val="28"/>
                <w:szCs w:val="28"/>
              </w:rPr>
              <w:t xml:space="preserve"> какие праздники бывают, чем и как надо угощать гостей и родных; </w:t>
            </w:r>
          </w:p>
          <w:p w14:paraId="09DCFFFF"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называет</w:t>
            </w:r>
            <w:r>
              <w:rPr>
                <w:rFonts w:ascii="Times New Roman" w:hAnsi="Times New Roman" w:cs="Times New Roman"/>
                <w:sz w:val="28"/>
                <w:szCs w:val="28"/>
              </w:rPr>
              <w:t xml:space="preserve"> геометрические фигуры;</w:t>
            </w:r>
          </w:p>
          <w:p w14:paraId="7E5592A7"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приводит</w:t>
            </w:r>
            <w:r>
              <w:rPr>
                <w:rFonts w:ascii="Times New Roman" w:hAnsi="Times New Roman" w:cs="Times New Roman"/>
                <w:sz w:val="28"/>
                <w:szCs w:val="28"/>
              </w:rPr>
              <w:t xml:space="preserve"> примеры геометрических фигур в классной комнате;</w:t>
            </w:r>
          </w:p>
          <w:p w14:paraId="33E819A3"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объясняет </w:t>
            </w:r>
            <w:r>
              <w:rPr>
                <w:rFonts w:ascii="Times New Roman" w:hAnsi="Times New Roman" w:cs="Times New Roman"/>
                <w:sz w:val="28"/>
                <w:szCs w:val="28"/>
              </w:rPr>
              <w:t>понимание значения больше или меньше;</w:t>
            </w:r>
          </w:p>
          <w:p w14:paraId="6A2C5D8D"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подготавливает</w:t>
            </w:r>
            <w:r>
              <w:rPr>
                <w:rFonts w:ascii="Times New Roman" w:hAnsi="Times New Roman" w:cs="Times New Roman"/>
                <w:sz w:val="28"/>
                <w:szCs w:val="28"/>
              </w:rPr>
              <w:t xml:space="preserve"> руки для исполнения кубика;</w:t>
            </w:r>
          </w:p>
          <w:p w14:paraId="430DD42C"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соблюдает</w:t>
            </w:r>
            <w:r>
              <w:rPr>
                <w:rFonts w:ascii="Times New Roman" w:hAnsi="Times New Roman" w:cs="Times New Roman"/>
                <w:sz w:val="28"/>
                <w:szCs w:val="28"/>
              </w:rPr>
              <w:t xml:space="preserve"> правила работы в группе.</w:t>
            </w:r>
          </w:p>
        </w:tc>
      </w:tr>
      <w:tr w:rsidR="00CA26CF" w14:paraId="38AEB661" w14:textId="77777777" w:rsidTr="0039490F">
        <w:tc>
          <w:tcPr>
            <w:tcW w:w="562" w:type="dxa"/>
            <w:tcBorders>
              <w:top w:val="nil"/>
              <w:left w:val="outset" w:sz="6" w:space="0" w:color="auto"/>
              <w:bottom w:val="outset" w:sz="6" w:space="0" w:color="auto"/>
              <w:right w:val="outset" w:sz="6" w:space="0" w:color="auto"/>
            </w:tcBorders>
          </w:tcPr>
          <w:p w14:paraId="5A763BED"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sz w:val="28"/>
                <w:szCs w:val="28"/>
              </w:rPr>
            </w:pPr>
          </w:p>
        </w:tc>
        <w:tc>
          <w:tcPr>
            <w:tcW w:w="4107" w:type="dxa"/>
            <w:tcBorders>
              <w:top w:val="nil"/>
              <w:left w:val="nil"/>
              <w:bottom w:val="outset" w:sz="6" w:space="0" w:color="auto"/>
              <w:right w:val="outset" w:sz="6" w:space="0" w:color="auto"/>
            </w:tcBorders>
          </w:tcPr>
          <w:p w14:paraId="04E5EB83"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Занятие №2 "</w:t>
            </w:r>
            <w:r>
              <w:rPr>
                <w:rFonts w:ascii="Times New Roman" w:hAnsi="Times New Roman" w:cs="Times New Roman"/>
                <w:sz w:val="28"/>
                <w:szCs w:val="28"/>
              </w:rPr>
              <w:t xml:space="preserve"> </w:t>
            </w:r>
            <w:r>
              <w:rPr>
                <w:rFonts w:ascii="Times New Roman" w:hAnsi="Times New Roman" w:cs="Times New Roman"/>
                <w:b/>
                <w:bCs/>
                <w:sz w:val="28"/>
                <w:szCs w:val="28"/>
              </w:rPr>
              <w:t>Лошарик»</w:t>
            </w:r>
          </w:p>
          <w:p w14:paraId="0388B019"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Нейроупражнене «Класс» - «Окей».</w:t>
            </w:r>
          </w:p>
          <w:p w14:paraId="2DD868B4"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Определение нескольких предметов на ощупь, с закрытыми глазами.</w:t>
            </w:r>
          </w:p>
          <w:p w14:paraId="62358F04"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Счёт до 10, обратный счёт с выкладыванием предметов (кубиков). </w:t>
            </w:r>
          </w:p>
          <w:p w14:paraId="3BBC6D30" w14:textId="77777777" w:rsidR="00CA26CF" w:rsidRDefault="00CA26CF" w:rsidP="0039490F">
            <w:pPr>
              <w:spacing w:line="240" w:lineRule="auto"/>
              <w:ind w:firstLineChars="235" w:firstLine="658"/>
              <w:rPr>
                <w:rFonts w:ascii="Times New Roman" w:hAnsi="Times New Roman" w:cs="Times New Roman"/>
                <w:sz w:val="28"/>
                <w:szCs w:val="28"/>
              </w:rPr>
            </w:pPr>
            <w:r>
              <w:rPr>
                <w:rFonts w:ascii="Times New Roman" w:hAnsi="Times New Roman" w:cs="Times New Roman"/>
                <w:sz w:val="28"/>
                <w:szCs w:val="28"/>
              </w:rPr>
              <w:t xml:space="preserve">Упражнение «Ритм по кругу» с хлопками в ладоши. Этапы пальчиковой гимнастики с добавлением приёмов хлопания в ладоши. Самомассаж. Формирование из кубиков кружочков (массаж рук с помощью пластилина). Части тела человека и животного. </w:t>
            </w:r>
            <w:r>
              <w:rPr>
                <w:rFonts w:ascii="Times New Roman" w:hAnsi="Times New Roman" w:cs="Times New Roman"/>
                <w:sz w:val="28"/>
                <w:szCs w:val="28"/>
              </w:rPr>
              <w:lastRenderedPageBreak/>
              <w:t xml:space="preserve">Сходство и различие. </w:t>
            </w:r>
            <w:r>
              <w:rPr>
                <w:rFonts w:ascii="Times New Roman" w:eastAsia="Calibri" w:hAnsi="Times New Roman" w:cs="Times New Roman"/>
                <w:sz w:val="28"/>
                <w:szCs w:val="28"/>
                <w:lang w:eastAsia="zh-CN" w:bidi="ar"/>
              </w:rPr>
              <w:t>Нейроупражнене «</w:t>
            </w:r>
            <w:r>
              <w:rPr>
                <w:rFonts w:ascii="Times New Roman" w:eastAsia="Calibri" w:hAnsi="Times New Roman" w:cs="Times New Roman"/>
                <w:sz w:val="28"/>
                <w:szCs w:val="28"/>
                <w:lang w:val="ru" w:eastAsia="zh-CN" w:bidi="ar"/>
              </w:rPr>
              <w:t>Класс</w:t>
            </w:r>
            <w:r>
              <w:rPr>
                <w:rFonts w:ascii="Times New Roman" w:eastAsia="Calibri" w:hAnsi="Times New Roman" w:cs="Times New Roman"/>
                <w:sz w:val="28"/>
                <w:szCs w:val="28"/>
                <w:lang w:eastAsia="zh-CN" w:bidi="ar"/>
              </w:rPr>
              <w:t>»</w:t>
            </w:r>
            <w:r>
              <w:rPr>
                <w:rFonts w:ascii="Times New Roman" w:eastAsia="Calibri" w:hAnsi="Times New Roman" w:cs="Times New Roman"/>
                <w:sz w:val="28"/>
                <w:szCs w:val="28"/>
                <w:lang w:val="ru" w:eastAsia="zh-CN" w:bidi="ar"/>
              </w:rPr>
              <w:t xml:space="preserve"> </w:t>
            </w:r>
            <w:r>
              <w:rPr>
                <w:rFonts w:ascii="Times New Roman" w:eastAsia="Calibri" w:hAnsi="Times New Roman" w:cs="Times New Roman"/>
                <w:sz w:val="28"/>
                <w:szCs w:val="28"/>
                <w:lang w:eastAsia="zh-CN" w:bidi="ar"/>
              </w:rPr>
              <w:t>-</w:t>
            </w:r>
            <w:r>
              <w:rPr>
                <w:rFonts w:ascii="Times New Roman" w:eastAsia="Calibri" w:hAnsi="Times New Roman" w:cs="Times New Roman"/>
                <w:sz w:val="28"/>
                <w:szCs w:val="28"/>
                <w:lang w:val="ru" w:eastAsia="zh-CN" w:bidi="ar"/>
              </w:rPr>
              <w:t xml:space="preserve"> </w:t>
            </w:r>
            <w:r>
              <w:rPr>
                <w:rFonts w:ascii="Times New Roman" w:eastAsia="Calibri" w:hAnsi="Times New Roman" w:cs="Times New Roman"/>
                <w:sz w:val="28"/>
                <w:szCs w:val="28"/>
                <w:lang w:eastAsia="zh-CN" w:bidi="ar"/>
              </w:rPr>
              <w:t>«О</w:t>
            </w:r>
            <w:r>
              <w:rPr>
                <w:rFonts w:ascii="Times New Roman" w:eastAsia="Calibri" w:hAnsi="Times New Roman" w:cs="Times New Roman"/>
                <w:sz w:val="28"/>
                <w:szCs w:val="28"/>
                <w:lang w:val="ru" w:eastAsia="zh-CN" w:bidi="ar"/>
              </w:rPr>
              <w:t>кей</w:t>
            </w:r>
            <w:r>
              <w:rPr>
                <w:rFonts w:ascii="Times New Roman" w:eastAsia="Calibri" w:hAnsi="Times New Roman" w:cs="Times New Roman"/>
                <w:sz w:val="28"/>
                <w:szCs w:val="28"/>
                <w:lang w:eastAsia="zh-CN" w:bidi="ar"/>
              </w:rPr>
              <w:t>».</w:t>
            </w:r>
          </w:p>
          <w:p w14:paraId="46B59105"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Практическая работа</w:t>
            </w:r>
            <w:r>
              <w:rPr>
                <w:rFonts w:ascii="Times New Roman" w:hAnsi="Times New Roman" w:cs="Times New Roman"/>
                <w:sz w:val="28"/>
                <w:szCs w:val="28"/>
              </w:rPr>
              <w:t>. Изготовление Лошарика. Рациональная последовательность изготовления изделия, которое состоит только из кружочков. Расположение изделия на картоне.</w:t>
            </w:r>
          </w:p>
          <w:p w14:paraId="3E894AB4"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Приём "пластилиновый жгутик". Изготовление из пластилиновых палочек геометрических фигур (прямоугольника, кружочка, квадрата, треугольника).</w:t>
            </w:r>
          </w:p>
        </w:tc>
        <w:tc>
          <w:tcPr>
            <w:tcW w:w="4368" w:type="dxa"/>
            <w:tcBorders>
              <w:top w:val="nil"/>
              <w:left w:val="nil"/>
              <w:bottom w:val="outset" w:sz="6" w:space="0" w:color="auto"/>
              <w:right w:val="outset" w:sz="6" w:space="0" w:color="auto"/>
            </w:tcBorders>
          </w:tcPr>
          <w:p w14:paraId="3403A5B8"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Формирует  координацию и чувство ритма. </w:t>
            </w:r>
          </w:p>
          <w:p w14:paraId="0AF964E1"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Определяе</w:t>
            </w:r>
            <w:r>
              <w:rPr>
                <w:rFonts w:ascii="Times New Roman" w:hAnsi="Times New Roman" w:cs="Times New Roman"/>
                <w:bCs/>
                <w:sz w:val="28"/>
                <w:szCs w:val="28"/>
              </w:rPr>
              <w:t xml:space="preserve">т числовые части: половина, больше, меньше; считает от 1 до 10; </w:t>
            </w:r>
          </w:p>
          <w:p w14:paraId="1C9FC7D5"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 xml:space="preserve">выполняет </w:t>
            </w:r>
            <w:r>
              <w:rPr>
                <w:rFonts w:ascii="Times New Roman" w:hAnsi="Times New Roman" w:cs="Times New Roman"/>
                <w:bCs/>
                <w:sz w:val="28"/>
                <w:szCs w:val="28"/>
              </w:rPr>
              <w:t xml:space="preserve">обратный счет; </w:t>
            </w:r>
            <w:r>
              <w:rPr>
                <w:rFonts w:ascii="Times New Roman" w:hAnsi="Times New Roman" w:cs="Times New Roman"/>
                <w:bCs/>
                <w:i/>
                <w:iCs/>
                <w:sz w:val="28"/>
                <w:szCs w:val="28"/>
              </w:rPr>
              <w:t>применяет</w:t>
            </w:r>
            <w:r>
              <w:rPr>
                <w:rFonts w:ascii="Times New Roman" w:hAnsi="Times New Roman" w:cs="Times New Roman"/>
                <w:bCs/>
                <w:sz w:val="28"/>
                <w:szCs w:val="28"/>
              </w:rPr>
              <w:t xml:space="preserve"> упражнения для пальчиковой гимнастики; </w:t>
            </w:r>
            <w:r>
              <w:rPr>
                <w:rFonts w:ascii="Times New Roman" w:hAnsi="Times New Roman" w:cs="Times New Roman"/>
                <w:bCs/>
                <w:i/>
                <w:iCs/>
                <w:sz w:val="28"/>
                <w:szCs w:val="28"/>
              </w:rPr>
              <w:t>характеризует</w:t>
            </w:r>
            <w:r>
              <w:rPr>
                <w:rFonts w:ascii="Times New Roman" w:hAnsi="Times New Roman" w:cs="Times New Roman"/>
                <w:bCs/>
                <w:sz w:val="28"/>
                <w:szCs w:val="28"/>
              </w:rPr>
              <w:t xml:space="preserve"> части тела животного и человека, его признаки; сравнивает, какие части тела похожи у животного и человека, а что у них является отличным;</w:t>
            </w:r>
          </w:p>
          <w:p w14:paraId="38C203C8"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 xml:space="preserve"> изготавливает</w:t>
            </w:r>
            <w:r>
              <w:rPr>
                <w:rFonts w:ascii="Times New Roman" w:hAnsi="Times New Roman" w:cs="Times New Roman"/>
                <w:bCs/>
                <w:sz w:val="28"/>
                <w:szCs w:val="28"/>
              </w:rPr>
              <w:t xml:space="preserve"> изделия из кружочков "Лошарик»; </w:t>
            </w:r>
          </w:p>
          <w:p w14:paraId="0617DB7D"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lastRenderedPageBreak/>
              <w:t>пользуется</w:t>
            </w:r>
            <w:r>
              <w:rPr>
                <w:rFonts w:ascii="Times New Roman" w:hAnsi="Times New Roman" w:cs="Times New Roman"/>
                <w:bCs/>
                <w:sz w:val="28"/>
                <w:szCs w:val="28"/>
              </w:rPr>
              <w:t xml:space="preserve"> приёмом работы с пластилином при изготовлении кружочков; </w:t>
            </w:r>
          </w:p>
          <w:p w14:paraId="5C4BF6FE"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выполняет</w:t>
            </w:r>
            <w:r>
              <w:rPr>
                <w:rFonts w:ascii="Times New Roman" w:hAnsi="Times New Roman" w:cs="Times New Roman"/>
                <w:bCs/>
                <w:sz w:val="28"/>
                <w:szCs w:val="28"/>
              </w:rPr>
              <w:t xml:space="preserve"> приём "пластилиновый жгутик»; </w:t>
            </w:r>
          </w:p>
          <w:p w14:paraId="694F4B08"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 xml:space="preserve">применяет </w:t>
            </w:r>
            <w:r>
              <w:rPr>
                <w:rFonts w:ascii="Times New Roman" w:hAnsi="Times New Roman" w:cs="Times New Roman"/>
                <w:bCs/>
                <w:sz w:val="28"/>
                <w:szCs w:val="28"/>
              </w:rPr>
              <w:t xml:space="preserve">пластилиновые палочки для изготовления геометрических фигур (прямоугольника, кружочка, квадрата, треугольника); </w:t>
            </w:r>
          </w:p>
          <w:p w14:paraId="21FE6D2A"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соблюдает</w:t>
            </w:r>
            <w:r>
              <w:rPr>
                <w:rFonts w:ascii="Times New Roman" w:hAnsi="Times New Roman" w:cs="Times New Roman"/>
                <w:bCs/>
                <w:sz w:val="28"/>
                <w:szCs w:val="28"/>
              </w:rPr>
              <w:t xml:space="preserve"> правила поведения в группе (говорить по очереди).</w:t>
            </w:r>
          </w:p>
        </w:tc>
      </w:tr>
      <w:tr w:rsidR="00CA26CF" w14:paraId="11322F23" w14:textId="77777777" w:rsidTr="0039490F">
        <w:tc>
          <w:tcPr>
            <w:tcW w:w="562" w:type="dxa"/>
            <w:tcBorders>
              <w:top w:val="nil"/>
              <w:left w:val="outset" w:sz="6" w:space="0" w:color="auto"/>
              <w:bottom w:val="outset" w:sz="6" w:space="0" w:color="auto"/>
              <w:right w:val="outset" w:sz="6" w:space="0" w:color="auto"/>
            </w:tcBorders>
          </w:tcPr>
          <w:p w14:paraId="21978414"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sz w:val="28"/>
                <w:szCs w:val="28"/>
              </w:rPr>
            </w:pPr>
          </w:p>
        </w:tc>
        <w:tc>
          <w:tcPr>
            <w:tcW w:w="4107" w:type="dxa"/>
            <w:tcBorders>
              <w:top w:val="nil"/>
              <w:left w:val="nil"/>
              <w:bottom w:val="outset" w:sz="6" w:space="0" w:color="auto"/>
              <w:right w:val="outset" w:sz="6" w:space="0" w:color="auto"/>
            </w:tcBorders>
          </w:tcPr>
          <w:p w14:paraId="4CB2A8C4" w14:textId="77777777" w:rsidR="00CA26CF" w:rsidRDefault="00CA26CF" w:rsidP="0039490F">
            <w:pPr>
              <w:spacing w:after="0" w:line="240" w:lineRule="auto"/>
              <w:rPr>
                <w:rFonts w:ascii="Times New Roman" w:hAnsi="Times New Roman" w:cs="Times New Roman"/>
                <w:b/>
                <w:bCs/>
                <w:sz w:val="28"/>
                <w:szCs w:val="28"/>
              </w:rPr>
            </w:pPr>
            <w:r>
              <w:rPr>
                <w:rFonts w:ascii="Times New Roman" w:hAnsi="Times New Roman" w:cs="Times New Roman"/>
                <w:i/>
                <w:iCs/>
                <w:sz w:val="28"/>
                <w:szCs w:val="28"/>
              </w:rPr>
              <w:t>Занятие № 3 "</w:t>
            </w:r>
            <w:r>
              <w:rPr>
                <w:rFonts w:ascii="Times New Roman" w:hAnsi="Times New Roman" w:cs="Times New Roman"/>
                <w:sz w:val="28"/>
                <w:szCs w:val="28"/>
              </w:rPr>
              <w:t xml:space="preserve"> </w:t>
            </w:r>
            <w:r>
              <w:rPr>
                <w:rFonts w:ascii="Times New Roman" w:hAnsi="Times New Roman" w:cs="Times New Roman"/>
                <w:b/>
                <w:bCs/>
                <w:sz w:val="28"/>
                <w:szCs w:val="28"/>
              </w:rPr>
              <w:t>Маша идёт в школу»</w:t>
            </w:r>
          </w:p>
          <w:p w14:paraId="7D013533" w14:textId="77777777" w:rsidR="00CA26CF" w:rsidRDefault="00CA26CF" w:rsidP="0039490F">
            <w:pPr>
              <w:spacing w:after="0" w:line="240" w:lineRule="auto"/>
              <w:rPr>
                <w:rFonts w:ascii="Times New Roman" w:hAnsi="Times New Roman" w:cs="Times New Roman"/>
                <w:i/>
                <w:sz w:val="28"/>
                <w:szCs w:val="28"/>
              </w:rPr>
            </w:pPr>
            <w:r>
              <w:rPr>
                <w:rFonts w:ascii="Times New Roman" w:hAnsi="Times New Roman" w:cs="Times New Roman"/>
                <w:i/>
                <w:sz w:val="28"/>
                <w:szCs w:val="28"/>
              </w:rPr>
              <w:t>Нейроупражнение «Нос, ухо»</w:t>
            </w:r>
          </w:p>
          <w:p w14:paraId="3262E91A"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Управление и движение пальцев руки по команде (большим, мизинцем, средним, указательным, безымянный).</w:t>
            </w:r>
          </w:p>
          <w:p w14:paraId="179562CA" w14:textId="77777777" w:rsidR="00CA26CF" w:rsidRDefault="00CA26CF" w:rsidP="0039490F">
            <w:pPr>
              <w:spacing w:line="240" w:lineRule="auto"/>
              <w:rPr>
                <w:rFonts w:ascii="Times New Roman" w:hAnsi="Times New Roman" w:cs="Times New Roman"/>
                <w:sz w:val="28"/>
                <w:szCs w:val="28"/>
              </w:rPr>
            </w:pPr>
            <w:r>
              <w:rPr>
                <w:rFonts w:ascii="Times New Roman" w:hAnsi="Times New Roman" w:cs="Times New Roman"/>
                <w:sz w:val="28"/>
                <w:szCs w:val="28"/>
              </w:rPr>
              <w:t>Лицо человека. Эмоциональное состояние человека. Ребёнок  - школьник. Требования к школьнику. Мотивация к обучению. Нейроупражнение «Нос, ухо».</w:t>
            </w:r>
          </w:p>
          <w:p w14:paraId="58FB98C7" w14:textId="77777777" w:rsidR="00CA26CF" w:rsidRDefault="00CA26CF" w:rsidP="0039490F">
            <w:pPr>
              <w:spacing w:line="240" w:lineRule="auto"/>
              <w:rPr>
                <w:rFonts w:ascii="Times New Roman" w:hAnsi="Times New Roman" w:cs="Times New Roman"/>
                <w:b/>
                <w:bCs/>
                <w:i/>
                <w:iCs/>
                <w:sz w:val="28"/>
                <w:szCs w:val="28"/>
              </w:rPr>
            </w:pPr>
            <w:r>
              <w:rPr>
                <w:rFonts w:ascii="Times New Roman" w:hAnsi="Times New Roman" w:cs="Times New Roman"/>
                <w:i/>
                <w:iCs/>
                <w:sz w:val="28"/>
                <w:szCs w:val="28"/>
              </w:rPr>
              <w:t xml:space="preserve">Практическая работа </w:t>
            </w:r>
            <w:r>
              <w:rPr>
                <w:rFonts w:ascii="Times New Roman" w:hAnsi="Times New Roman" w:cs="Times New Roman"/>
                <w:b/>
                <w:bCs/>
                <w:i/>
                <w:iCs/>
                <w:sz w:val="28"/>
                <w:szCs w:val="28"/>
              </w:rPr>
              <w:t>«Изготовление Маши».</w:t>
            </w:r>
          </w:p>
          <w:p w14:paraId="4720E960"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Приём растирания, «жгутик". Плетение косичек. Улыбка и настроение. Выполнение изделия по контуру.</w:t>
            </w:r>
          </w:p>
          <w:p w14:paraId="54A5F4F8" w14:textId="77777777" w:rsidR="00CA26CF" w:rsidRDefault="00CA26CF" w:rsidP="0039490F">
            <w:pPr>
              <w:spacing w:after="0" w:line="240" w:lineRule="auto"/>
              <w:rPr>
                <w:rFonts w:ascii="Times New Roman" w:hAnsi="Times New Roman" w:cs="Times New Roman"/>
                <w:sz w:val="28"/>
                <w:szCs w:val="28"/>
              </w:rPr>
            </w:pPr>
          </w:p>
          <w:p w14:paraId="7DB3B9EA" w14:textId="77777777" w:rsidR="00CA26CF" w:rsidRDefault="00CA26CF" w:rsidP="0039490F">
            <w:pPr>
              <w:spacing w:after="0" w:line="240" w:lineRule="auto"/>
              <w:rPr>
                <w:rFonts w:ascii="Times New Roman" w:hAnsi="Times New Roman" w:cs="Times New Roman"/>
                <w:sz w:val="28"/>
                <w:szCs w:val="28"/>
              </w:rPr>
            </w:pPr>
          </w:p>
        </w:tc>
        <w:tc>
          <w:tcPr>
            <w:tcW w:w="4368" w:type="dxa"/>
            <w:tcBorders>
              <w:top w:val="nil"/>
              <w:left w:val="nil"/>
              <w:bottom w:val="outset" w:sz="6" w:space="0" w:color="auto"/>
              <w:right w:val="outset" w:sz="6" w:space="0" w:color="auto"/>
            </w:tcBorders>
          </w:tcPr>
          <w:p w14:paraId="72F02E75"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Развивает</w:t>
            </w:r>
            <w:r>
              <w:rPr>
                <w:rFonts w:ascii="Times New Roman" w:hAnsi="Times New Roman" w:cs="Times New Roman"/>
                <w:sz w:val="28"/>
                <w:szCs w:val="28"/>
              </w:rPr>
              <w:t xml:space="preserve">  межполушарное взаимодействие, самоконтроля;</w:t>
            </w:r>
          </w:p>
          <w:p w14:paraId="03332070"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осуществляет </w:t>
            </w:r>
            <w:r>
              <w:rPr>
                <w:rFonts w:ascii="Times New Roman" w:hAnsi="Times New Roman" w:cs="Times New Roman"/>
                <w:sz w:val="28"/>
                <w:szCs w:val="28"/>
              </w:rPr>
              <w:t xml:space="preserve">последова-тельность гимнастики для пальцев рук; </w:t>
            </w:r>
          </w:p>
          <w:p w14:paraId="5B702BBF"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Выполняет</w:t>
            </w:r>
            <w:r>
              <w:rPr>
                <w:rFonts w:ascii="Times New Roman" w:hAnsi="Times New Roman" w:cs="Times New Roman"/>
                <w:sz w:val="28"/>
                <w:szCs w:val="28"/>
              </w:rPr>
              <w:t xml:space="preserve"> команды  «мизинец к мизинцу», "средний к среднему", "большой к большому", "указательный к указательному", " безымянный к безымянному»; </w:t>
            </w:r>
          </w:p>
          <w:p w14:paraId="794B2E07"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называет</w:t>
            </w:r>
            <w:r>
              <w:rPr>
                <w:rFonts w:ascii="Times New Roman" w:hAnsi="Times New Roman" w:cs="Times New Roman"/>
                <w:sz w:val="28"/>
                <w:szCs w:val="28"/>
              </w:rPr>
              <w:t xml:space="preserve"> черты лица; имеет представление о требованиях для школьника, способах самообслуживания, санитарных нормах; </w:t>
            </w:r>
          </w:p>
          <w:p w14:paraId="5431CC1C"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выполняет</w:t>
            </w:r>
            <w:r>
              <w:rPr>
                <w:rFonts w:ascii="Times New Roman" w:hAnsi="Times New Roman" w:cs="Times New Roman"/>
                <w:sz w:val="28"/>
                <w:szCs w:val="28"/>
              </w:rPr>
              <w:t xml:space="preserve"> приёмы растирания, « Жгутик»; </w:t>
            </w:r>
          </w:p>
          <w:p w14:paraId="15703AE5"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умеет </w:t>
            </w:r>
            <w:r>
              <w:rPr>
                <w:rFonts w:ascii="Times New Roman" w:hAnsi="Times New Roman" w:cs="Times New Roman"/>
                <w:sz w:val="28"/>
                <w:szCs w:val="28"/>
              </w:rPr>
              <w:t xml:space="preserve">плести из трёх палочек косу; </w:t>
            </w:r>
          </w:p>
          <w:p w14:paraId="0D902C2D"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анализирует </w:t>
            </w:r>
            <w:r>
              <w:rPr>
                <w:rFonts w:ascii="Times New Roman" w:hAnsi="Times New Roman" w:cs="Times New Roman"/>
                <w:sz w:val="28"/>
                <w:szCs w:val="28"/>
              </w:rPr>
              <w:t xml:space="preserve">настроение по лицу; </w:t>
            </w:r>
          </w:p>
          <w:p w14:paraId="6EFB6AAD"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умеет выполнять</w:t>
            </w:r>
            <w:r>
              <w:rPr>
                <w:rFonts w:ascii="Times New Roman" w:hAnsi="Times New Roman" w:cs="Times New Roman"/>
                <w:sz w:val="28"/>
                <w:szCs w:val="28"/>
              </w:rPr>
              <w:t xml:space="preserve"> изделие по заданному контуру.</w:t>
            </w:r>
          </w:p>
          <w:p w14:paraId="3E384EC2" w14:textId="77777777" w:rsidR="00CA26CF" w:rsidRDefault="00CA26CF" w:rsidP="0039490F">
            <w:pPr>
              <w:spacing w:after="0" w:line="240" w:lineRule="auto"/>
              <w:rPr>
                <w:rFonts w:ascii="Times New Roman" w:hAnsi="Times New Roman" w:cs="Times New Roman"/>
                <w:bCs/>
                <w:sz w:val="28"/>
                <w:szCs w:val="28"/>
              </w:rPr>
            </w:pPr>
          </w:p>
        </w:tc>
      </w:tr>
      <w:tr w:rsidR="00CA26CF" w14:paraId="251392BD" w14:textId="77777777" w:rsidTr="0039490F">
        <w:tc>
          <w:tcPr>
            <w:tcW w:w="562" w:type="dxa"/>
            <w:tcBorders>
              <w:top w:val="nil"/>
              <w:left w:val="outset" w:sz="6" w:space="0" w:color="auto"/>
              <w:bottom w:val="outset" w:sz="6" w:space="0" w:color="auto"/>
              <w:right w:val="outset" w:sz="6" w:space="0" w:color="auto"/>
            </w:tcBorders>
          </w:tcPr>
          <w:p w14:paraId="4D471034"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sz w:val="28"/>
                <w:szCs w:val="28"/>
              </w:rPr>
            </w:pPr>
          </w:p>
        </w:tc>
        <w:tc>
          <w:tcPr>
            <w:tcW w:w="4107" w:type="dxa"/>
            <w:tcBorders>
              <w:top w:val="nil"/>
              <w:left w:val="nil"/>
              <w:bottom w:val="outset" w:sz="6" w:space="0" w:color="auto"/>
              <w:right w:val="outset" w:sz="6" w:space="0" w:color="auto"/>
            </w:tcBorders>
          </w:tcPr>
          <w:p w14:paraId="3A458776" w14:textId="77777777" w:rsidR="00CA26CF" w:rsidRDefault="00CA26CF" w:rsidP="0039490F">
            <w:pPr>
              <w:spacing w:after="0" w:line="240" w:lineRule="auto"/>
              <w:rPr>
                <w:rFonts w:ascii="Times New Roman" w:hAnsi="Times New Roman" w:cs="Times New Roman"/>
                <w:b/>
                <w:bCs/>
                <w:i/>
                <w:iCs/>
                <w:sz w:val="28"/>
                <w:szCs w:val="28"/>
              </w:rPr>
            </w:pPr>
            <w:r>
              <w:rPr>
                <w:rFonts w:ascii="Times New Roman" w:hAnsi="Times New Roman" w:cs="Times New Roman"/>
                <w:i/>
                <w:iCs/>
                <w:sz w:val="28"/>
                <w:szCs w:val="28"/>
              </w:rPr>
              <w:t xml:space="preserve">Занятие № 4 </w:t>
            </w:r>
            <w:r>
              <w:rPr>
                <w:rFonts w:ascii="Times New Roman" w:hAnsi="Times New Roman" w:cs="Times New Roman"/>
                <w:b/>
                <w:bCs/>
                <w:i/>
                <w:iCs/>
                <w:sz w:val="28"/>
                <w:szCs w:val="28"/>
              </w:rPr>
              <w:t>«Волшебная поляна»</w:t>
            </w:r>
          </w:p>
          <w:p w14:paraId="186A9B47" w14:textId="77777777" w:rsidR="00CA26CF" w:rsidRDefault="00CA26CF" w:rsidP="0039490F">
            <w:pPr>
              <w:rPr>
                <w:rFonts w:ascii="Times New Roman" w:hAnsi="Times New Roman" w:cs="Times New Roman"/>
                <w:bCs/>
                <w:i/>
                <w:iCs/>
                <w:sz w:val="28"/>
                <w:szCs w:val="28"/>
              </w:rPr>
            </w:pPr>
            <w:r>
              <w:rPr>
                <w:rFonts w:ascii="Times New Roman" w:hAnsi="Times New Roman" w:cs="Times New Roman"/>
                <w:sz w:val="28"/>
                <w:szCs w:val="28"/>
              </w:rPr>
              <w:t xml:space="preserve">Бабочка и цветы. Виды цветов. Желание свои и своей семьи. </w:t>
            </w:r>
            <w:r>
              <w:rPr>
                <w:rFonts w:ascii="Times New Roman" w:hAnsi="Times New Roman" w:cs="Times New Roman"/>
                <w:bCs/>
                <w:sz w:val="28"/>
                <w:szCs w:val="28"/>
              </w:rPr>
              <w:t>Нейроупражнение «Колечко».</w:t>
            </w:r>
          </w:p>
          <w:p w14:paraId="4CD3AB5D" w14:textId="77777777" w:rsidR="00CA26CF" w:rsidRDefault="00CA26CF" w:rsidP="0039490F">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lastRenderedPageBreak/>
              <w:t>Практическая работа. «Цветик - семицветик».</w:t>
            </w:r>
          </w:p>
          <w:p w14:paraId="6F61EDF1"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Выполнение цветка по контуру, методом растирания.</w:t>
            </w:r>
          </w:p>
          <w:p w14:paraId="1AF22A9E"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Жители подводного мира.</w:t>
            </w:r>
          </w:p>
          <w:p w14:paraId="5759B0CF"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Ритмические упражнения (стоя) под счёт (для рук и для ног). Упражнение «Цепочка».</w:t>
            </w:r>
          </w:p>
        </w:tc>
        <w:tc>
          <w:tcPr>
            <w:tcW w:w="4368" w:type="dxa"/>
            <w:tcBorders>
              <w:top w:val="nil"/>
              <w:left w:val="nil"/>
              <w:bottom w:val="outset" w:sz="6" w:space="0" w:color="auto"/>
              <w:right w:val="outset" w:sz="6" w:space="0" w:color="auto"/>
            </w:tcBorders>
          </w:tcPr>
          <w:p w14:paraId="26E0E4FE"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lastRenderedPageBreak/>
              <w:t xml:space="preserve">Умеет выполнять </w:t>
            </w:r>
            <w:r>
              <w:rPr>
                <w:rFonts w:ascii="Times New Roman" w:hAnsi="Times New Roman" w:cs="Times New Roman"/>
                <w:iCs/>
                <w:sz w:val="28"/>
                <w:szCs w:val="28"/>
              </w:rPr>
              <w:t>упражнение «Колечко», разминку рук с голосовым счётом.</w:t>
            </w:r>
          </w:p>
          <w:p w14:paraId="1CBDBE6A"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 xml:space="preserve">выполняет </w:t>
            </w:r>
            <w:r>
              <w:rPr>
                <w:rFonts w:ascii="Times New Roman" w:hAnsi="Times New Roman" w:cs="Times New Roman"/>
                <w:iCs/>
                <w:sz w:val="28"/>
                <w:szCs w:val="28"/>
              </w:rPr>
              <w:t>гимнастику для рук;</w:t>
            </w:r>
          </w:p>
          <w:p w14:paraId="363EAFB1"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 xml:space="preserve">распознает </w:t>
            </w:r>
            <w:r>
              <w:rPr>
                <w:rFonts w:ascii="Times New Roman" w:hAnsi="Times New Roman" w:cs="Times New Roman"/>
                <w:iCs/>
                <w:sz w:val="28"/>
                <w:szCs w:val="28"/>
              </w:rPr>
              <w:t>цвета и оттенки;</w:t>
            </w:r>
          </w:p>
          <w:p w14:paraId="1DE6E235" w14:textId="77777777" w:rsidR="00CA26CF" w:rsidRDefault="00CA26CF" w:rsidP="0039490F">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применяет </w:t>
            </w:r>
            <w:r>
              <w:rPr>
                <w:rFonts w:ascii="Times New Roman" w:hAnsi="Times New Roman" w:cs="Times New Roman"/>
                <w:iCs/>
                <w:sz w:val="28"/>
                <w:szCs w:val="28"/>
              </w:rPr>
              <w:t>метод растирания по контуру;</w:t>
            </w:r>
          </w:p>
          <w:p w14:paraId="3D80DAFA" w14:textId="77777777" w:rsidR="00CA26CF" w:rsidRDefault="00CA26CF" w:rsidP="0039490F">
            <w:pPr>
              <w:spacing w:after="0" w:line="240" w:lineRule="auto"/>
              <w:rPr>
                <w:rFonts w:ascii="Times New Roman" w:hAnsi="Times New Roman" w:cs="Times New Roman"/>
                <w:i/>
                <w:sz w:val="28"/>
                <w:szCs w:val="28"/>
              </w:rPr>
            </w:pPr>
            <w:r>
              <w:rPr>
                <w:rFonts w:ascii="Times New Roman" w:hAnsi="Times New Roman" w:cs="Times New Roman"/>
                <w:i/>
                <w:sz w:val="28"/>
                <w:szCs w:val="28"/>
              </w:rPr>
              <w:lastRenderedPageBreak/>
              <w:t xml:space="preserve">называет </w:t>
            </w:r>
            <w:r>
              <w:rPr>
                <w:rFonts w:ascii="Times New Roman" w:hAnsi="Times New Roman" w:cs="Times New Roman"/>
                <w:iCs/>
                <w:sz w:val="28"/>
                <w:szCs w:val="28"/>
              </w:rPr>
              <w:t>виды цветов;</w:t>
            </w:r>
          </w:p>
          <w:p w14:paraId="135D8CDA"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 xml:space="preserve">характеризует </w:t>
            </w:r>
            <w:r>
              <w:rPr>
                <w:rFonts w:ascii="Times New Roman" w:hAnsi="Times New Roman" w:cs="Times New Roman"/>
                <w:iCs/>
                <w:sz w:val="28"/>
                <w:szCs w:val="28"/>
              </w:rPr>
              <w:t>растительный мир;</w:t>
            </w:r>
          </w:p>
          <w:p w14:paraId="06F14D7B" w14:textId="77777777" w:rsidR="00CA26CF" w:rsidRDefault="00CA26CF" w:rsidP="0039490F">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осознает </w:t>
            </w:r>
            <w:r>
              <w:rPr>
                <w:rFonts w:ascii="Times New Roman" w:hAnsi="Times New Roman" w:cs="Times New Roman"/>
                <w:iCs/>
                <w:sz w:val="28"/>
                <w:szCs w:val="28"/>
              </w:rPr>
              <w:t>свои желания и желания для своей семьи;</w:t>
            </w:r>
          </w:p>
          <w:p w14:paraId="723629B1"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 xml:space="preserve">умеет </w:t>
            </w:r>
            <w:r>
              <w:rPr>
                <w:rFonts w:ascii="Times New Roman" w:hAnsi="Times New Roman" w:cs="Times New Roman"/>
                <w:iCs/>
                <w:sz w:val="28"/>
                <w:szCs w:val="28"/>
              </w:rPr>
              <w:t>по контуру, методом растирания изготовить цветок;</w:t>
            </w:r>
          </w:p>
          <w:p w14:paraId="22EA6C7B"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 xml:space="preserve">характеризует </w:t>
            </w:r>
            <w:r>
              <w:rPr>
                <w:rFonts w:ascii="Times New Roman" w:hAnsi="Times New Roman" w:cs="Times New Roman"/>
                <w:iCs/>
                <w:sz w:val="28"/>
                <w:szCs w:val="28"/>
              </w:rPr>
              <w:t>основные признаки подводного мира;</w:t>
            </w:r>
          </w:p>
          <w:p w14:paraId="165063DB" w14:textId="77777777" w:rsidR="00CA26CF" w:rsidRDefault="00CA26CF" w:rsidP="0039490F">
            <w:pPr>
              <w:spacing w:after="0" w:line="240" w:lineRule="auto"/>
              <w:rPr>
                <w:rFonts w:ascii="Times New Roman" w:hAnsi="Times New Roman" w:cs="Times New Roman"/>
                <w:b/>
                <w:bCs/>
                <w:sz w:val="28"/>
                <w:szCs w:val="28"/>
              </w:rPr>
            </w:pPr>
            <w:r>
              <w:rPr>
                <w:rFonts w:ascii="Times New Roman" w:hAnsi="Times New Roman" w:cs="Times New Roman"/>
                <w:i/>
                <w:sz w:val="28"/>
                <w:szCs w:val="28"/>
              </w:rPr>
              <w:t xml:space="preserve">соблюдает </w:t>
            </w:r>
            <w:r>
              <w:rPr>
                <w:rFonts w:ascii="Times New Roman" w:hAnsi="Times New Roman" w:cs="Times New Roman"/>
                <w:iCs/>
                <w:sz w:val="28"/>
                <w:szCs w:val="28"/>
              </w:rPr>
              <w:t>правила работы в группе.</w:t>
            </w:r>
          </w:p>
        </w:tc>
      </w:tr>
      <w:tr w:rsidR="00CA26CF" w14:paraId="05A6E387" w14:textId="77777777" w:rsidTr="0039490F">
        <w:tc>
          <w:tcPr>
            <w:tcW w:w="562" w:type="dxa"/>
            <w:tcBorders>
              <w:top w:val="nil"/>
              <w:left w:val="outset" w:sz="6" w:space="0" w:color="auto"/>
              <w:bottom w:val="outset" w:sz="6" w:space="0" w:color="auto"/>
              <w:right w:val="outset" w:sz="6" w:space="0" w:color="auto"/>
            </w:tcBorders>
          </w:tcPr>
          <w:p w14:paraId="7AF12FC1"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sz w:val="28"/>
                <w:szCs w:val="28"/>
              </w:rPr>
            </w:pPr>
          </w:p>
        </w:tc>
        <w:tc>
          <w:tcPr>
            <w:tcW w:w="4107" w:type="dxa"/>
            <w:tcBorders>
              <w:top w:val="nil"/>
              <w:left w:val="nil"/>
              <w:bottom w:val="outset" w:sz="6" w:space="0" w:color="auto"/>
              <w:right w:val="outset" w:sz="6" w:space="0" w:color="auto"/>
            </w:tcBorders>
          </w:tcPr>
          <w:p w14:paraId="11C1E9D0" w14:textId="77777777" w:rsidR="00CA26CF" w:rsidRDefault="00CA26CF" w:rsidP="0039490F">
            <w:pPr>
              <w:spacing w:after="0" w:line="240" w:lineRule="auto"/>
              <w:rPr>
                <w:rFonts w:ascii="Times New Roman" w:hAnsi="Times New Roman" w:cs="Times New Roman"/>
                <w:b/>
                <w:bCs/>
                <w:i/>
                <w:iCs/>
                <w:sz w:val="28"/>
                <w:szCs w:val="28"/>
              </w:rPr>
            </w:pPr>
            <w:r>
              <w:rPr>
                <w:rFonts w:ascii="Times New Roman" w:hAnsi="Times New Roman" w:cs="Times New Roman"/>
                <w:i/>
                <w:iCs/>
                <w:sz w:val="28"/>
                <w:szCs w:val="28"/>
              </w:rPr>
              <w:t xml:space="preserve">Занятие № 5 </w:t>
            </w:r>
            <w:r>
              <w:rPr>
                <w:rFonts w:ascii="Times New Roman" w:hAnsi="Times New Roman" w:cs="Times New Roman"/>
                <w:b/>
                <w:bCs/>
                <w:i/>
                <w:iCs/>
                <w:sz w:val="28"/>
                <w:szCs w:val="28"/>
              </w:rPr>
              <w:t>«Путешествие морским кораблём»</w:t>
            </w:r>
          </w:p>
          <w:p w14:paraId="57339D37"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Командная работа. Умение  подчиниться или лидировать.</w:t>
            </w:r>
          </w:p>
          <w:p w14:paraId="722319D9"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Проверка круной моторики детей (умение прыгать, удерживать равновесие, знать левую и правую ногу и руку.)</w:t>
            </w:r>
          </w:p>
          <w:p w14:paraId="47A395FD"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Нейроупражнение «Капитан»</w:t>
            </w:r>
          </w:p>
          <w:p w14:paraId="69BDE3FF" w14:textId="77777777" w:rsidR="00CA26CF" w:rsidRDefault="00CA26CF" w:rsidP="0039490F">
            <w:pPr>
              <w:spacing w:after="0" w:line="240" w:lineRule="auto"/>
              <w:rPr>
                <w:rFonts w:ascii="Times New Roman" w:hAnsi="Times New Roman" w:cs="Times New Roman"/>
                <w:b/>
                <w:bCs/>
                <w:i/>
                <w:iCs/>
                <w:sz w:val="28"/>
                <w:szCs w:val="28"/>
              </w:rPr>
            </w:pPr>
            <w:r>
              <w:rPr>
                <w:rFonts w:ascii="Times New Roman" w:hAnsi="Times New Roman" w:cs="Times New Roman"/>
                <w:i/>
                <w:iCs/>
                <w:sz w:val="28"/>
                <w:szCs w:val="28"/>
              </w:rPr>
              <w:t xml:space="preserve">Практическая работа </w:t>
            </w:r>
            <w:r>
              <w:rPr>
                <w:rFonts w:ascii="Times New Roman" w:hAnsi="Times New Roman" w:cs="Times New Roman"/>
                <w:b/>
                <w:bCs/>
                <w:i/>
                <w:iCs/>
                <w:sz w:val="28"/>
                <w:szCs w:val="28"/>
              </w:rPr>
              <w:t>«Изготовление кораблика».</w:t>
            </w:r>
          </w:p>
          <w:p w14:paraId="34E0ACB7"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Изготовление по контуру (методом растирания) корпуса, паруса, флага. Изготовление с помощью пластилиновых «жгутиков» мачты и крепления.</w:t>
            </w:r>
          </w:p>
          <w:p w14:paraId="2A4EC4B8"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i/>
                <w:iCs/>
                <w:sz w:val="28"/>
                <w:szCs w:val="28"/>
              </w:rPr>
              <w:t xml:space="preserve">Практическое упражнение. </w:t>
            </w:r>
            <w:r>
              <w:rPr>
                <w:rFonts w:ascii="Times New Roman" w:hAnsi="Times New Roman" w:cs="Times New Roman"/>
                <w:sz w:val="28"/>
                <w:szCs w:val="28"/>
              </w:rPr>
              <w:t>Распределение обязанностей на корабле, в жизни. Оценка ребёнка себя в семье.</w:t>
            </w:r>
          </w:p>
        </w:tc>
        <w:tc>
          <w:tcPr>
            <w:tcW w:w="4368" w:type="dxa"/>
            <w:tcBorders>
              <w:top w:val="nil"/>
              <w:left w:val="nil"/>
              <w:bottom w:val="outset" w:sz="6" w:space="0" w:color="auto"/>
              <w:right w:val="outset" w:sz="6" w:space="0" w:color="auto"/>
            </w:tcBorders>
          </w:tcPr>
          <w:p w14:paraId="2ADD9153"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 xml:space="preserve">Выполняет </w:t>
            </w:r>
            <w:r>
              <w:rPr>
                <w:rFonts w:ascii="Times New Roman" w:hAnsi="Times New Roman" w:cs="Times New Roman"/>
                <w:bCs/>
                <w:sz w:val="28"/>
                <w:szCs w:val="28"/>
              </w:rPr>
              <w:t>комплекс упражнений для рук;</w:t>
            </w:r>
          </w:p>
          <w:p w14:paraId="111CE5C3"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 xml:space="preserve">осуществляет </w:t>
            </w:r>
            <w:r>
              <w:rPr>
                <w:rFonts w:ascii="Times New Roman" w:hAnsi="Times New Roman" w:cs="Times New Roman"/>
                <w:bCs/>
                <w:sz w:val="28"/>
                <w:szCs w:val="28"/>
              </w:rPr>
              <w:t>планирование рациональной последовательности работы и рассчитывает затраты времени на изготовление изделия;</w:t>
            </w:r>
          </w:p>
          <w:p w14:paraId="1CA71DB1"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обосновывает,</w:t>
            </w:r>
            <w:r>
              <w:rPr>
                <w:rFonts w:ascii="Times New Roman" w:hAnsi="Times New Roman" w:cs="Times New Roman"/>
                <w:bCs/>
                <w:sz w:val="28"/>
                <w:szCs w:val="28"/>
              </w:rPr>
              <w:t xml:space="preserve"> где живут морские животные, почему человеку нужны корабли, что надо человеку, чтобы он мог долго плавать на воде;</w:t>
            </w:r>
          </w:p>
          <w:p w14:paraId="522ADD73"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 xml:space="preserve">владеет </w:t>
            </w:r>
            <w:r>
              <w:rPr>
                <w:rFonts w:ascii="Times New Roman" w:hAnsi="Times New Roman" w:cs="Times New Roman"/>
                <w:bCs/>
                <w:sz w:val="28"/>
                <w:szCs w:val="28"/>
              </w:rPr>
              <w:t>методами растирания, «жгутик»;</w:t>
            </w:r>
          </w:p>
          <w:p w14:paraId="517E6FED"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называет т</w:t>
            </w:r>
            <w:r>
              <w:rPr>
                <w:rFonts w:ascii="Times New Roman" w:hAnsi="Times New Roman" w:cs="Times New Roman"/>
                <w:bCs/>
                <w:sz w:val="28"/>
                <w:szCs w:val="28"/>
              </w:rPr>
              <w:t>ребования к качественному изделию;</w:t>
            </w:r>
          </w:p>
          <w:p w14:paraId="7A98A731"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осуществляет контроль</w:t>
            </w:r>
            <w:r>
              <w:rPr>
                <w:rFonts w:ascii="Times New Roman" w:hAnsi="Times New Roman" w:cs="Times New Roman"/>
                <w:bCs/>
                <w:sz w:val="28"/>
                <w:szCs w:val="28"/>
              </w:rPr>
              <w:t xml:space="preserve"> и оценку качества изготовленного изделия;</w:t>
            </w:r>
          </w:p>
          <w:p w14:paraId="4D5309AC"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 xml:space="preserve">соблюдает </w:t>
            </w:r>
            <w:r>
              <w:rPr>
                <w:rFonts w:ascii="Times New Roman" w:hAnsi="Times New Roman" w:cs="Times New Roman"/>
                <w:bCs/>
                <w:sz w:val="28"/>
                <w:szCs w:val="28"/>
              </w:rPr>
              <w:t>правила поведения работы в группе.</w:t>
            </w:r>
          </w:p>
        </w:tc>
      </w:tr>
      <w:tr w:rsidR="00CA26CF" w14:paraId="364C77A8" w14:textId="77777777" w:rsidTr="0039490F">
        <w:tc>
          <w:tcPr>
            <w:tcW w:w="562" w:type="dxa"/>
            <w:tcBorders>
              <w:top w:val="nil"/>
              <w:left w:val="outset" w:sz="6" w:space="0" w:color="auto"/>
              <w:bottom w:val="outset" w:sz="6" w:space="0" w:color="auto"/>
              <w:right w:val="outset" w:sz="6" w:space="0" w:color="auto"/>
            </w:tcBorders>
          </w:tcPr>
          <w:p w14:paraId="6E7375ED"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5E7FF4AA"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Занятие № 6</w:t>
            </w:r>
            <w:r>
              <w:rPr>
                <w:rFonts w:ascii="Times New Roman" w:hAnsi="Times New Roman" w:cs="Times New Roman"/>
                <w:iCs/>
                <w:sz w:val="28"/>
                <w:szCs w:val="28"/>
              </w:rPr>
              <w:t xml:space="preserve"> </w:t>
            </w:r>
            <w:r>
              <w:rPr>
                <w:rFonts w:ascii="Times New Roman" w:hAnsi="Times New Roman" w:cs="Times New Roman"/>
                <w:b/>
                <w:bCs/>
                <w:i/>
                <w:sz w:val="28"/>
                <w:szCs w:val="28"/>
              </w:rPr>
              <w:t>«Бимбо»</w:t>
            </w:r>
          </w:p>
          <w:p w14:paraId="6DDA096D" w14:textId="77777777" w:rsidR="00CA26CF" w:rsidRDefault="00CA26CF" w:rsidP="0039490F">
            <w:pPr>
              <w:autoSpaceDE w:val="0"/>
              <w:autoSpaceDN w:val="0"/>
              <w:adjustRightInd w:val="0"/>
              <w:spacing w:line="240" w:lineRule="auto"/>
              <w:outlineLvl w:val="0"/>
              <w:rPr>
                <w:rFonts w:ascii="Times New Roman CYR" w:hAnsi="Times New Roman CYR"/>
                <w:i/>
                <w:sz w:val="28"/>
                <w:szCs w:val="28"/>
              </w:rPr>
            </w:pPr>
            <w:r>
              <w:rPr>
                <w:rFonts w:ascii="Times New Roman" w:hAnsi="Times New Roman" w:cs="Times New Roman"/>
                <w:iCs/>
                <w:sz w:val="28"/>
                <w:szCs w:val="28"/>
              </w:rPr>
              <w:t xml:space="preserve">Части тела человека. Чем отличается мальчик от девочки. Что расположено на голове и на лице у человека. </w:t>
            </w:r>
            <w:r>
              <w:rPr>
                <w:rFonts w:ascii="Times New Roman CYR" w:hAnsi="Times New Roman CYR"/>
                <w:iCs/>
                <w:sz w:val="28"/>
                <w:szCs w:val="28"/>
              </w:rPr>
              <w:t>Нейроупражнение  «Путаница».</w:t>
            </w:r>
          </w:p>
          <w:p w14:paraId="60A89B79" w14:textId="77777777" w:rsidR="00CA26CF" w:rsidRDefault="00CA26CF" w:rsidP="0039490F">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Практическое упражнение. </w:t>
            </w:r>
            <w:r>
              <w:rPr>
                <w:rFonts w:ascii="Times New Roman" w:hAnsi="Times New Roman" w:cs="Times New Roman"/>
                <w:iCs/>
                <w:sz w:val="28"/>
                <w:szCs w:val="28"/>
              </w:rPr>
              <w:t>Изготовление человечка «Бимбо» с помощью пластилина.</w:t>
            </w:r>
          </w:p>
        </w:tc>
        <w:tc>
          <w:tcPr>
            <w:tcW w:w="4368" w:type="dxa"/>
            <w:tcBorders>
              <w:top w:val="nil"/>
              <w:left w:val="nil"/>
              <w:bottom w:val="outset" w:sz="6" w:space="0" w:color="auto"/>
              <w:right w:val="outset" w:sz="6" w:space="0" w:color="auto"/>
            </w:tcBorders>
          </w:tcPr>
          <w:p w14:paraId="3F615AFB"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отличает д</w:t>
            </w:r>
            <w:r>
              <w:rPr>
                <w:rFonts w:ascii="Times New Roman" w:hAnsi="Times New Roman" w:cs="Times New Roman"/>
                <w:bCs/>
                <w:sz w:val="28"/>
                <w:szCs w:val="28"/>
              </w:rPr>
              <w:t>евочку от мальчика, может назвать признаки отличия:</w:t>
            </w:r>
          </w:p>
          <w:p w14:paraId="14EC29DA"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 xml:space="preserve">называет </w:t>
            </w:r>
            <w:r>
              <w:rPr>
                <w:rFonts w:ascii="Times New Roman" w:hAnsi="Times New Roman" w:cs="Times New Roman"/>
                <w:bCs/>
                <w:sz w:val="28"/>
                <w:szCs w:val="28"/>
              </w:rPr>
              <w:t>женские и мужские имена;</w:t>
            </w:r>
          </w:p>
          <w:p w14:paraId="430E3B6E"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i/>
                <w:iCs/>
                <w:sz w:val="28"/>
                <w:szCs w:val="28"/>
              </w:rPr>
              <w:t>составляе</w:t>
            </w:r>
            <w:r>
              <w:rPr>
                <w:rFonts w:ascii="Times New Roman" w:hAnsi="Times New Roman" w:cs="Times New Roman"/>
                <w:bCs/>
                <w:sz w:val="28"/>
                <w:szCs w:val="28"/>
              </w:rPr>
              <w:t>т предложения на наглядном материале;</w:t>
            </w:r>
          </w:p>
          <w:p w14:paraId="140ABD63"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sz w:val="28"/>
                <w:szCs w:val="28"/>
              </w:rPr>
              <w:t>различает правую и левую руку, ногу;</w:t>
            </w:r>
          </w:p>
          <w:p w14:paraId="7B102AF2" w14:textId="77777777" w:rsidR="00CA26CF" w:rsidRDefault="00CA26CF" w:rsidP="0039490F">
            <w:pPr>
              <w:spacing w:after="0" w:line="240" w:lineRule="auto"/>
              <w:rPr>
                <w:rFonts w:ascii="Times New Roman" w:hAnsi="Times New Roman" w:cs="Times New Roman"/>
                <w:bCs/>
                <w:sz w:val="28"/>
                <w:szCs w:val="28"/>
              </w:rPr>
            </w:pPr>
            <w:r>
              <w:rPr>
                <w:rFonts w:ascii="Times New Roman" w:hAnsi="Times New Roman" w:cs="Times New Roman"/>
                <w:bCs/>
                <w:sz w:val="28"/>
                <w:szCs w:val="28"/>
              </w:rPr>
              <w:t>оценивает и осознает своё настроение</w:t>
            </w:r>
          </w:p>
        </w:tc>
      </w:tr>
      <w:tr w:rsidR="00CA26CF" w14:paraId="72497B31" w14:textId="77777777" w:rsidTr="0039490F">
        <w:tc>
          <w:tcPr>
            <w:tcW w:w="562" w:type="dxa"/>
            <w:tcBorders>
              <w:top w:val="nil"/>
              <w:left w:val="outset" w:sz="6" w:space="0" w:color="auto"/>
              <w:bottom w:val="outset" w:sz="6" w:space="0" w:color="auto"/>
              <w:right w:val="outset" w:sz="6" w:space="0" w:color="auto"/>
            </w:tcBorders>
          </w:tcPr>
          <w:p w14:paraId="2E9737AE"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7A3FEB45" w14:textId="77777777" w:rsidR="00CA26CF" w:rsidRDefault="00CA26CF" w:rsidP="0039490F">
            <w:pPr>
              <w:spacing w:after="0" w:line="240" w:lineRule="auto"/>
              <w:rPr>
                <w:rFonts w:ascii="Times New Roman" w:hAnsi="Times New Roman" w:cs="Times New Roman"/>
                <w:b/>
                <w:bCs/>
                <w:i/>
                <w:iCs/>
                <w:sz w:val="28"/>
                <w:szCs w:val="28"/>
              </w:rPr>
            </w:pPr>
            <w:r>
              <w:rPr>
                <w:rFonts w:ascii="Times New Roman" w:hAnsi="Times New Roman" w:cs="Times New Roman"/>
                <w:i/>
                <w:iCs/>
                <w:sz w:val="28"/>
                <w:szCs w:val="28"/>
              </w:rPr>
              <w:t>Занятие № 7</w:t>
            </w:r>
            <w:r>
              <w:rPr>
                <w:rFonts w:ascii="Times New Roman" w:hAnsi="Times New Roman" w:cs="Times New Roman"/>
                <w:b/>
                <w:bCs/>
                <w:i/>
                <w:iCs/>
                <w:sz w:val="28"/>
                <w:szCs w:val="28"/>
              </w:rPr>
              <w:t xml:space="preserve"> «Цифрляндия»</w:t>
            </w:r>
          </w:p>
          <w:p w14:paraId="0131A6D6"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 xml:space="preserve">Упражнение «Человечки». </w:t>
            </w:r>
          </w:p>
          <w:p w14:paraId="68DA2174"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Часы. Виды часов. Для чего нужны часы. Режим дня. Цифры от 0 до 9.</w:t>
            </w:r>
          </w:p>
          <w:p w14:paraId="13424473" w14:textId="77777777" w:rsidR="00CA26CF" w:rsidRDefault="00CA26CF" w:rsidP="0039490F">
            <w:pPr>
              <w:spacing w:line="240" w:lineRule="auto"/>
              <w:rPr>
                <w:rFonts w:ascii="Times New Roman" w:hAnsi="Times New Roman" w:cs="Times New Roman"/>
                <w:sz w:val="28"/>
                <w:szCs w:val="28"/>
              </w:rPr>
            </w:pPr>
            <w:r>
              <w:rPr>
                <w:rFonts w:ascii="Times New Roman" w:hAnsi="Times New Roman" w:cs="Times New Roman"/>
                <w:bCs/>
                <w:sz w:val="28"/>
                <w:szCs w:val="28"/>
              </w:rPr>
              <w:t>Пальчиковая разминка для рук.</w:t>
            </w:r>
          </w:p>
          <w:p w14:paraId="70489E88" w14:textId="77777777" w:rsidR="00CA26CF" w:rsidRDefault="00CA26CF" w:rsidP="0039490F">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Практическая работа «Цифры».</w:t>
            </w:r>
          </w:p>
          <w:p w14:paraId="2CF6AE6F" w14:textId="77777777" w:rsidR="00CA26CF" w:rsidRDefault="00CA26CF" w:rsidP="0039490F">
            <w:pPr>
              <w:spacing w:after="0" w:line="240" w:lineRule="auto"/>
              <w:rPr>
                <w:rFonts w:ascii="Times New Roman" w:hAnsi="Times New Roman" w:cs="Times New Roman"/>
                <w:sz w:val="28"/>
                <w:szCs w:val="28"/>
              </w:rPr>
            </w:pPr>
            <w:r>
              <w:rPr>
                <w:rFonts w:ascii="Times New Roman" w:hAnsi="Times New Roman" w:cs="Times New Roman"/>
                <w:sz w:val="28"/>
                <w:szCs w:val="28"/>
              </w:rPr>
              <w:t>Упражнение на развитие мелкой моторики, счёт цифр на внимание и логику.</w:t>
            </w:r>
          </w:p>
          <w:p w14:paraId="0E8EA8E0" w14:textId="77777777" w:rsidR="00CA26CF" w:rsidRDefault="00CA26CF" w:rsidP="0039490F">
            <w:pPr>
              <w:spacing w:after="0" w:line="240" w:lineRule="auto"/>
              <w:rPr>
                <w:rFonts w:ascii="Times New Roman" w:hAnsi="Times New Roman" w:cs="Times New Roman"/>
                <w:i/>
                <w:sz w:val="28"/>
                <w:szCs w:val="28"/>
              </w:rPr>
            </w:pPr>
            <w:r>
              <w:rPr>
                <w:rFonts w:ascii="Times New Roman" w:hAnsi="Times New Roman" w:cs="Times New Roman"/>
                <w:i/>
                <w:iCs/>
                <w:sz w:val="28"/>
                <w:szCs w:val="28"/>
              </w:rPr>
              <w:t>Упражнение «Волшебная коробочка»</w:t>
            </w:r>
            <w:r>
              <w:rPr>
                <w:rFonts w:ascii="Times New Roman" w:hAnsi="Times New Roman" w:cs="Times New Roman"/>
                <w:sz w:val="28"/>
                <w:szCs w:val="28"/>
              </w:rPr>
              <w:t xml:space="preserve"> на развитие тактильного прикосновения.</w:t>
            </w:r>
          </w:p>
        </w:tc>
        <w:tc>
          <w:tcPr>
            <w:tcW w:w="4368" w:type="dxa"/>
            <w:tcBorders>
              <w:top w:val="nil"/>
              <w:left w:val="nil"/>
              <w:bottom w:val="outset" w:sz="6" w:space="0" w:color="auto"/>
              <w:right w:val="outset" w:sz="6" w:space="0" w:color="auto"/>
            </w:tcBorders>
          </w:tcPr>
          <w:p w14:paraId="11F156F8"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Закрепляет</w:t>
            </w:r>
            <w:r>
              <w:rPr>
                <w:rFonts w:ascii="Times New Roman" w:hAnsi="Times New Roman" w:cs="Times New Roman"/>
                <w:bCs/>
                <w:iCs/>
                <w:sz w:val="28"/>
                <w:szCs w:val="28"/>
              </w:rPr>
              <w:t xml:space="preserve"> знания о цифрах от 0 до 9.</w:t>
            </w:r>
          </w:p>
          <w:p w14:paraId="72A22768"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Знает</w:t>
            </w:r>
            <w:r>
              <w:rPr>
                <w:rFonts w:ascii="Times New Roman" w:hAnsi="Times New Roman" w:cs="Times New Roman"/>
                <w:bCs/>
                <w:iCs/>
                <w:sz w:val="28"/>
                <w:szCs w:val="28"/>
              </w:rPr>
              <w:t xml:space="preserve"> счёт от 1 до 10 и владеет обратным счётом;</w:t>
            </w:r>
          </w:p>
          <w:p w14:paraId="51CEAD47"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Распознает</w:t>
            </w:r>
            <w:r>
              <w:rPr>
                <w:rFonts w:ascii="Times New Roman" w:hAnsi="Times New Roman" w:cs="Times New Roman"/>
                <w:bCs/>
                <w:iCs/>
                <w:sz w:val="28"/>
                <w:szCs w:val="28"/>
              </w:rPr>
              <w:t xml:space="preserve"> на ощупь цифры и называет их</w:t>
            </w:r>
          </w:p>
          <w:p w14:paraId="00DA573C"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Cs/>
                <w:sz w:val="28"/>
                <w:szCs w:val="28"/>
              </w:rPr>
              <w:t>Имеет представление о часах, режим дня.</w:t>
            </w:r>
          </w:p>
          <w:p w14:paraId="5351557D"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Cs/>
                <w:sz w:val="28"/>
                <w:szCs w:val="28"/>
              </w:rPr>
              <w:t>Умеет из пластилина составлять цифры</w:t>
            </w:r>
          </w:p>
        </w:tc>
      </w:tr>
      <w:tr w:rsidR="00CA26CF" w14:paraId="6655BDF5" w14:textId="77777777" w:rsidTr="0039490F">
        <w:tc>
          <w:tcPr>
            <w:tcW w:w="562" w:type="dxa"/>
            <w:tcBorders>
              <w:top w:val="nil"/>
              <w:left w:val="outset" w:sz="6" w:space="0" w:color="auto"/>
              <w:bottom w:val="outset" w:sz="6" w:space="0" w:color="auto"/>
              <w:right w:val="outset" w:sz="6" w:space="0" w:color="auto"/>
            </w:tcBorders>
          </w:tcPr>
          <w:p w14:paraId="080809DB"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376EBE32" w14:textId="77777777" w:rsidR="00CA26CF" w:rsidRDefault="00CA26CF" w:rsidP="0039490F">
            <w:pPr>
              <w:spacing w:after="0" w:line="240" w:lineRule="auto"/>
              <w:ind w:left="-19"/>
              <w:rPr>
                <w:rFonts w:ascii="Times New Roman" w:hAnsi="Times New Roman" w:cs="Times New Roman"/>
                <w:b/>
                <w:bCs/>
                <w:iCs/>
                <w:sz w:val="28"/>
                <w:szCs w:val="28"/>
              </w:rPr>
            </w:pPr>
            <w:r>
              <w:rPr>
                <w:rFonts w:ascii="Times New Roman" w:hAnsi="Times New Roman" w:cs="Times New Roman"/>
                <w:i/>
                <w:sz w:val="28"/>
                <w:szCs w:val="28"/>
              </w:rPr>
              <w:t xml:space="preserve">Занятия № 8 </w:t>
            </w:r>
            <w:r>
              <w:rPr>
                <w:rFonts w:ascii="Times New Roman" w:hAnsi="Times New Roman" w:cs="Times New Roman"/>
                <w:b/>
                <w:bCs/>
                <w:i/>
                <w:sz w:val="28"/>
                <w:szCs w:val="28"/>
              </w:rPr>
              <w:t>«Крестики-Нолики»</w:t>
            </w:r>
          </w:p>
          <w:p w14:paraId="2E836160"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Упражнение «Свечи» для развития прикосновения</w:t>
            </w:r>
          </w:p>
          <w:p w14:paraId="013B7838"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«Выбери любимый цвет и запах» эта игра на развитие логики</w:t>
            </w:r>
          </w:p>
          <w:p w14:paraId="617FB5BD" w14:textId="77777777" w:rsidR="00CA26CF" w:rsidRDefault="00CA26CF" w:rsidP="0039490F">
            <w:pPr>
              <w:spacing w:line="240" w:lineRule="auto"/>
              <w:rPr>
                <w:rFonts w:ascii="Times New Roman" w:hAnsi="Times New Roman" w:cs="Times New Roman"/>
                <w:iCs/>
                <w:sz w:val="28"/>
                <w:szCs w:val="28"/>
              </w:rPr>
            </w:pPr>
            <w:r>
              <w:rPr>
                <w:rFonts w:ascii="Times New Roman" w:hAnsi="Times New Roman" w:cs="Times New Roman"/>
                <w:iCs/>
                <w:sz w:val="28"/>
                <w:szCs w:val="28"/>
              </w:rPr>
              <w:t xml:space="preserve">Игра «Крестики-Нолики» эта игра  на развитие коммуника-тивных способностей. </w:t>
            </w:r>
            <w:r>
              <w:rPr>
                <w:rFonts w:ascii="Times New Roman" w:hAnsi="Times New Roman" w:cs="Times New Roman"/>
                <w:bCs/>
                <w:sz w:val="28"/>
                <w:szCs w:val="28"/>
              </w:rPr>
              <w:t>Нейроупражнение «Кулак-ладонь» .</w:t>
            </w:r>
          </w:p>
          <w:p w14:paraId="7B6BF2BE"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Практическая работа «Изготовление 10 кружочков</w:t>
            </w:r>
            <w:r>
              <w:rPr>
                <w:rFonts w:ascii="Times New Roman" w:hAnsi="Times New Roman" w:cs="Times New Roman"/>
                <w:iCs/>
                <w:sz w:val="28"/>
                <w:szCs w:val="28"/>
              </w:rPr>
              <w:t xml:space="preserve"> и заполнение квадратов»</w:t>
            </w:r>
          </w:p>
          <w:p w14:paraId="774C5B94"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«Кто быстрее заполнит квадрат?» на развитие мелкой моторики рук, на развитие пространственного мышления, приобретение навыков счета, развитие логики. Эта игра помогает активизировать работу, способствует развитию умения объективно оценивать свою работу, умения работать в темпе группы.</w:t>
            </w:r>
          </w:p>
          <w:p w14:paraId="47624702" w14:textId="77777777" w:rsidR="00CA26CF" w:rsidRDefault="00CA26CF" w:rsidP="0039490F">
            <w:pPr>
              <w:spacing w:after="0" w:line="240" w:lineRule="auto"/>
              <w:ind w:left="-19"/>
              <w:rPr>
                <w:rFonts w:ascii="Times New Roman" w:hAnsi="Times New Roman" w:cs="Times New Roman"/>
                <w:i/>
                <w:sz w:val="28"/>
                <w:szCs w:val="28"/>
              </w:rPr>
            </w:pPr>
            <w:r>
              <w:rPr>
                <w:rFonts w:ascii="Times New Roman" w:hAnsi="Times New Roman" w:cs="Times New Roman"/>
                <w:iCs/>
                <w:sz w:val="28"/>
                <w:szCs w:val="28"/>
              </w:rPr>
              <w:t>Игра «Какой час?» для развития навыков определять время по часам</w:t>
            </w:r>
          </w:p>
        </w:tc>
        <w:tc>
          <w:tcPr>
            <w:tcW w:w="4368" w:type="dxa"/>
            <w:tcBorders>
              <w:top w:val="nil"/>
              <w:left w:val="nil"/>
              <w:bottom w:val="outset" w:sz="6" w:space="0" w:color="auto"/>
              <w:right w:val="outset" w:sz="6" w:space="0" w:color="auto"/>
            </w:tcBorders>
          </w:tcPr>
          <w:p w14:paraId="204AF683"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Умеет </w:t>
            </w:r>
            <w:r>
              <w:rPr>
                <w:rFonts w:ascii="Times New Roman" w:hAnsi="Times New Roman" w:cs="Times New Roman"/>
                <w:bCs/>
                <w:iCs/>
                <w:sz w:val="28"/>
                <w:szCs w:val="28"/>
              </w:rPr>
              <w:t>по запаху и цвету придумать ассоциацию предмета, растения или ягоды.</w:t>
            </w:r>
          </w:p>
          <w:p w14:paraId="76DFD0CF"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Считает </w:t>
            </w:r>
            <w:r>
              <w:rPr>
                <w:rFonts w:ascii="Times New Roman" w:hAnsi="Times New Roman" w:cs="Times New Roman"/>
                <w:bCs/>
                <w:iCs/>
                <w:sz w:val="28"/>
                <w:szCs w:val="28"/>
              </w:rPr>
              <w:t>предметы до 10</w:t>
            </w:r>
          </w:p>
          <w:p w14:paraId="035A9182"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Оценивает</w:t>
            </w:r>
            <w:r>
              <w:rPr>
                <w:rFonts w:ascii="Times New Roman" w:hAnsi="Times New Roman" w:cs="Times New Roman"/>
                <w:bCs/>
                <w:iCs/>
                <w:sz w:val="28"/>
                <w:szCs w:val="28"/>
              </w:rPr>
              <w:t xml:space="preserve"> объективно свою работу</w:t>
            </w:r>
          </w:p>
          <w:p w14:paraId="448CE8E4"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Понимает</w:t>
            </w:r>
            <w:r>
              <w:rPr>
                <w:rFonts w:ascii="Times New Roman" w:hAnsi="Times New Roman" w:cs="Times New Roman"/>
                <w:bCs/>
                <w:iCs/>
                <w:sz w:val="28"/>
                <w:szCs w:val="28"/>
              </w:rPr>
              <w:t xml:space="preserve"> как работать в темпе группы</w:t>
            </w:r>
          </w:p>
          <w:p w14:paraId="6CCF434C"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Определяет</w:t>
            </w:r>
            <w:r>
              <w:rPr>
                <w:rFonts w:ascii="Times New Roman" w:hAnsi="Times New Roman" w:cs="Times New Roman"/>
                <w:bCs/>
                <w:iCs/>
                <w:sz w:val="28"/>
                <w:szCs w:val="28"/>
              </w:rPr>
              <w:t xml:space="preserve"> время по час</w:t>
            </w:r>
            <w:r>
              <w:rPr>
                <w:rFonts w:ascii="Times New Roman" w:hAnsi="Times New Roman" w:cs="Times New Roman"/>
                <w:bCs/>
                <w:i/>
                <w:sz w:val="28"/>
                <w:szCs w:val="28"/>
              </w:rPr>
              <w:t>ам</w:t>
            </w:r>
          </w:p>
        </w:tc>
      </w:tr>
      <w:tr w:rsidR="00CA26CF" w14:paraId="3738E161" w14:textId="77777777" w:rsidTr="0039490F">
        <w:tc>
          <w:tcPr>
            <w:tcW w:w="562" w:type="dxa"/>
            <w:tcBorders>
              <w:top w:val="nil"/>
              <w:left w:val="outset" w:sz="6" w:space="0" w:color="auto"/>
              <w:bottom w:val="outset" w:sz="6" w:space="0" w:color="auto"/>
              <w:right w:val="outset" w:sz="6" w:space="0" w:color="auto"/>
            </w:tcBorders>
          </w:tcPr>
          <w:p w14:paraId="026549E2"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02D00978" w14:textId="77777777" w:rsidR="00CA26CF" w:rsidRDefault="00CA26CF" w:rsidP="0039490F">
            <w:pPr>
              <w:spacing w:after="0" w:line="240" w:lineRule="auto"/>
              <w:ind w:left="-19"/>
              <w:rPr>
                <w:rFonts w:ascii="Times New Roman" w:hAnsi="Times New Roman" w:cs="Times New Roman"/>
                <w:b/>
                <w:bCs/>
                <w:i/>
                <w:sz w:val="28"/>
                <w:szCs w:val="28"/>
              </w:rPr>
            </w:pPr>
            <w:r>
              <w:rPr>
                <w:rFonts w:ascii="Times New Roman" w:hAnsi="Times New Roman" w:cs="Times New Roman"/>
                <w:i/>
                <w:sz w:val="28"/>
                <w:szCs w:val="28"/>
              </w:rPr>
              <w:t xml:space="preserve">Занятия № 9 </w:t>
            </w:r>
            <w:r>
              <w:rPr>
                <w:rFonts w:ascii="Times New Roman" w:hAnsi="Times New Roman" w:cs="Times New Roman"/>
                <w:b/>
                <w:bCs/>
                <w:i/>
                <w:sz w:val="28"/>
                <w:szCs w:val="28"/>
              </w:rPr>
              <w:t>"Времена года. Лето "</w:t>
            </w:r>
          </w:p>
          <w:p w14:paraId="0207F413"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«Какой час?»</w:t>
            </w:r>
          </w:p>
          <w:p w14:paraId="062B3F37"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lastRenderedPageBreak/>
              <w:t>Игра «Скажи наоборот» на развитие и закрепление пространственного воображения.</w:t>
            </w:r>
          </w:p>
          <w:p w14:paraId="4424C350"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«Расставь так же» на развитие зрительной памяти, на развитие произвольного зритель-ного внимания.</w:t>
            </w:r>
          </w:p>
          <w:p w14:paraId="5165BCC4"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Практическая работа «Изготовление 5 кружочков разного цвета и заполнения квадратов» на развитие мелкой моторики рук и логики.</w:t>
            </w:r>
          </w:p>
          <w:p w14:paraId="470782F2"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«Кнопочка» на развитие внимания.</w:t>
            </w:r>
          </w:p>
          <w:p w14:paraId="06374C4B" w14:textId="77777777" w:rsidR="00CA26CF" w:rsidRDefault="00CA26CF" w:rsidP="0039490F">
            <w:pPr>
              <w:spacing w:line="240" w:lineRule="auto"/>
              <w:rPr>
                <w:rFonts w:ascii="Times New Roman" w:hAnsi="Times New Roman" w:cs="Times New Roman"/>
                <w:iCs/>
                <w:sz w:val="28"/>
                <w:szCs w:val="28"/>
              </w:rPr>
            </w:pPr>
            <w:r>
              <w:rPr>
                <w:rFonts w:ascii="Times New Roman" w:hAnsi="Times New Roman" w:cs="Times New Roman"/>
                <w:iCs/>
                <w:sz w:val="28"/>
                <w:szCs w:val="28"/>
              </w:rPr>
              <w:t xml:space="preserve">Время года (зима, лето, осень, весна).Чем отличаются. </w:t>
            </w:r>
            <w:r>
              <w:rPr>
                <w:rFonts w:ascii="Times New Roman" w:hAnsi="Times New Roman" w:cs="Times New Roman"/>
                <w:sz w:val="28"/>
                <w:szCs w:val="28"/>
              </w:rPr>
              <w:t>Нейроупражнение «</w:t>
            </w:r>
            <w:r>
              <w:rPr>
                <w:rFonts w:ascii="Times New Roman" w:eastAsia="Calibri" w:hAnsi="Times New Roman" w:cs="Times New Roman"/>
                <w:sz w:val="28"/>
                <w:szCs w:val="28"/>
                <w:lang w:val="ru" w:eastAsia="zh-CN" w:bidi="ar"/>
              </w:rPr>
              <w:t>Камень — утка</w:t>
            </w:r>
            <w:r>
              <w:rPr>
                <w:rFonts w:ascii="Times New Roman" w:eastAsia="Calibri" w:hAnsi="Times New Roman" w:cs="Times New Roman"/>
                <w:sz w:val="28"/>
                <w:szCs w:val="28"/>
                <w:lang w:eastAsia="zh-CN" w:bidi="ar"/>
              </w:rPr>
              <w:t>».</w:t>
            </w:r>
          </w:p>
          <w:p w14:paraId="12768C93" w14:textId="77777777" w:rsidR="00CA26CF" w:rsidRDefault="00CA26CF" w:rsidP="0039490F">
            <w:pPr>
              <w:spacing w:after="0" w:line="240" w:lineRule="auto"/>
              <w:ind w:left="-19"/>
              <w:rPr>
                <w:rFonts w:ascii="Times New Roman" w:hAnsi="Times New Roman" w:cs="Times New Roman"/>
                <w:i/>
                <w:sz w:val="28"/>
                <w:szCs w:val="28"/>
              </w:rPr>
            </w:pPr>
            <w:r>
              <w:rPr>
                <w:rFonts w:ascii="Times New Roman" w:hAnsi="Times New Roman" w:cs="Times New Roman"/>
                <w:i/>
                <w:sz w:val="28"/>
                <w:szCs w:val="28"/>
              </w:rPr>
              <w:t>Практическая работа:</w:t>
            </w:r>
          </w:p>
          <w:p w14:paraId="68FBA723" w14:textId="77777777" w:rsidR="00CA26CF" w:rsidRDefault="00CA26CF" w:rsidP="0039490F">
            <w:pPr>
              <w:spacing w:after="0" w:line="240" w:lineRule="auto"/>
              <w:ind w:left="-19"/>
              <w:rPr>
                <w:rFonts w:ascii="Times New Roman" w:hAnsi="Times New Roman" w:cs="Times New Roman"/>
                <w:i/>
                <w:sz w:val="28"/>
                <w:szCs w:val="28"/>
              </w:rPr>
            </w:pPr>
            <w:r>
              <w:rPr>
                <w:rFonts w:ascii="Times New Roman" w:hAnsi="Times New Roman" w:cs="Times New Roman"/>
                <w:b/>
                <w:bCs/>
                <w:i/>
                <w:sz w:val="28"/>
                <w:szCs w:val="28"/>
              </w:rPr>
              <w:t>«</w:t>
            </w:r>
            <w:r>
              <w:rPr>
                <w:rFonts w:ascii="Times New Roman" w:hAnsi="Times New Roman" w:cs="Times New Roman"/>
                <w:b/>
                <w:bCs/>
                <w:iCs/>
                <w:sz w:val="28"/>
                <w:szCs w:val="28"/>
              </w:rPr>
              <w:t xml:space="preserve">Солнышко» </w:t>
            </w:r>
            <w:r>
              <w:rPr>
                <w:rFonts w:ascii="Times New Roman" w:hAnsi="Times New Roman" w:cs="Times New Roman"/>
                <w:iCs/>
                <w:sz w:val="28"/>
                <w:szCs w:val="28"/>
              </w:rPr>
              <w:t>на развитие мелкой моторики рук, упражнение развивает силу, ловкость пальцев, улучшает почерк, помогает детям развивать усидчивость, умению чувствовать силу натиска пальцев и умение регулировать</w:t>
            </w:r>
            <w:r>
              <w:rPr>
                <w:rFonts w:ascii="Times New Roman" w:hAnsi="Times New Roman" w:cs="Times New Roman"/>
                <w:i/>
                <w:sz w:val="28"/>
                <w:szCs w:val="28"/>
              </w:rPr>
              <w:t xml:space="preserve"> её.</w:t>
            </w:r>
          </w:p>
          <w:p w14:paraId="1947CB59" w14:textId="77777777" w:rsidR="00CA26CF" w:rsidRDefault="00CA26CF" w:rsidP="0039490F">
            <w:pPr>
              <w:spacing w:after="0" w:line="240" w:lineRule="auto"/>
              <w:ind w:left="-19"/>
              <w:rPr>
                <w:rFonts w:ascii="Times New Roman" w:hAnsi="Times New Roman" w:cs="Times New Roman"/>
                <w:i/>
                <w:sz w:val="28"/>
                <w:szCs w:val="28"/>
              </w:rPr>
            </w:pPr>
            <w:r>
              <w:rPr>
                <w:rFonts w:ascii="Times New Roman" w:hAnsi="Times New Roman" w:cs="Times New Roman"/>
                <w:b/>
                <w:bCs/>
                <w:i/>
                <w:sz w:val="28"/>
                <w:szCs w:val="28"/>
              </w:rPr>
              <w:t xml:space="preserve">«Гусеница» </w:t>
            </w:r>
            <w:r>
              <w:rPr>
                <w:rFonts w:ascii="Times New Roman" w:hAnsi="Times New Roman" w:cs="Times New Roman"/>
                <w:i/>
                <w:sz w:val="28"/>
                <w:szCs w:val="28"/>
              </w:rPr>
              <w:t>у</w:t>
            </w:r>
            <w:r>
              <w:rPr>
                <w:rFonts w:ascii="Times New Roman" w:hAnsi="Times New Roman" w:cs="Times New Roman"/>
                <w:iCs/>
                <w:sz w:val="28"/>
                <w:szCs w:val="28"/>
              </w:rPr>
              <w:t>пражнение на развитие внимания, логической последовательности,</w:t>
            </w:r>
            <w:r>
              <w:rPr>
                <w:rFonts w:ascii="Times New Roman" w:hAnsi="Times New Roman" w:cs="Times New Roman"/>
                <w:i/>
                <w:sz w:val="28"/>
                <w:szCs w:val="28"/>
              </w:rPr>
              <w:t xml:space="preserve"> </w:t>
            </w:r>
            <w:r>
              <w:rPr>
                <w:rFonts w:ascii="Times New Roman" w:hAnsi="Times New Roman" w:cs="Times New Roman"/>
                <w:iCs/>
                <w:sz w:val="28"/>
                <w:szCs w:val="28"/>
              </w:rPr>
              <w:t>координации</w:t>
            </w:r>
            <w:r>
              <w:rPr>
                <w:rFonts w:ascii="Times New Roman" w:hAnsi="Times New Roman" w:cs="Times New Roman"/>
                <w:i/>
                <w:sz w:val="28"/>
                <w:szCs w:val="28"/>
              </w:rPr>
              <w:t xml:space="preserve"> </w:t>
            </w:r>
            <w:r>
              <w:rPr>
                <w:rFonts w:ascii="Times New Roman" w:hAnsi="Times New Roman" w:cs="Times New Roman"/>
                <w:iCs/>
                <w:sz w:val="28"/>
                <w:szCs w:val="28"/>
              </w:rPr>
              <w:t>рук</w:t>
            </w:r>
          </w:p>
        </w:tc>
        <w:tc>
          <w:tcPr>
            <w:tcW w:w="4368" w:type="dxa"/>
            <w:tcBorders>
              <w:top w:val="nil"/>
              <w:left w:val="nil"/>
              <w:bottom w:val="outset" w:sz="6" w:space="0" w:color="auto"/>
              <w:right w:val="outset" w:sz="6" w:space="0" w:color="auto"/>
            </w:tcBorders>
          </w:tcPr>
          <w:p w14:paraId="7250E2CE"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Составляет</w:t>
            </w:r>
            <w:r>
              <w:rPr>
                <w:rFonts w:ascii="Times New Roman" w:hAnsi="Times New Roman" w:cs="Times New Roman"/>
                <w:bCs/>
                <w:iCs/>
                <w:sz w:val="28"/>
                <w:szCs w:val="28"/>
              </w:rPr>
              <w:t xml:space="preserve"> свой режим дня</w:t>
            </w:r>
          </w:p>
          <w:p w14:paraId="2419F1FF"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определяет</w:t>
            </w:r>
            <w:r>
              <w:rPr>
                <w:rFonts w:ascii="Times New Roman" w:hAnsi="Times New Roman" w:cs="Times New Roman"/>
                <w:bCs/>
                <w:iCs/>
                <w:sz w:val="28"/>
                <w:szCs w:val="28"/>
              </w:rPr>
              <w:t xml:space="preserve"> время по часам;</w:t>
            </w:r>
          </w:p>
          <w:p w14:paraId="1265928A"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подбирает</w:t>
            </w:r>
            <w:r>
              <w:rPr>
                <w:rFonts w:ascii="Times New Roman" w:hAnsi="Times New Roman" w:cs="Times New Roman"/>
                <w:bCs/>
                <w:iCs/>
                <w:sz w:val="28"/>
                <w:szCs w:val="28"/>
              </w:rPr>
              <w:t xml:space="preserve"> слова, которые  противоположные по значению;</w:t>
            </w:r>
          </w:p>
          <w:p w14:paraId="5DB375DF"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чувствовать силу натиска пальцев и умеет регулировать её;</w:t>
            </w:r>
          </w:p>
          <w:p w14:paraId="48BDDFA0"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выполняет</w:t>
            </w:r>
            <w:r>
              <w:rPr>
                <w:rFonts w:ascii="Times New Roman" w:hAnsi="Times New Roman" w:cs="Times New Roman"/>
                <w:bCs/>
                <w:iCs/>
                <w:sz w:val="28"/>
                <w:szCs w:val="28"/>
              </w:rPr>
              <w:t xml:space="preserve"> последовательно цветовую схему</w:t>
            </w:r>
          </w:p>
        </w:tc>
      </w:tr>
      <w:tr w:rsidR="00CA26CF" w14:paraId="6ED46A75" w14:textId="77777777" w:rsidTr="0039490F">
        <w:tc>
          <w:tcPr>
            <w:tcW w:w="562" w:type="dxa"/>
            <w:tcBorders>
              <w:top w:val="nil"/>
              <w:left w:val="outset" w:sz="6" w:space="0" w:color="auto"/>
              <w:bottom w:val="outset" w:sz="6" w:space="0" w:color="auto"/>
              <w:right w:val="outset" w:sz="6" w:space="0" w:color="auto"/>
            </w:tcBorders>
          </w:tcPr>
          <w:p w14:paraId="1C2B216E"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3DAE2E9C" w14:textId="77777777" w:rsidR="00CA26CF" w:rsidRDefault="00CA26CF" w:rsidP="0039490F">
            <w:pPr>
              <w:spacing w:line="240" w:lineRule="auto"/>
              <w:ind w:firstLineChars="157" w:firstLine="440"/>
              <w:rPr>
                <w:rFonts w:ascii="Times New Roman" w:hAnsi="Times New Roman" w:cs="Times New Roman"/>
                <w:b/>
                <w:i/>
                <w:sz w:val="28"/>
                <w:szCs w:val="28"/>
              </w:rPr>
            </w:pPr>
            <w:r>
              <w:rPr>
                <w:rFonts w:ascii="Times New Roman" w:hAnsi="Times New Roman" w:cs="Times New Roman"/>
                <w:bCs/>
                <w:i/>
                <w:sz w:val="28"/>
                <w:szCs w:val="28"/>
              </w:rPr>
              <w:t xml:space="preserve">Занятие № 10. </w:t>
            </w:r>
            <w:r>
              <w:rPr>
                <w:rFonts w:ascii="Times New Roman" w:hAnsi="Times New Roman" w:cs="Times New Roman"/>
                <w:b/>
                <w:i/>
                <w:sz w:val="28"/>
                <w:szCs w:val="28"/>
              </w:rPr>
              <w:t>«Скоро в школу».</w:t>
            </w:r>
          </w:p>
          <w:p w14:paraId="5E3EF29B" w14:textId="77777777" w:rsidR="00CA26CF" w:rsidRDefault="00CA26CF" w:rsidP="0039490F">
            <w:pPr>
              <w:spacing w:line="240" w:lineRule="auto"/>
              <w:rPr>
                <w:rFonts w:ascii="Times New Roman" w:hAnsi="Times New Roman" w:cs="Times New Roman"/>
                <w:b/>
                <w:i/>
                <w:sz w:val="28"/>
                <w:szCs w:val="28"/>
              </w:rPr>
            </w:pPr>
            <w:r>
              <w:rPr>
                <w:rFonts w:ascii="Times New Roman" w:hAnsi="Times New Roman" w:cs="Times New Roman"/>
                <w:iCs/>
                <w:sz w:val="28"/>
                <w:szCs w:val="28"/>
              </w:rPr>
              <w:t>Упражнение «Дождь» по кругу. Нейрогимнастика «</w:t>
            </w:r>
            <w:r>
              <w:rPr>
                <w:rFonts w:ascii="Times New Roman" w:eastAsia="Calibri" w:hAnsi="Times New Roman" w:cs="Times New Roman"/>
                <w:iCs/>
                <w:sz w:val="28"/>
                <w:szCs w:val="28"/>
                <w:lang w:val="ru" w:eastAsia="zh-CN" w:bidi="ar"/>
              </w:rPr>
              <w:t>Класс — окей</w:t>
            </w:r>
            <w:r>
              <w:rPr>
                <w:rFonts w:ascii="Times New Roman" w:eastAsia="Calibri" w:hAnsi="Times New Roman" w:cs="Times New Roman"/>
                <w:iCs/>
                <w:sz w:val="28"/>
                <w:szCs w:val="28"/>
                <w:lang w:eastAsia="zh-CN" w:bidi="ar"/>
              </w:rPr>
              <w:t>».</w:t>
            </w:r>
          </w:p>
          <w:p w14:paraId="2FEE1FA4"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
                <w:sz w:val="28"/>
                <w:szCs w:val="28"/>
              </w:rPr>
              <w:t xml:space="preserve">Практическая работа «Зонтик» </w:t>
            </w:r>
            <w:r>
              <w:rPr>
                <w:rFonts w:ascii="Times New Roman" w:hAnsi="Times New Roman" w:cs="Times New Roman"/>
                <w:bCs/>
                <w:iCs/>
                <w:sz w:val="28"/>
                <w:szCs w:val="28"/>
              </w:rPr>
              <w:t>для развития мелкой моторики рук.</w:t>
            </w:r>
          </w:p>
          <w:p w14:paraId="5D40AFAB"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
                <w:sz w:val="28"/>
                <w:szCs w:val="28"/>
              </w:rPr>
              <w:t>Практическая работа «Домик для улитки</w:t>
            </w:r>
            <w:r>
              <w:rPr>
                <w:rFonts w:ascii="Times New Roman" w:hAnsi="Times New Roman" w:cs="Times New Roman"/>
                <w:bCs/>
                <w:iCs/>
                <w:sz w:val="28"/>
                <w:szCs w:val="28"/>
              </w:rPr>
              <w:t>» для развития мелкой моторики рук, на развитие глазомера</w:t>
            </w:r>
          </w:p>
          <w:p w14:paraId="15A00BD7"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
                <w:sz w:val="28"/>
                <w:szCs w:val="28"/>
              </w:rPr>
              <w:lastRenderedPageBreak/>
              <w:t>Упражнение «Учимся рассуждать».</w:t>
            </w:r>
            <w:r>
              <w:rPr>
                <w:rFonts w:ascii="Times New Roman" w:hAnsi="Times New Roman" w:cs="Times New Roman"/>
                <w:bCs/>
                <w:iCs/>
                <w:sz w:val="28"/>
                <w:szCs w:val="28"/>
              </w:rPr>
              <w:t xml:space="preserve"> Это упражнение на закрепление понятий: высокий, низкий, широкий, узкий, толстый, тонкий, длинный, короткий, для закрепления умения располагать предметы: слева справа, справа слева, сверху вниз, снизу вверх, от левого нижнего угла до правого верхнего угла, от самой короткой (узкой) до самой длинной (широкой)</w:t>
            </w:r>
          </w:p>
          <w:p w14:paraId="37F2ECFB"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
                <w:sz w:val="28"/>
                <w:szCs w:val="28"/>
              </w:rPr>
              <w:t>Практическая работа упражнение «Дом»</w:t>
            </w:r>
            <w:r>
              <w:rPr>
                <w:rFonts w:ascii="Times New Roman" w:hAnsi="Times New Roman" w:cs="Times New Roman"/>
                <w:bCs/>
                <w:iCs/>
                <w:sz w:val="28"/>
                <w:szCs w:val="28"/>
              </w:rPr>
              <w:t xml:space="preserve"> для развития мелкой моторики рук.</w:t>
            </w:r>
          </w:p>
          <w:p w14:paraId="7D7A23A9"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
                <w:sz w:val="28"/>
                <w:szCs w:val="28"/>
              </w:rPr>
              <w:t>Упражнение «Продолжи предложение»</w:t>
            </w:r>
            <w:r>
              <w:rPr>
                <w:rFonts w:ascii="Times New Roman" w:hAnsi="Times New Roman" w:cs="Times New Roman"/>
                <w:bCs/>
                <w:iCs/>
                <w:sz w:val="28"/>
                <w:szCs w:val="28"/>
              </w:rPr>
              <w:t xml:space="preserve"> на развитие понятия: школа, отличник, ручка, карандаш, ранец.</w:t>
            </w:r>
          </w:p>
          <w:p w14:paraId="51B6F95D" w14:textId="77777777" w:rsidR="00CA26CF" w:rsidRDefault="00CA26CF" w:rsidP="0039490F">
            <w:pPr>
              <w:spacing w:after="0" w:line="240" w:lineRule="auto"/>
              <w:ind w:left="-19"/>
              <w:rPr>
                <w:rFonts w:ascii="Times New Roman" w:hAnsi="Times New Roman" w:cs="Times New Roman"/>
                <w:b/>
                <w:i/>
                <w:sz w:val="28"/>
                <w:szCs w:val="28"/>
              </w:rPr>
            </w:pPr>
            <w:r>
              <w:rPr>
                <w:rFonts w:ascii="Times New Roman" w:hAnsi="Times New Roman" w:cs="Times New Roman"/>
                <w:bCs/>
                <w:i/>
                <w:sz w:val="28"/>
                <w:szCs w:val="28"/>
              </w:rPr>
              <w:t xml:space="preserve">Практическая работа упражнение «Путь к школе» </w:t>
            </w:r>
            <w:r>
              <w:rPr>
                <w:rFonts w:ascii="Times New Roman" w:hAnsi="Times New Roman" w:cs="Times New Roman"/>
                <w:bCs/>
                <w:iCs/>
                <w:sz w:val="28"/>
                <w:szCs w:val="28"/>
              </w:rPr>
              <w:t>на развитие мелкой моторики</w:t>
            </w:r>
            <w:r>
              <w:rPr>
                <w:rFonts w:ascii="Times New Roman" w:hAnsi="Times New Roman" w:cs="Times New Roman"/>
                <w:b/>
                <w:i/>
                <w:sz w:val="28"/>
                <w:szCs w:val="28"/>
              </w:rPr>
              <w:t>.</w:t>
            </w:r>
          </w:p>
        </w:tc>
        <w:tc>
          <w:tcPr>
            <w:tcW w:w="4368" w:type="dxa"/>
            <w:tcBorders>
              <w:top w:val="nil"/>
              <w:left w:val="nil"/>
              <w:bottom w:val="outset" w:sz="6" w:space="0" w:color="auto"/>
              <w:right w:val="outset" w:sz="6" w:space="0" w:color="auto"/>
            </w:tcBorders>
          </w:tcPr>
          <w:p w14:paraId="73893F12"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lastRenderedPageBreak/>
              <w:t>Умеет</w:t>
            </w:r>
            <w:r>
              <w:rPr>
                <w:rFonts w:ascii="Times New Roman" w:hAnsi="Times New Roman" w:cs="Times New Roman"/>
                <w:iCs/>
                <w:sz w:val="28"/>
                <w:szCs w:val="28"/>
              </w:rPr>
              <w:t xml:space="preserve"> на глаз измерять длину предмета</w:t>
            </w:r>
          </w:p>
          <w:p w14:paraId="73459105"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 xml:space="preserve">Знает </w:t>
            </w:r>
            <w:r>
              <w:rPr>
                <w:rFonts w:ascii="Times New Roman" w:hAnsi="Times New Roman" w:cs="Times New Roman"/>
                <w:iCs/>
                <w:sz w:val="28"/>
                <w:szCs w:val="28"/>
              </w:rPr>
              <w:t>понятие высокий, низкий, широкий, узкий, толстый, тонкий, длинный, короткий.</w:t>
            </w:r>
          </w:p>
          <w:p w14:paraId="4ED953D8"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Располагает</w:t>
            </w:r>
            <w:r>
              <w:rPr>
                <w:rFonts w:ascii="Times New Roman" w:hAnsi="Times New Roman" w:cs="Times New Roman"/>
                <w:iCs/>
                <w:sz w:val="28"/>
                <w:szCs w:val="28"/>
              </w:rPr>
              <w:t xml:space="preserve"> предметы слева справа, справа слева, сверху вниз, снизу вверх, от левого нижнего угла до правого верхнего угла, от самой короткой (узкой) до самой длинной (широкой)</w:t>
            </w:r>
          </w:p>
          <w:p w14:paraId="02725605" w14:textId="77777777" w:rsidR="00CA26CF" w:rsidRDefault="00CA26CF" w:rsidP="0039490F">
            <w:pPr>
              <w:spacing w:after="0" w:line="240" w:lineRule="auto"/>
              <w:rPr>
                <w:rFonts w:ascii="Times New Roman" w:hAnsi="Times New Roman" w:cs="Times New Roman"/>
                <w:iCs/>
                <w:sz w:val="28"/>
                <w:szCs w:val="28"/>
              </w:rPr>
            </w:pPr>
            <w:r>
              <w:rPr>
                <w:rFonts w:ascii="Times New Roman" w:hAnsi="Times New Roman" w:cs="Times New Roman"/>
                <w:i/>
                <w:sz w:val="28"/>
                <w:szCs w:val="28"/>
              </w:rPr>
              <w:t xml:space="preserve">Дает </w:t>
            </w:r>
            <w:r>
              <w:rPr>
                <w:rFonts w:ascii="Times New Roman" w:hAnsi="Times New Roman" w:cs="Times New Roman"/>
                <w:iCs/>
                <w:sz w:val="28"/>
                <w:szCs w:val="28"/>
              </w:rPr>
              <w:t>определение словам: школа, отличник, ручка, карандаш, ранец.</w:t>
            </w:r>
          </w:p>
          <w:p w14:paraId="775ABB68" w14:textId="77777777" w:rsidR="00CA26CF" w:rsidRDefault="00CA26CF" w:rsidP="0039490F">
            <w:pPr>
              <w:spacing w:after="0" w:line="240" w:lineRule="auto"/>
              <w:rPr>
                <w:rFonts w:ascii="Times New Roman" w:hAnsi="Times New Roman" w:cs="Times New Roman"/>
                <w:bCs/>
                <w:i/>
                <w:sz w:val="28"/>
                <w:szCs w:val="28"/>
              </w:rPr>
            </w:pPr>
          </w:p>
        </w:tc>
      </w:tr>
      <w:tr w:rsidR="00CA26CF" w14:paraId="263524A1" w14:textId="77777777" w:rsidTr="0039490F">
        <w:tc>
          <w:tcPr>
            <w:tcW w:w="562" w:type="dxa"/>
            <w:tcBorders>
              <w:top w:val="nil"/>
              <w:left w:val="outset" w:sz="6" w:space="0" w:color="auto"/>
              <w:bottom w:val="outset" w:sz="6" w:space="0" w:color="auto"/>
              <w:right w:val="outset" w:sz="6" w:space="0" w:color="auto"/>
            </w:tcBorders>
          </w:tcPr>
          <w:p w14:paraId="66050E00"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6AF70DCF" w14:textId="77777777" w:rsidR="00CA26CF" w:rsidRDefault="00CA26CF" w:rsidP="0039490F">
            <w:pPr>
              <w:spacing w:after="0" w:line="240" w:lineRule="auto"/>
              <w:ind w:left="-19"/>
              <w:rPr>
                <w:rFonts w:ascii="Times New Roman" w:hAnsi="Times New Roman" w:cs="Times New Roman"/>
                <w:b/>
                <w:bCs/>
                <w:iCs/>
                <w:sz w:val="28"/>
                <w:szCs w:val="28"/>
              </w:rPr>
            </w:pPr>
            <w:r>
              <w:rPr>
                <w:rFonts w:ascii="Times New Roman" w:hAnsi="Times New Roman" w:cs="Times New Roman"/>
                <w:iCs/>
                <w:sz w:val="28"/>
                <w:szCs w:val="28"/>
              </w:rPr>
              <w:t>Занятие № 11.</w:t>
            </w:r>
            <w:r>
              <w:rPr>
                <w:rFonts w:ascii="Times New Roman" w:hAnsi="Times New Roman" w:cs="Times New Roman"/>
                <w:b/>
                <w:bCs/>
                <w:iCs/>
                <w:sz w:val="28"/>
                <w:szCs w:val="28"/>
              </w:rPr>
              <w:t xml:space="preserve"> «В мире сказок»</w:t>
            </w:r>
          </w:p>
          <w:p w14:paraId="22D9A90D"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Упражнение «Дерево» для развития мелкой моторики рук.</w:t>
            </w:r>
          </w:p>
          <w:p w14:paraId="13370C1A"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Беседа (учимся рассуждать) . Растения (кустарники, деревья, травы). Виды. Чем отличаются.</w:t>
            </w:r>
          </w:p>
          <w:p w14:paraId="41D7F3A6"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«Я знаю десять деревьев»</w:t>
            </w:r>
          </w:p>
          <w:p w14:paraId="14AAF59C" w14:textId="77777777" w:rsidR="00CA26CF" w:rsidRDefault="00CA26CF" w:rsidP="0039490F">
            <w:pPr>
              <w:spacing w:line="240" w:lineRule="auto"/>
              <w:rPr>
                <w:rFonts w:ascii="Times New Roman" w:hAnsi="Times New Roman" w:cs="Times New Roman"/>
                <w:iCs/>
                <w:sz w:val="28"/>
                <w:szCs w:val="28"/>
              </w:rPr>
            </w:pPr>
            <w:r>
              <w:rPr>
                <w:rFonts w:ascii="Times New Roman" w:hAnsi="Times New Roman" w:cs="Times New Roman"/>
                <w:iCs/>
                <w:sz w:val="28"/>
                <w:szCs w:val="28"/>
              </w:rPr>
              <w:t>Сказка «Репка» (слушание сказки). Нейроупражнение «Коза и заяц».</w:t>
            </w:r>
          </w:p>
          <w:p w14:paraId="7D9D0E07" w14:textId="77777777" w:rsidR="00CA26CF" w:rsidRDefault="00CA26CF" w:rsidP="0039490F">
            <w:pPr>
              <w:spacing w:after="0" w:line="240" w:lineRule="auto"/>
              <w:ind w:left="-19"/>
              <w:rPr>
                <w:rFonts w:ascii="Times New Roman" w:hAnsi="Times New Roman" w:cs="Times New Roman"/>
                <w:b/>
                <w:i/>
                <w:sz w:val="28"/>
                <w:szCs w:val="28"/>
              </w:rPr>
            </w:pPr>
            <w:r>
              <w:rPr>
                <w:rFonts w:ascii="Times New Roman" w:hAnsi="Times New Roman" w:cs="Times New Roman"/>
                <w:i/>
                <w:sz w:val="28"/>
                <w:szCs w:val="28"/>
              </w:rPr>
              <w:t xml:space="preserve">Практическая работа: </w:t>
            </w:r>
            <w:r>
              <w:rPr>
                <w:rFonts w:ascii="Times New Roman" w:hAnsi="Times New Roman" w:cs="Times New Roman"/>
                <w:iCs/>
                <w:sz w:val="28"/>
                <w:szCs w:val="28"/>
              </w:rPr>
              <w:t>"Изготовление героев сказки" Репка "</w:t>
            </w:r>
          </w:p>
        </w:tc>
        <w:tc>
          <w:tcPr>
            <w:tcW w:w="4368" w:type="dxa"/>
            <w:tcBorders>
              <w:top w:val="nil"/>
              <w:left w:val="nil"/>
              <w:bottom w:val="outset" w:sz="6" w:space="0" w:color="auto"/>
              <w:right w:val="outset" w:sz="6" w:space="0" w:color="auto"/>
            </w:tcBorders>
          </w:tcPr>
          <w:p w14:paraId="0D3010C4"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Знает</w:t>
            </w:r>
            <w:r>
              <w:rPr>
                <w:rFonts w:ascii="Times New Roman" w:hAnsi="Times New Roman" w:cs="Times New Roman"/>
                <w:bCs/>
                <w:iCs/>
                <w:sz w:val="28"/>
                <w:szCs w:val="28"/>
              </w:rPr>
              <w:t xml:space="preserve"> виды растений и деревьев</w:t>
            </w:r>
          </w:p>
          <w:p w14:paraId="07FFEA2D"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работать по образцу</w:t>
            </w:r>
          </w:p>
          <w:p w14:paraId="7FC771F2"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Называет</w:t>
            </w:r>
            <w:r>
              <w:rPr>
                <w:rFonts w:ascii="Times New Roman" w:hAnsi="Times New Roman" w:cs="Times New Roman"/>
                <w:bCs/>
                <w:iCs/>
                <w:sz w:val="28"/>
                <w:szCs w:val="28"/>
              </w:rPr>
              <w:t xml:space="preserve"> действия людей по схемам (стоит, ходит, бежит, приготовился).</w:t>
            </w:r>
          </w:p>
          <w:p w14:paraId="216B5A8F"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Анализирует </w:t>
            </w:r>
            <w:r>
              <w:rPr>
                <w:rFonts w:ascii="Times New Roman" w:hAnsi="Times New Roman" w:cs="Times New Roman"/>
                <w:bCs/>
                <w:iCs/>
                <w:sz w:val="28"/>
                <w:szCs w:val="28"/>
              </w:rPr>
              <w:t>схему-задачу и выполняет практически на себе.</w:t>
            </w:r>
          </w:p>
          <w:p w14:paraId="2E7DED5A"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Определяет</w:t>
            </w:r>
            <w:r>
              <w:rPr>
                <w:rFonts w:ascii="Times New Roman" w:hAnsi="Times New Roman" w:cs="Times New Roman"/>
                <w:bCs/>
                <w:iCs/>
                <w:sz w:val="28"/>
                <w:szCs w:val="28"/>
              </w:rPr>
              <w:t xml:space="preserve"> героев сказки, изготавливают их по своему воображению или по контуру с помощью пластилина.</w:t>
            </w:r>
          </w:p>
          <w:p w14:paraId="30076186"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Рассказывает</w:t>
            </w:r>
            <w:r>
              <w:rPr>
                <w:rFonts w:ascii="Times New Roman" w:hAnsi="Times New Roman" w:cs="Times New Roman"/>
                <w:bCs/>
                <w:iCs/>
                <w:sz w:val="28"/>
                <w:szCs w:val="28"/>
              </w:rPr>
              <w:t xml:space="preserve"> фрагмент сказки после прослушивания</w:t>
            </w:r>
          </w:p>
        </w:tc>
      </w:tr>
      <w:tr w:rsidR="00CA26CF" w14:paraId="0C86FD09" w14:textId="77777777" w:rsidTr="0039490F">
        <w:tc>
          <w:tcPr>
            <w:tcW w:w="562" w:type="dxa"/>
            <w:tcBorders>
              <w:top w:val="nil"/>
              <w:left w:val="outset" w:sz="6" w:space="0" w:color="auto"/>
              <w:bottom w:val="outset" w:sz="6" w:space="0" w:color="auto"/>
              <w:right w:val="outset" w:sz="6" w:space="0" w:color="auto"/>
            </w:tcBorders>
          </w:tcPr>
          <w:p w14:paraId="5FCAEAE2"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06A1DB5D" w14:textId="77777777" w:rsidR="00CA26CF" w:rsidRDefault="00CA26CF" w:rsidP="0039490F">
            <w:pPr>
              <w:spacing w:after="0" w:line="240" w:lineRule="auto"/>
              <w:ind w:left="-19"/>
              <w:rPr>
                <w:rFonts w:ascii="Times New Roman" w:hAnsi="Times New Roman" w:cs="Times New Roman"/>
                <w:b/>
                <w:bCs/>
                <w:i/>
                <w:sz w:val="28"/>
                <w:szCs w:val="28"/>
              </w:rPr>
            </w:pPr>
            <w:r>
              <w:rPr>
                <w:rFonts w:ascii="Times New Roman" w:hAnsi="Times New Roman" w:cs="Times New Roman"/>
                <w:i/>
                <w:sz w:val="28"/>
                <w:szCs w:val="28"/>
              </w:rPr>
              <w:t xml:space="preserve">Занятие № 12. </w:t>
            </w:r>
            <w:r>
              <w:rPr>
                <w:rFonts w:ascii="Times New Roman" w:hAnsi="Times New Roman" w:cs="Times New Roman"/>
                <w:b/>
                <w:bCs/>
                <w:i/>
                <w:sz w:val="28"/>
                <w:szCs w:val="28"/>
              </w:rPr>
              <w:t>«В мире музыки».</w:t>
            </w:r>
          </w:p>
          <w:p w14:paraId="0A692A8C" w14:textId="77777777" w:rsidR="00CA26CF" w:rsidRDefault="00CA26CF" w:rsidP="0039490F">
            <w:pPr>
              <w:autoSpaceDE w:val="0"/>
              <w:autoSpaceDN w:val="0"/>
              <w:adjustRightInd w:val="0"/>
              <w:spacing w:line="240" w:lineRule="auto"/>
              <w:jc w:val="both"/>
              <w:outlineLvl w:val="0"/>
              <w:rPr>
                <w:rFonts w:ascii="Times New Roman" w:hAnsi="Times New Roman" w:cs="Times New Roman"/>
                <w:b/>
                <w:bCs/>
                <w:iCs/>
                <w:sz w:val="28"/>
                <w:szCs w:val="28"/>
              </w:rPr>
            </w:pPr>
            <w:r>
              <w:rPr>
                <w:rFonts w:ascii="Times New Roman CYR" w:hAnsi="Times New Roman CYR"/>
                <w:iCs/>
                <w:sz w:val="28"/>
                <w:szCs w:val="28"/>
              </w:rPr>
              <w:t>Упражнение «Лесной хор». Упражнение «Шумовой оркестр».</w:t>
            </w:r>
          </w:p>
          <w:p w14:paraId="7F91F354"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Музыкальные инструменты. Скрипичный ключ и семь нот.</w:t>
            </w:r>
          </w:p>
          <w:p w14:paraId="1D30DFBE" w14:textId="77777777" w:rsidR="00CA26CF" w:rsidRDefault="00CA26CF" w:rsidP="0039490F">
            <w:pPr>
              <w:spacing w:line="240" w:lineRule="auto"/>
              <w:rPr>
                <w:rFonts w:ascii="Times New Roman" w:hAnsi="Times New Roman" w:cs="Times New Roman"/>
                <w:iCs/>
                <w:sz w:val="28"/>
                <w:szCs w:val="28"/>
              </w:rPr>
            </w:pPr>
            <w:r>
              <w:rPr>
                <w:rFonts w:ascii="Times New Roman" w:hAnsi="Times New Roman" w:cs="Times New Roman"/>
                <w:bCs/>
                <w:iCs/>
                <w:sz w:val="28"/>
                <w:szCs w:val="28"/>
              </w:rPr>
              <w:t>Нейрогимнастическое упражнение «</w:t>
            </w:r>
            <w:r>
              <w:rPr>
                <w:rFonts w:ascii="Times New Roman" w:eastAsia="Calibri" w:hAnsi="Times New Roman" w:cs="Times New Roman"/>
                <w:bCs/>
                <w:iCs/>
                <w:sz w:val="28"/>
                <w:szCs w:val="28"/>
                <w:lang w:val="ru" w:eastAsia="zh-CN" w:bidi="ar"/>
              </w:rPr>
              <w:t>Колечки</w:t>
            </w:r>
            <w:r>
              <w:rPr>
                <w:rFonts w:ascii="Times New Roman" w:eastAsia="Calibri" w:hAnsi="Times New Roman" w:cs="Times New Roman"/>
                <w:bCs/>
                <w:iCs/>
                <w:sz w:val="28"/>
                <w:szCs w:val="28"/>
                <w:lang w:eastAsia="zh-CN" w:bidi="ar"/>
              </w:rPr>
              <w:t>».</w:t>
            </w:r>
          </w:p>
          <w:p w14:paraId="77044A2C"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lastRenderedPageBreak/>
              <w:t xml:space="preserve">Практическая работа </w:t>
            </w:r>
            <w:r>
              <w:rPr>
                <w:rFonts w:ascii="Times New Roman" w:hAnsi="Times New Roman" w:cs="Times New Roman"/>
                <w:iCs/>
                <w:sz w:val="28"/>
                <w:szCs w:val="28"/>
              </w:rPr>
              <w:t xml:space="preserve">«Изготовление скрипичного ключа и нотки». Упражнение на развитие внимания и мелкой моторики рук. </w:t>
            </w:r>
          </w:p>
          <w:p w14:paraId="7A9E6521"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 xml:space="preserve">Практическая работа </w:t>
            </w:r>
            <w:r>
              <w:rPr>
                <w:rFonts w:ascii="Times New Roman" w:hAnsi="Times New Roman" w:cs="Times New Roman"/>
                <w:iCs/>
                <w:sz w:val="28"/>
                <w:szCs w:val="28"/>
              </w:rPr>
              <w:t>«Изготовление двойной нотки»</w:t>
            </w:r>
          </w:p>
          <w:p w14:paraId="299A999A"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 xml:space="preserve">Упражнение </w:t>
            </w:r>
            <w:r>
              <w:rPr>
                <w:rFonts w:ascii="Times New Roman" w:hAnsi="Times New Roman" w:cs="Times New Roman"/>
                <w:iCs/>
                <w:sz w:val="28"/>
                <w:szCs w:val="28"/>
              </w:rPr>
              <w:t>«Играем со словами».</w:t>
            </w:r>
          </w:p>
          <w:p w14:paraId="2B03711A"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 xml:space="preserve">Практическая работа </w:t>
            </w:r>
            <w:r>
              <w:rPr>
                <w:rFonts w:ascii="Times New Roman" w:hAnsi="Times New Roman" w:cs="Times New Roman"/>
                <w:iCs/>
                <w:sz w:val="28"/>
                <w:szCs w:val="28"/>
              </w:rPr>
              <w:t>«Прослушивание песни и изготовление гусей из пластилина».</w:t>
            </w:r>
          </w:p>
          <w:p w14:paraId="3E16C936"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Упражнение</w:t>
            </w:r>
            <w:r>
              <w:rPr>
                <w:rFonts w:ascii="Times New Roman" w:hAnsi="Times New Roman" w:cs="Times New Roman"/>
                <w:iCs/>
                <w:sz w:val="28"/>
                <w:szCs w:val="28"/>
              </w:rPr>
              <w:t xml:space="preserve"> на развитие ассоциации на слух и развитие мелкой моторики рук, умение планировать и распределять выполнение задания по времени. Умение чувствовать и контролировать время.</w:t>
            </w:r>
          </w:p>
          <w:p w14:paraId="0B32037F" w14:textId="77777777" w:rsidR="00CA26CF" w:rsidRDefault="00CA26CF" w:rsidP="0039490F">
            <w:pPr>
              <w:spacing w:after="0" w:line="240" w:lineRule="auto"/>
              <w:ind w:left="-19"/>
              <w:rPr>
                <w:rFonts w:ascii="Times New Roman" w:hAnsi="Times New Roman" w:cs="Times New Roman"/>
                <w:i/>
                <w:sz w:val="28"/>
                <w:szCs w:val="28"/>
              </w:rPr>
            </w:pPr>
          </w:p>
        </w:tc>
        <w:tc>
          <w:tcPr>
            <w:tcW w:w="4368" w:type="dxa"/>
            <w:tcBorders>
              <w:top w:val="nil"/>
              <w:left w:val="nil"/>
              <w:bottom w:val="outset" w:sz="6" w:space="0" w:color="auto"/>
              <w:right w:val="outset" w:sz="6" w:space="0" w:color="auto"/>
            </w:tcBorders>
          </w:tcPr>
          <w:p w14:paraId="18BCE1AD"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имеет представление о</w:t>
            </w:r>
            <w:r>
              <w:rPr>
                <w:rFonts w:ascii="Times New Roman" w:hAnsi="Times New Roman" w:cs="Times New Roman"/>
                <w:bCs/>
                <w:iCs/>
                <w:sz w:val="28"/>
                <w:szCs w:val="28"/>
              </w:rPr>
              <w:t xml:space="preserve"> 10-минутном интервале.</w:t>
            </w:r>
          </w:p>
          <w:p w14:paraId="212A68B7"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называет</w:t>
            </w:r>
            <w:r>
              <w:rPr>
                <w:rFonts w:ascii="Times New Roman" w:hAnsi="Times New Roman" w:cs="Times New Roman"/>
                <w:bCs/>
                <w:iCs/>
                <w:sz w:val="28"/>
                <w:szCs w:val="28"/>
              </w:rPr>
              <w:t xml:space="preserve"> и показывает музыкальные инструменты</w:t>
            </w:r>
          </w:p>
          <w:p w14:paraId="72FFF72A"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распознает </w:t>
            </w:r>
            <w:r>
              <w:rPr>
                <w:rFonts w:ascii="Times New Roman" w:hAnsi="Times New Roman" w:cs="Times New Roman"/>
                <w:bCs/>
                <w:iCs/>
                <w:sz w:val="28"/>
                <w:szCs w:val="28"/>
              </w:rPr>
              <w:t>и называет героев песни на слух</w:t>
            </w:r>
          </w:p>
          <w:p w14:paraId="60B9F96C"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умеет</w:t>
            </w:r>
            <w:r>
              <w:rPr>
                <w:rFonts w:ascii="Times New Roman" w:hAnsi="Times New Roman" w:cs="Times New Roman"/>
                <w:bCs/>
                <w:iCs/>
                <w:sz w:val="28"/>
                <w:szCs w:val="28"/>
              </w:rPr>
              <w:t xml:space="preserve"> объяснить содержание песни и практически отобразить с помощью пластилина</w:t>
            </w:r>
          </w:p>
          <w:p w14:paraId="59A2851E"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определяет </w:t>
            </w:r>
            <w:r>
              <w:rPr>
                <w:rFonts w:ascii="Times New Roman" w:hAnsi="Times New Roman" w:cs="Times New Roman"/>
                <w:bCs/>
                <w:iCs/>
                <w:sz w:val="28"/>
                <w:szCs w:val="28"/>
              </w:rPr>
              <w:t>продолжитель-ность 5, 10 минут по часам.</w:t>
            </w:r>
          </w:p>
          <w:p w14:paraId="4AD9A46B"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выбирает </w:t>
            </w:r>
            <w:r>
              <w:rPr>
                <w:rFonts w:ascii="Times New Roman" w:hAnsi="Times New Roman" w:cs="Times New Roman"/>
                <w:bCs/>
                <w:iCs/>
                <w:sz w:val="28"/>
                <w:szCs w:val="28"/>
              </w:rPr>
              <w:t>объем работы соответственно указанному времени (5 минут).</w:t>
            </w:r>
          </w:p>
          <w:p w14:paraId="1A857284"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планировать по времени свою деятельность</w:t>
            </w:r>
          </w:p>
        </w:tc>
      </w:tr>
      <w:tr w:rsidR="00CA26CF" w14:paraId="4E2343D5" w14:textId="77777777" w:rsidTr="0039490F">
        <w:tc>
          <w:tcPr>
            <w:tcW w:w="562" w:type="dxa"/>
            <w:tcBorders>
              <w:top w:val="nil"/>
              <w:left w:val="outset" w:sz="6" w:space="0" w:color="auto"/>
              <w:bottom w:val="outset" w:sz="6" w:space="0" w:color="auto"/>
              <w:right w:val="outset" w:sz="6" w:space="0" w:color="auto"/>
            </w:tcBorders>
          </w:tcPr>
          <w:p w14:paraId="31A5F5E5"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46D731CD" w14:textId="77777777" w:rsidR="00CA26CF" w:rsidRDefault="00CA26CF" w:rsidP="0039490F">
            <w:pPr>
              <w:spacing w:after="0" w:line="240" w:lineRule="auto"/>
              <w:ind w:left="-19"/>
              <w:rPr>
                <w:rFonts w:ascii="Times New Roman" w:hAnsi="Times New Roman" w:cs="Times New Roman"/>
                <w:b/>
                <w:bCs/>
                <w:i/>
                <w:sz w:val="28"/>
                <w:szCs w:val="28"/>
              </w:rPr>
            </w:pPr>
            <w:r>
              <w:rPr>
                <w:rFonts w:ascii="Times New Roman" w:hAnsi="Times New Roman" w:cs="Times New Roman"/>
                <w:i/>
                <w:sz w:val="28"/>
                <w:szCs w:val="28"/>
              </w:rPr>
              <w:t xml:space="preserve">Занятие № 13. </w:t>
            </w:r>
            <w:r>
              <w:rPr>
                <w:rFonts w:ascii="Times New Roman" w:hAnsi="Times New Roman" w:cs="Times New Roman"/>
                <w:b/>
                <w:bCs/>
                <w:i/>
                <w:sz w:val="28"/>
                <w:szCs w:val="28"/>
              </w:rPr>
              <w:t>«Геометрическое королевство».</w:t>
            </w:r>
          </w:p>
          <w:p w14:paraId="489E569F"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Упражнение «Рассмотри и покажи» психологическая разгрузка. Цель - научить анализировать элементарную схему-задачу: покажи точно так же.</w:t>
            </w:r>
          </w:p>
          <w:p w14:paraId="7D6DE0BC"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 xml:space="preserve">Игра </w:t>
            </w:r>
            <w:r>
              <w:rPr>
                <w:rFonts w:ascii="Times New Roman" w:hAnsi="Times New Roman" w:cs="Times New Roman"/>
                <w:iCs/>
                <w:sz w:val="28"/>
                <w:szCs w:val="28"/>
              </w:rPr>
              <w:t>«Дни недели».</w:t>
            </w:r>
          </w:p>
          <w:p w14:paraId="7B53775E" w14:textId="77777777" w:rsidR="00CA26CF" w:rsidRDefault="00CA26CF" w:rsidP="0039490F">
            <w:pPr>
              <w:spacing w:line="256" w:lineRule="auto"/>
              <w:rPr>
                <w:rFonts w:ascii="Times New Roman" w:hAnsi="Times New Roman" w:cs="Times New Roman"/>
                <w:iCs/>
                <w:sz w:val="28"/>
                <w:szCs w:val="28"/>
              </w:rPr>
            </w:pPr>
            <w:r>
              <w:rPr>
                <w:rFonts w:ascii="Times New Roman" w:eastAsia="SimSun" w:hAnsi="Times New Roman" w:cs="Times New Roman"/>
                <w:sz w:val="28"/>
                <w:szCs w:val="28"/>
              </w:rPr>
              <w:t xml:space="preserve">Нейроупражнение « </w:t>
            </w:r>
            <w:r>
              <w:rPr>
                <w:rFonts w:ascii="Times New Roman" w:eastAsia="Calibri" w:hAnsi="Times New Roman" w:cs="Times New Roman"/>
                <w:sz w:val="28"/>
                <w:szCs w:val="28"/>
                <w:lang w:val="ru" w:eastAsia="zh-CN" w:bidi="ar"/>
              </w:rPr>
              <w:t>Лягушка</w:t>
            </w:r>
            <w:r>
              <w:rPr>
                <w:rFonts w:ascii="Times New Roman" w:eastAsia="Calibri" w:hAnsi="Times New Roman" w:cs="Times New Roman"/>
                <w:sz w:val="28"/>
                <w:szCs w:val="28"/>
                <w:lang w:eastAsia="zh-CN" w:bidi="ar"/>
              </w:rPr>
              <w:t>».</w:t>
            </w:r>
          </w:p>
          <w:p w14:paraId="4C1740B7"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Практическая работа</w:t>
            </w:r>
            <w:r>
              <w:rPr>
                <w:rFonts w:ascii="Times New Roman" w:hAnsi="Times New Roman" w:cs="Times New Roman"/>
                <w:iCs/>
                <w:sz w:val="28"/>
                <w:szCs w:val="28"/>
              </w:rPr>
              <w:t xml:space="preserve"> игра «Танграм». Развивает воображение, пространственное воображение, образное, логичес-кое мышление, интуитивную сообразительность, активизацию умственной деятельности. Закрепляет математические представления.</w:t>
            </w:r>
          </w:p>
          <w:p w14:paraId="331A9827"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b/>
                <w:bCs/>
                <w:iCs/>
                <w:sz w:val="28"/>
                <w:szCs w:val="28"/>
              </w:rPr>
              <w:t>Цель:</w:t>
            </w:r>
            <w:r>
              <w:rPr>
                <w:rFonts w:ascii="Times New Roman" w:hAnsi="Times New Roman" w:cs="Times New Roman"/>
                <w:iCs/>
                <w:sz w:val="28"/>
                <w:szCs w:val="28"/>
              </w:rPr>
              <w:t xml:space="preserve"> рассмотреть геометрические фигуры; уточнить их названия и внешние признаки; учить ориентироваться </w:t>
            </w:r>
            <w:r>
              <w:rPr>
                <w:rFonts w:ascii="Times New Roman" w:hAnsi="Times New Roman" w:cs="Times New Roman"/>
                <w:iCs/>
                <w:sz w:val="28"/>
                <w:szCs w:val="28"/>
              </w:rPr>
              <w:lastRenderedPageBreak/>
              <w:t>на листе бумаги; развивать память, внимание, мышление.</w:t>
            </w:r>
          </w:p>
          <w:p w14:paraId="1E4BEAAF"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 xml:space="preserve">Практическая работа </w:t>
            </w:r>
            <w:r>
              <w:rPr>
                <w:rFonts w:ascii="Times New Roman" w:hAnsi="Times New Roman" w:cs="Times New Roman"/>
                <w:iCs/>
                <w:sz w:val="28"/>
                <w:szCs w:val="28"/>
              </w:rPr>
              <w:t>«Заяц»</w:t>
            </w:r>
          </w:p>
          <w:p w14:paraId="6176FF3C"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 xml:space="preserve">Практическая работа </w:t>
            </w:r>
            <w:r>
              <w:rPr>
                <w:rFonts w:ascii="Times New Roman" w:hAnsi="Times New Roman" w:cs="Times New Roman"/>
                <w:iCs/>
                <w:sz w:val="28"/>
                <w:szCs w:val="28"/>
              </w:rPr>
              <w:t>"Составление из геометрических фигур девочки или мальчика из    «Колумбового яйца»</w:t>
            </w:r>
          </w:p>
        </w:tc>
        <w:tc>
          <w:tcPr>
            <w:tcW w:w="4368" w:type="dxa"/>
            <w:tcBorders>
              <w:top w:val="nil"/>
              <w:left w:val="nil"/>
              <w:bottom w:val="outset" w:sz="6" w:space="0" w:color="auto"/>
              <w:right w:val="outset" w:sz="6" w:space="0" w:color="auto"/>
            </w:tcBorders>
          </w:tcPr>
          <w:p w14:paraId="2D2A7B76"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 xml:space="preserve">Называет </w:t>
            </w:r>
            <w:r>
              <w:rPr>
                <w:rFonts w:ascii="Times New Roman" w:hAnsi="Times New Roman" w:cs="Times New Roman"/>
                <w:bCs/>
                <w:iCs/>
                <w:sz w:val="28"/>
                <w:szCs w:val="28"/>
              </w:rPr>
              <w:t>дни недели и считывает их</w:t>
            </w:r>
          </w:p>
          <w:p w14:paraId="51CF2F77"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распознает</w:t>
            </w:r>
            <w:r>
              <w:rPr>
                <w:rFonts w:ascii="Times New Roman" w:hAnsi="Times New Roman" w:cs="Times New Roman"/>
                <w:bCs/>
                <w:iCs/>
                <w:sz w:val="28"/>
                <w:szCs w:val="28"/>
              </w:rPr>
              <w:t xml:space="preserve"> и называет геометрические фигуры и выполняет из геометрических фигур задания</w:t>
            </w:r>
          </w:p>
          <w:p w14:paraId="145CBAA8"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ориентируется</w:t>
            </w:r>
            <w:r>
              <w:rPr>
                <w:rFonts w:ascii="Times New Roman" w:hAnsi="Times New Roman" w:cs="Times New Roman"/>
                <w:bCs/>
                <w:iCs/>
                <w:sz w:val="28"/>
                <w:szCs w:val="28"/>
              </w:rPr>
              <w:t xml:space="preserve"> на листе картона</w:t>
            </w:r>
          </w:p>
          <w:p w14:paraId="44716B04" w14:textId="77777777" w:rsidR="00CA26CF" w:rsidRDefault="00CA26CF" w:rsidP="0039490F">
            <w:pPr>
              <w:spacing w:after="0" w:line="240" w:lineRule="auto"/>
              <w:rPr>
                <w:rFonts w:ascii="Times New Roman" w:hAnsi="Times New Roman" w:cs="Times New Roman"/>
                <w:bCs/>
                <w:i/>
                <w:sz w:val="28"/>
                <w:szCs w:val="28"/>
              </w:rPr>
            </w:pPr>
          </w:p>
        </w:tc>
      </w:tr>
      <w:tr w:rsidR="00CA26CF" w14:paraId="0888B119" w14:textId="77777777" w:rsidTr="0039490F">
        <w:tc>
          <w:tcPr>
            <w:tcW w:w="562" w:type="dxa"/>
            <w:tcBorders>
              <w:top w:val="nil"/>
              <w:left w:val="outset" w:sz="6" w:space="0" w:color="auto"/>
              <w:bottom w:val="outset" w:sz="6" w:space="0" w:color="auto"/>
              <w:right w:val="outset" w:sz="6" w:space="0" w:color="auto"/>
            </w:tcBorders>
          </w:tcPr>
          <w:p w14:paraId="39EE11E1"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7D30B3DC" w14:textId="77777777" w:rsidR="00CA26CF" w:rsidRDefault="00CA26CF" w:rsidP="0039490F">
            <w:pPr>
              <w:spacing w:after="0" w:line="240" w:lineRule="auto"/>
              <w:ind w:left="-19"/>
              <w:rPr>
                <w:rFonts w:ascii="Times New Roman" w:hAnsi="Times New Roman" w:cs="Times New Roman"/>
                <w:b/>
                <w:i/>
                <w:sz w:val="28"/>
                <w:szCs w:val="28"/>
              </w:rPr>
            </w:pPr>
            <w:r>
              <w:rPr>
                <w:rFonts w:ascii="Times New Roman" w:hAnsi="Times New Roman" w:cs="Times New Roman"/>
                <w:bCs/>
                <w:i/>
                <w:sz w:val="28"/>
                <w:szCs w:val="28"/>
              </w:rPr>
              <w:t xml:space="preserve">Занятие № 14 </w:t>
            </w:r>
            <w:r>
              <w:rPr>
                <w:rFonts w:ascii="Times New Roman" w:hAnsi="Times New Roman" w:cs="Times New Roman"/>
                <w:b/>
                <w:i/>
                <w:sz w:val="28"/>
                <w:szCs w:val="28"/>
              </w:rPr>
              <w:t>«В мире профессий»</w:t>
            </w:r>
          </w:p>
          <w:p w14:paraId="5070F7EE"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Cs/>
                <w:sz w:val="28"/>
                <w:szCs w:val="28"/>
              </w:rPr>
              <w:t>Виды профессий.</w:t>
            </w:r>
          </w:p>
          <w:p w14:paraId="18E44CCA" w14:textId="77777777" w:rsidR="00CA26CF" w:rsidRDefault="00CA26CF" w:rsidP="0039490F">
            <w:pPr>
              <w:spacing w:line="240" w:lineRule="auto"/>
              <w:rPr>
                <w:rFonts w:ascii="Times New Roman" w:hAnsi="Times New Roman" w:cs="Times New Roman"/>
                <w:bCs/>
                <w:iCs/>
                <w:sz w:val="28"/>
                <w:szCs w:val="28"/>
              </w:rPr>
            </w:pPr>
            <w:r>
              <w:rPr>
                <w:rFonts w:ascii="Times New Roman" w:hAnsi="Times New Roman" w:cs="Times New Roman"/>
                <w:bCs/>
                <w:i/>
                <w:sz w:val="28"/>
                <w:szCs w:val="28"/>
              </w:rPr>
              <w:t>Упражнение «Собери картинку»</w:t>
            </w:r>
            <w:r>
              <w:rPr>
                <w:rFonts w:ascii="Times New Roman" w:hAnsi="Times New Roman" w:cs="Times New Roman"/>
                <w:bCs/>
                <w:iCs/>
                <w:sz w:val="28"/>
                <w:szCs w:val="28"/>
              </w:rPr>
              <w:t xml:space="preserve"> (на развитие практического интеллекта). </w:t>
            </w:r>
          </w:p>
          <w:p w14:paraId="0962A75F" w14:textId="77777777" w:rsidR="00CA26CF" w:rsidRDefault="00CA26CF" w:rsidP="0039490F">
            <w:pPr>
              <w:spacing w:line="240" w:lineRule="auto"/>
              <w:rPr>
                <w:rFonts w:ascii="Times New Roman" w:hAnsi="Times New Roman" w:cs="Times New Roman"/>
                <w:bCs/>
                <w:iCs/>
                <w:sz w:val="28"/>
                <w:szCs w:val="28"/>
              </w:rPr>
            </w:pPr>
            <w:r>
              <w:rPr>
                <w:rFonts w:ascii="Times New Roman" w:hAnsi="Times New Roman" w:cs="Times New Roman"/>
                <w:bCs/>
                <w:sz w:val="28"/>
                <w:szCs w:val="28"/>
              </w:rPr>
              <w:t>Нейроупражнение «</w:t>
            </w:r>
            <w:r>
              <w:rPr>
                <w:rFonts w:ascii="Times New Roman" w:eastAsia="Calibri" w:hAnsi="Times New Roman" w:cs="Times New Roman"/>
                <w:bCs/>
                <w:sz w:val="28"/>
                <w:szCs w:val="28"/>
                <w:lang w:val="ru" w:eastAsia="zh-CN" w:bidi="ar"/>
              </w:rPr>
              <w:t>Камень — утка</w:t>
            </w:r>
            <w:r>
              <w:rPr>
                <w:rFonts w:ascii="Times New Roman" w:eastAsia="Calibri" w:hAnsi="Times New Roman" w:cs="Times New Roman"/>
                <w:bCs/>
                <w:sz w:val="28"/>
                <w:szCs w:val="28"/>
                <w:lang w:eastAsia="zh-CN" w:bidi="ar"/>
              </w:rPr>
              <w:t>».</w:t>
            </w:r>
          </w:p>
          <w:p w14:paraId="28BB8DA7"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
                <w:sz w:val="28"/>
                <w:szCs w:val="28"/>
              </w:rPr>
              <w:t>Практическая работа</w:t>
            </w:r>
            <w:r>
              <w:rPr>
                <w:rFonts w:ascii="Times New Roman" w:hAnsi="Times New Roman" w:cs="Times New Roman"/>
                <w:bCs/>
                <w:iCs/>
                <w:sz w:val="28"/>
                <w:szCs w:val="28"/>
              </w:rPr>
              <w:t xml:space="preserve"> «Слепи атрибут к профессии из пластилина»</w:t>
            </w:r>
          </w:p>
          <w:p w14:paraId="3E36049A"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
                <w:sz w:val="28"/>
                <w:szCs w:val="28"/>
              </w:rPr>
              <w:t xml:space="preserve">Игра </w:t>
            </w:r>
            <w:r>
              <w:rPr>
                <w:rFonts w:ascii="Times New Roman" w:hAnsi="Times New Roman" w:cs="Times New Roman"/>
                <w:bCs/>
                <w:iCs/>
                <w:sz w:val="28"/>
                <w:szCs w:val="28"/>
              </w:rPr>
              <w:t>«Транспорт», закрепить знания детей о транспорте; уточнить понятие: транспорт, наземный, подземный, грузовой, пассажирский, железнодорож</w:t>
            </w:r>
          </w:p>
          <w:p w14:paraId="395B65FB"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Cs/>
                <w:sz w:val="28"/>
                <w:szCs w:val="28"/>
              </w:rPr>
              <w:t>ный, легковой, специального назначения; уточнить детали транспорта; составлять описательные рассказы; развивать словарь.</w:t>
            </w:r>
          </w:p>
          <w:p w14:paraId="02642674"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Cs/>
                <w:sz w:val="28"/>
                <w:szCs w:val="28"/>
              </w:rPr>
              <w:t>Виды транспорта.</w:t>
            </w:r>
          </w:p>
          <w:p w14:paraId="5723E291"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Cs/>
                <w:sz w:val="28"/>
                <w:szCs w:val="28"/>
              </w:rPr>
              <w:t>Дидактическая игра «Правильный ответ», «Исключи лишнее»</w:t>
            </w:r>
          </w:p>
          <w:p w14:paraId="16B7B7E3"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Cs/>
                <w:sz w:val="28"/>
                <w:szCs w:val="28"/>
              </w:rPr>
              <w:t>Игра «Кто больше знает?»</w:t>
            </w:r>
          </w:p>
          <w:p w14:paraId="21163677"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Cs/>
                <w:sz w:val="28"/>
                <w:szCs w:val="28"/>
              </w:rPr>
              <w:t>Игра «Кто внимательнее?»</w:t>
            </w:r>
          </w:p>
          <w:p w14:paraId="6C343324" w14:textId="77777777" w:rsidR="00CA26CF" w:rsidRDefault="00CA26CF" w:rsidP="0039490F">
            <w:pPr>
              <w:spacing w:after="0" w:line="240" w:lineRule="auto"/>
              <w:ind w:left="-19"/>
              <w:rPr>
                <w:rFonts w:ascii="Times New Roman" w:hAnsi="Times New Roman" w:cs="Times New Roman"/>
                <w:bCs/>
                <w:i/>
                <w:sz w:val="28"/>
                <w:szCs w:val="28"/>
              </w:rPr>
            </w:pPr>
            <w:r>
              <w:rPr>
                <w:rFonts w:ascii="Times New Roman" w:hAnsi="Times New Roman" w:cs="Times New Roman"/>
                <w:bCs/>
                <w:i/>
                <w:sz w:val="28"/>
                <w:szCs w:val="28"/>
              </w:rPr>
              <w:t>Практическая работа:</w:t>
            </w:r>
          </w:p>
          <w:p w14:paraId="299AE9F6"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Cs/>
                <w:sz w:val="28"/>
                <w:szCs w:val="28"/>
              </w:rPr>
              <w:t>игра «Развиваем фантазию» изготовление геометрических фигур из пластилина</w:t>
            </w:r>
          </w:p>
          <w:p w14:paraId="370E3BD7" w14:textId="77777777" w:rsidR="00CA26CF" w:rsidRDefault="00CA26CF" w:rsidP="0039490F">
            <w:pPr>
              <w:spacing w:after="0" w:line="240" w:lineRule="auto"/>
              <w:ind w:left="-19"/>
              <w:rPr>
                <w:rFonts w:ascii="Times New Roman" w:hAnsi="Times New Roman" w:cs="Times New Roman"/>
                <w:bCs/>
                <w:iCs/>
                <w:sz w:val="28"/>
                <w:szCs w:val="28"/>
              </w:rPr>
            </w:pPr>
            <w:r>
              <w:rPr>
                <w:rFonts w:ascii="Times New Roman" w:hAnsi="Times New Roman" w:cs="Times New Roman"/>
                <w:bCs/>
                <w:iCs/>
                <w:sz w:val="28"/>
                <w:szCs w:val="28"/>
              </w:rPr>
              <w:t>Изготовление из пластиковых геометрических фигур: катера, парохода, вертолёта, робота</w:t>
            </w:r>
          </w:p>
          <w:p w14:paraId="381A66CC" w14:textId="77777777" w:rsidR="00CA26CF" w:rsidRDefault="00CA26CF" w:rsidP="0039490F">
            <w:pPr>
              <w:spacing w:after="0" w:line="240" w:lineRule="auto"/>
              <w:ind w:left="-19"/>
              <w:rPr>
                <w:rFonts w:ascii="Times New Roman" w:hAnsi="Times New Roman" w:cs="Times New Roman"/>
                <w:b/>
                <w:iCs/>
                <w:sz w:val="28"/>
                <w:szCs w:val="28"/>
              </w:rPr>
            </w:pPr>
            <w:r>
              <w:rPr>
                <w:rFonts w:ascii="Times New Roman" w:hAnsi="Times New Roman" w:cs="Times New Roman"/>
                <w:bCs/>
                <w:iCs/>
                <w:sz w:val="28"/>
                <w:szCs w:val="28"/>
              </w:rPr>
              <w:t>Игра «Кто лишний и почему?»</w:t>
            </w:r>
          </w:p>
        </w:tc>
        <w:tc>
          <w:tcPr>
            <w:tcW w:w="4368" w:type="dxa"/>
            <w:tcBorders>
              <w:top w:val="nil"/>
              <w:left w:val="nil"/>
              <w:bottom w:val="outset" w:sz="6" w:space="0" w:color="auto"/>
              <w:right w:val="outset" w:sz="6" w:space="0" w:color="auto"/>
            </w:tcBorders>
          </w:tcPr>
          <w:p w14:paraId="67E662B8"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профессию связать с атрибутом</w:t>
            </w:r>
          </w:p>
          <w:p w14:paraId="0C66190B"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приводит</w:t>
            </w:r>
            <w:r>
              <w:rPr>
                <w:rFonts w:ascii="Times New Roman" w:hAnsi="Times New Roman" w:cs="Times New Roman"/>
                <w:bCs/>
                <w:iCs/>
                <w:sz w:val="28"/>
                <w:szCs w:val="28"/>
              </w:rPr>
              <w:t xml:space="preserve"> примеры профессии и атрибутов</w:t>
            </w:r>
          </w:p>
          <w:p w14:paraId="43DB7990"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имеет </w:t>
            </w:r>
            <w:r>
              <w:rPr>
                <w:rFonts w:ascii="Times New Roman" w:hAnsi="Times New Roman" w:cs="Times New Roman"/>
                <w:bCs/>
                <w:iCs/>
                <w:sz w:val="28"/>
                <w:szCs w:val="28"/>
              </w:rPr>
              <w:t>представление о транспорте</w:t>
            </w:r>
          </w:p>
          <w:p w14:paraId="55D3567D"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называет</w:t>
            </w:r>
            <w:r>
              <w:rPr>
                <w:rFonts w:ascii="Times New Roman" w:hAnsi="Times New Roman" w:cs="Times New Roman"/>
                <w:bCs/>
                <w:iCs/>
                <w:sz w:val="28"/>
                <w:szCs w:val="28"/>
              </w:rPr>
              <w:t xml:space="preserve"> транспорт: наземный, подземный, грузовой, пассажирский, железнодорожный, легковой, специального назначения;</w:t>
            </w:r>
          </w:p>
          <w:p w14:paraId="27A9D6B3"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составляет</w:t>
            </w:r>
            <w:r>
              <w:rPr>
                <w:rFonts w:ascii="Times New Roman" w:hAnsi="Times New Roman" w:cs="Times New Roman"/>
                <w:bCs/>
                <w:iCs/>
                <w:sz w:val="28"/>
                <w:szCs w:val="28"/>
              </w:rPr>
              <w:t xml:space="preserve"> описательный рассказ</w:t>
            </w:r>
          </w:p>
          <w:p w14:paraId="399E49F9"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характеризует</w:t>
            </w:r>
            <w:r>
              <w:rPr>
                <w:rFonts w:ascii="Times New Roman" w:hAnsi="Times New Roman" w:cs="Times New Roman"/>
                <w:bCs/>
                <w:iCs/>
                <w:sz w:val="28"/>
                <w:szCs w:val="28"/>
              </w:rPr>
              <w:t xml:space="preserve"> основные виды транспорта: наземный, водный, воздушный</w:t>
            </w:r>
          </w:p>
        </w:tc>
      </w:tr>
      <w:tr w:rsidR="00CA26CF" w14:paraId="4C2D3FE3" w14:textId="77777777" w:rsidTr="0039490F">
        <w:tc>
          <w:tcPr>
            <w:tcW w:w="562" w:type="dxa"/>
            <w:tcBorders>
              <w:top w:val="nil"/>
              <w:left w:val="outset" w:sz="6" w:space="0" w:color="auto"/>
              <w:bottom w:val="outset" w:sz="6" w:space="0" w:color="auto"/>
              <w:right w:val="outset" w:sz="6" w:space="0" w:color="auto"/>
            </w:tcBorders>
          </w:tcPr>
          <w:p w14:paraId="7EFEC52D"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0EDF38ED" w14:textId="77777777" w:rsidR="00CA26CF" w:rsidRDefault="00CA26CF" w:rsidP="0039490F">
            <w:pPr>
              <w:spacing w:after="0" w:line="240" w:lineRule="auto"/>
              <w:ind w:left="-19"/>
              <w:rPr>
                <w:rFonts w:ascii="Times New Roman" w:hAnsi="Times New Roman" w:cs="Times New Roman"/>
                <w:b/>
                <w:bCs/>
                <w:i/>
                <w:sz w:val="28"/>
                <w:szCs w:val="28"/>
              </w:rPr>
            </w:pPr>
            <w:r>
              <w:rPr>
                <w:rFonts w:ascii="Times New Roman" w:hAnsi="Times New Roman" w:cs="Times New Roman"/>
                <w:i/>
                <w:sz w:val="28"/>
                <w:szCs w:val="28"/>
              </w:rPr>
              <w:t>Занятие № 15. «</w:t>
            </w:r>
            <w:r>
              <w:rPr>
                <w:rFonts w:ascii="Times New Roman" w:hAnsi="Times New Roman" w:cs="Times New Roman"/>
                <w:b/>
                <w:bCs/>
                <w:i/>
                <w:sz w:val="28"/>
                <w:szCs w:val="28"/>
              </w:rPr>
              <w:t>День рождения. Продукты»</w:t>
            </w:r>
          </w:p>
          <w:p w14:paraId="24978D07"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«Что лишнее и почему»</w:t>
            </w:r>
          </w:p>
          <w:p w14:paraId="650A1078"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«Скажи наоборот»</w:t>
            </w:r>
          </w:p>
          <w:p w14:paraId="4E26BE02"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«Развиваем логику»</w:t>
            </w:r>
          </w:p>
          <w:p w14:paraId="3F543A94"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«Лексикон» Подобрать родственные слова к словам</w:t>
            </w:r>
          </w:p>
          <w:p w14:paraId="1D58102B" w14:textId="77777777" w:rsidR="00CA26CF" w:rsidRDefault="00CA26CF" w:rsidP="0039490F">
            <w:pPr>
              <w:spacing w:line="240" w:lineRule="auto"/>
              <w:rPr>
                <w:rFonts w:ascii="Times New Roman" w:hAnsi="Times New Roman" w:cs="Times New Roman"/>
                <w:iCs/>
                <w:sz w:val="28"/>
                <w:szCs w:val="28"/>
              </w:rPr>
            </w:pPr>
            <w:r>
              <w:rPr>
                <w:rFonts w:ascii="Times New Roman" w:hAnsi="Times New Roman" w:cs="Times New Roman"/>
                <w:iCs/>
                <w:sz w:val="28"/>
                <w:szCs w:val="28"/>
              </w:rPr>
              <w:t xml:space="preserve">Назовите одним словом (двумя словами). </w:t>
            </w:r>
            <w:r>
              <w:rPr>
                <w:rFonts w:ascii="Times New Roman" w:hAnsi="Times New Roman" w:cs="Times New Roman"/>
                <w:bCs/>
                <w:i/>
                <w:iCs/>
                <w:sz w:val="28"/>
                <w:szCs w:val="28"/>
              </w:rPr>
              <w:t>Пальчиковая разминка «Гости».</w:t>
            </w:r>
          </w:p>
          <w:p w14:paraId="5670F146" w14:textId="77777777" w:rsidR="00CA26CF" w:rsidRDefault="00CA26CF" w:rsidP="0039490F">
            <w:pPr>
              <w:spacing w:after="0" w:line="240" w:lineRule="auto"/>
              <w:ind w:left="-19"/>
              <w:rPr>
                <w:rFonts w:ascii="Times New Roman" w:hAnsi="Times New Roman" w:cs="Times New Roman"/>
                <w:i/>
                <w:sz w:val="28"/>
                <w:szCs w:val="28"/>
              </w:rPr>
            </w:pPr>
            <w:r>
              <w:rPr>
                <w:rFonts w:ascii="Times New Roman" w:hAnsi="Times New Roman" w:cs="Times New Roman"/>
                <w:i/>
                <w:sz w:val="28"/>
                <w:szCs w:val="28"/>
              </w:rPr>
              <w:t>Практическая работа:</w:t>
            </w:r>
          </w:p>
          <w:p w14:paraId="45E4F859" w14:textId="77777777" w:rsidR="00CA26CF" w:rsidRDefault="00CA26CF" w:rsidP="0039490F">
            <w:pPr>
              <w:spacing w:after="0" w:line="240" w:lineRule="auto"/>
              <w:ind w:left="-19"/>
              <w:rPr>
                <w:rFonts w:ascii="Times New Roman" w:hAnsi="Times New Roman" w:cs="Times New Roman"/>
                <w:i/>
                <w:sz w:val="28"/>
                <w:szCs w:val="28"/>
              </w:rPr>
            </w:pPr>
            <w:r>
              <w:rPr>
                <w:rFonts w:ascii="Times New Roman" w:hAnsi="Times New Roman" w:cs="Times New Roman"/>
                <w:i/>
                <w:sz w:val="28"/>
                <w:szCs w:val="28"/>
              </w:rPr>
              <w:t>«Подарок на день рождения».</w:t>
            </w:r>
          </w:p>
          <w:p w14:paraId="7C185A13"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Изготовление подарка из пластилина (по выбору).  Упражнение на развитие мелкой моторики рук</w:t>
            </w:r>
          </w:p>
          <w:p w14:paraId="4D4492BF"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Разминка «Гости»</w:t>
            </w:r>
          </w:p>
          <w:p w14:paraId="5ABE8F5D"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Упражнение</w:t>
            </w:r>
            <w:r>
              <w:rPr>
                <w:rFonts w:ascii="Times New Roman" w:hAnsi="Times New Roman" w:cs="Times New Roman"/>
                <w:iCs/>
                <w:sz w:val="28"/>
                <w:szCs w:val="28"/>
              </w:rPr>
              <w:t xml:space="preserve"> «Сервировка праздничного стола»</w:t>
            </w:r>
          </w:p>
        </w:tc>
        <w:tc>
          <w:tcPr>
            <w:tcW w:w="4368" w:type="dxa"/>
            <w:tcBorders>
              <w:top w:val="nil"/>
              <w:left w:val="nil"/>
              <w:bottom w:val="outset" w:sz="6" w:space="0" w:color="auto"/>
              <w:right w:val="outset" w:sz="6" w:space="0" w:color="auto"/>
            </w:tcBorders>
          </w:tcPr>
          <w:p w14:paraId="5B8EC4CA"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подбирать слова, противоположные по значению.</w:t>
            </w:r>
          </w:p>
          <w:p w14:paraId="0F2069B4"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Объясняет</w:t>
            </w:r>
            <w:r>
              <w:rPr>
                <w:rFonts w:ascii="Times New Roman" w:hAnsi="Times New Roman" w:cs="Times New Roman"/>
                <w:bCs/>
                <w:iCs/>
                <w:sz w:val="28"/>
                <w:szCs w:val="28"/>
              </w:rPr>
              <w:t xml:space="preserve"> что лишнее и почему</w:t>
            </w:r>
          </w:p>
          <w:p w14:paraId="6983DC94"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Называет</w:t>
            </w:r>
            <w:r>
              <w:rPr>
                <w:rFonts w:ascii="Times New Roman" w:hAnsi="Times New Roman" w:cs="Times New Roman"/>
                <w:bCs/>
                <w:iCs/>
                <w:sz w:val="28"/>
                <w:szCs w:val="28"/>
              </w:rPr>
              <w:t xml:space="preserve"> родственные слова</w:t>
            </w:r>
          </w:p>
          <w:p w14:paraId="02B210D5"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Обобщает </w:t>
            </w:r>
            <w:r>
              <w:rPr>
                <w:rFonts w:ascii="Times New Roman" w:hAnsi="Times New Roman" w:cs="Times New Roman"/>
                <w:bCs/>
                <w:iCs/>
                <w:sz w:val="28"/>
                <w:szCs w:val="28"/>
              </w:rPr>
              <w:t>предметы</w:t>
            </w:r>
          </w:p>
          <w:p w14:paraId="043C608C"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Изготавливает</w:t>
            </w:r>
            <w:r>
              <w:rPr>
                <w:rFonts w:ascii="Times New Roman" w:hAnsi="Times New Roman" w:cs="Times New Roman"/>
                <w:bCs/>
                <w:iCs/>
                <w:sz w:val="28"/>
                <w:szCs w:val="28"/>
              </w:rPr>
              <w:t xml:space="preserve"> подарок из пластилина</w:t>
            </w:r>
          </w:p>
          <w:p w14:paraId="1B5091F0"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Объясняет </w:t>
            </w:r>
            <w:r>
              <w:rPr>
                <w:rFonts w:ascii="Times New Roman" w:hAnsi="Times New Roman" w:cs="Times New Roman"/>
                <w:bCs/>
                <w:iCs/>
                <w:sz w:val="28"/>
                <w:szCs w:val="28"/>
              </w:rPr>
              <w:t>выбор подарка</w:t>
            </w:r>
          </w:p>
          <w:p w14:paraId="7CFB5BB2"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применяет</w:t>
            </w:r>
            <w:r>
              <w:rPr>
                <w:rFonts w:ascii="Times New Roman" w:hAnsi="Times New Roman" w:cs="Times New Roman"/>
                <w:bCs/>
                <w:iCs/>
                <w:sz w:val="28"/>
                <w:szCs w:val="28"/>
              </w:rPr>
              <w:t xml:space="preserve"> упражнения для пальчиковой гимнастики</w:t>
            </w:r>
          </w:p>
          <w:p w14:paraId="51F9C379"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Сервирует</w:t>
            </w:r>
            <w:r>
              <w:rPr>
                <w:rFonts w:ascii="Times New Roman" w:hAnsi="Times New Roman" w:cs="Times New Roman"/>
                <w:bCs/>
                <w:iCs/>
                <w:sz w:val="28"/>
                <w:szCs w:val="28"/>
              </w:rPr>
              <w:t xml:space="preserve"> стол к праздничному столу</w:t>
            </w:r>
          </w:p>
          <w:p w14:paraId="75CCC84E"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Знает</w:t>
            </w:r>
            <w:r>
              <w:rPr>
                <w:rFonts w:ascii="Times New Roman" w:hAnsi="Times New Roman" w:cs="Times New Roman"/>
                <w:bCs/>
                <w:iCs/>
                <w:sz w:val="28"/>
                <w:szCs w:val="28"/>
              </w:rPr>
              <w:t xml:space="preserve"> этические нормы поведения</w:t>
            </w:r>
          </w:p>
        </w:tc>
      </w:tr>
      <w:tr w:rsidR="00CA26CF" w14:paraId="148EB911" w14:textId="77777777" w:rsidTr="0039490F">
        <w:tc>
          <w:tcPr>
            <w:tcW w:w="562" w:type="dxa"/>
            <w:tcBorders>
              <w:top w:val="nil"/>
              <w:left w:val="outset" w:sz="6" w:space="0" w:color="auto"/>
              <w:bottom w:val="outset" w:sz="6" w:space="0" w:color="auto"/>
              <w:right w:val="outset" w:sz="6" w:space="0" w:color="auto"/>
            </w:tcBorders>
          </w:tcPr>
          <w:p w14:paraId="7EF8C280" w14:textId="77777777" w:rsidR="00CA26CF" w:rsidRDefault="00CA26CF" w:rsidP="00CA26CF">
            <w:pPr>
              <w:numPr>
                <w:ilvl w:val="0"/>
                <w:numId w:val="80"/>
              </w:numPr>
              <w:tabs>
                <w:tab w:val="clear" w:pos="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284A9CF1" w14:textId="77777777" w:rsidR="00CA26CF" w:rsidRDefault="00CA26CF" w:rsidP="0039490F">
            <w:pPr>
              <w:spacing w:after="0" w:line="240" w:lineRule="auto"/>
              <w:ind w:left="-19"/>
              <w:rPr>
                <w:rFonts w:ascii="Times New Roman" w:hAnsi="Times New Roman" w:cs="Times New Roman"/>
                <w:b/>
                <w:bCs/>
                <w:i/>
                <w:sz w:val="28"/>
                <w:szCs w:val="28"/>
              </w:rPr>
            </w:pPr>
            <w:r>
              <w:rPr>
                <w:rFonts w:ascii="Times New Roman" w:hAnsi="Times New Roman" w:cs="Times New Roman"/>
                <w:i/>
                <w:sz w:val="28"/>
                <w:szCs w:val="28"/>
              </w:rPr>
              <w:t xml:space="preserve">Занятие № 16. </w:t>
            </w:r>
            <w:r>
              <w:rPr>
                <w:rFonts w:ascii="Times New Roman" w:hAnsi="Times New Roman" w:cs="Times New Roman"/>
                <w:b/>
                <w:bCs/>
                <w:i/>
                <w:sz w:val="28"/>
                <w:szCs w:val="28"/>
              </w:rPr>
              <w:t>«Мы идём в магазин»</w:t>
            </w:r>
          </w:p>
          <w:p w14:paraId="51738784"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«Один - много»</w:t>
            </w:r>
          </w:p>
          <w:p w14:paraId="5822B51C" w14:textId="77777777" w:rsidR="00CA26CF" w:rsidRDefault="00CA26CF" w:rsidP="0039490F">
            <w:pPr>
              <w:spacing w:line="240" w:lineRule="auto"/>
              <w:rPr>
                <w:rFonts w:ascii="Times New Roman" w:hAnsi="Times New Roman" w:cs="Times New Roman"/>
                <w:iCs/>
                <w:sz w:val="28"/>
                <w:szCs w:val="28"/>
              </w:rPr>
            </w:pPr>
            <w:r>
              <w:rPr>
                <w:rFonts w:ascii="Times New Roman" w:hAnsi="Times New Roman" w:cs="Times New Roman"/>
                <w:iCs/>
                <w:sz w:val="28"/>
                <w:szCs w:val="28"/>
              </w:rPr>
              <w:t xml:space="preserve">Игра «Мы идём в магазин» на развитие лексикона. </w:t>
            </w:r>
            <w:r>
              <w:rPr>
                <w:rFonts w:ascii="Times New Roman" w:hAnsi="Times New Roman" w:cs="Times New Roman"/>
                <w:sz w:val="28"/>
                <w:szCs w:val="28"/>
              </w:rPr>
              <w:t>Нейроупражнение «</w:t>
            </w:r>
            <w:r>
              <w:rPr>
                <w:rFonts w:ascii="Times New Roman" w:eastAsia="Calibri" w:hAnsi="Times New Roman" w:cs="Times New Roman"/>
                <w:sz w:val="28"/>
                <w:szCs w:val="28"/>
                <w:lang w:val="ru" w:eastAsia="zh-CN" w:bidi="ar"/>
              </w:rPr>
              <w:t>Лягушка</w:t>
            </w:r>
            <w:r>
              <w:rPr>
                <w:rFonts w:ascii="Times New Roman" w:eastAsia="Calibri" w:hAnsi="Times New Roman" w:cs="Times New Roman"/>
                <w:sz w:val="28"/>
                <w:szCs w:val="28"/>
                <w:lang w:eastAsia="zh-CN" w:bidi="ar"/>
              </w:rPr>
              <w:t>».</w:t>
            </w:r>
          </w:p>
          <w:p w14:paraId="468ACB10"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 xml:space="preserve">Практическая работа «Мой отдел в магазине» </w:t>
            </w:r>
            <w:r>
              <w:rPr>
                <w:rFonts w:ascii="Times New Roman" w:hAnsi="Times New Roman" w:cs="Times New Roman"/>
                <w:iCs/>
                <w:sz w:val="28"/>
                <w:szCs w:val="28"/>
              </w:rPr>
              <w:t>(работа с пластилином на развитие мелкой моторики рук)</w:t>
            </w:r>
          </w:p>
          <w:p w14:paraId="559D0120"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«Что лишнее и почему?»</w:t>
            </w:r>
          </w:p>
          <w:p w14:paraId="0340FA13"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«Аукцион» с родителями и детьми</w:t>
            </w:r>
          </w:p>
        </w:tc>
        <w:tc>
          <w:tcPr>
            <w:tcW w:w="4368" w:type="dxa"/>
            <w:tcBorders>
              <w:top w:val="nil"/>
              <w:left w:val="nil"/>
              <w:bottom w:val="outset" w:sz="6" w:space="0" w:color="auto"/>
              <w:right w:val="outset" w:sz="6" w:space="0" w:color="auto"/>
            </w:tcBorders>
          </w:tcPr>
          <w:p w14:paraId="6EC66F62"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называть предмет в единственном  и во множественном числе</w:t>
            </w:r>
          </w:p>
          <w:p w14:paraId="4DAC038E"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имее</w:t>
            </w:r>
            <w:r>
              <w:rPr>
                <w:rFonts w:ascii="Times New Roman" w:hAnsi="Times New Roman" w:cs="Times New Roman"/>
                <w:bCs/>
                <w:iCs/>
                <w:sz w:val="28"/>
                <w:szCs w:val="28"/>
              </w:rPr>
              <w:t>т представление об отделах в магазине</w:t>
            </w:r>
          </w:p>
          <w:p w14:paraId="5B114037"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объясняе</w:t>
            </w:r>
            <w:r>
              <w:rPr>
                <w:rFonts w:ascii="Times New Roman" w:hAnsi="Times New Roman" w:cs="Times New Roman"/>
                <w:bCs/>
                <w:iCs/>
                <w:sz w:val="28"/>
                <w:szCs w:val="28"/>
              </w:rPr>
              <w:t>т какие изделия продаются в отделах</w:t>
            </w:r>
          </w:p>
          <w:p w14:paraId="3FD971D2"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Изготавливает</w:t>
            </w:r>
            <w:r>
              <w:rPr>
                <w:rFonts w:ascii="Times New Roman" w:hAnsi="Times New Roman" w:cs="Times New Roman"/>
                <w:bCs/>
                <w:iCs/>
                <w:sz w:val="28"/>
                <w:szCs w:val="28"/>
              </w:rPr>
              <w:t xml:space="preserve"> изделие своего отдела из пластилина</w:t>
            </w:r>
          </w:p>
          <w:p w14:paraId="13F05816"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характеризует</w:t>
            </w:r>
            <w:r>
              <w:rPr>
                <w:rFonts w:ascii="Times New Roman" w:hAnsi="Times New Roman" w:cs="Times New Roman"/>
                <w:bCs/>
                <w:iCs/>
                <w:sz w:val="28"/>
                <w:szCs w:val="28"/>
              </w:rPr>
              <w:t xml:space="preserve"> основные признаки своего изделия</w:t>
            </w:r>
          </w:p>
          <w:p w14:paraId="067012D2"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Знает</w:t>
            </w:r>
            <w:r>
              <w:rPr>
                <w:rFonts w:ascii="Times New Roman" w:hAnsi="Times New Roman" w:cs="Times New Roman"/>
                <w:bCs/>
                <w:iCs/>
                <w:sz w:val="28"/>
                <w:szCs w:val="28"/>
              </w:rPr>
              <w:t xml:space="preserve"> правила аукциона и выполняет их</w:t>
            </w:r>
          </w:p>
        </w:tc>
      </w:tr>
      <w:tr w:rsidR="00CA26CF" w14:paraId="5D90FCF9" w14:textId="77777777" w:rsidTr="0039490F">
        <w:tc>
          <w:tcPr>
            <w:tcW w:w="562" w:type="dxa"/>
            <w:tcBorders>
              <w:top w:val="nil"/>
              <w:left w:val="outset" w:sz="6" w:space="0" w:color="auto"/>
              <w:bottom w:val="outset" w:sz="6" w:space="0" w:color="auto"/>
              <w:right w:val="outset" w:sz="6" w:space="0" w:color="auto"/>
            </w:tcBorders>
          </w:tcPr>
          <w:p w14:paraId="425E6C2F" w14:textId="77777777" w:rsidR="00CA26CF" w:rsidRDefault="00CA26CF" w:rsidP="00CA26CF">
            <w:pPr>
              <w:numPr>
                <w:ilvl w:val="0"/>
                <w:numId w:val="80"/>
              </w:numPr>
              <w:tabs>
                <w:tab w:val="clear" w:pos="0"/>
                <w:tab w:val="clear" w:pos="720"/>
              </w:tabs>
              <w:spacing w:after="0" w:line="240" w:lineRule="auto"/>
              <w:ind w:left="-19" w:firstLine="0"/>
              <w:rPr>
                <w:rFonts w:ascii="Times New Roman" w:hAnsi="Times New Roman" w:cs="Times New Roman"/>
                <w:b/>
                <w:bCs/>
                <w:i/>
                <w:sz w:val="28"/>
                <w:szCs w:val="28"/>
              </w:rPr>
            </w:pPr>
          </w:p>
        </w:tc>
        <w:tc>
          <w:tcPr>
            <w:tcW w:w="4107" w:type="dxa"/>
            <w:tcBorders>
              <w:top w:val="nil"/>
              <w:left w:val="nil"/>
              <w:bottom w:val="outset" w:sz="6" w:space="0" w:color="auto"/>
              <w:right w:val="outset" w:sz="6" w:space="0" w:color="auto"/>
            </w:tcBorders>
          </w:tcPr>
          <w:p w14:paraId="3B692AF4" w14:textId="77777777" w:rsidR="00CA26CF" w:rsidRDefault="00CA26CF" w:rsidP="0039490F">
            <w:pPr>
              <w:spacing w:after="0" w:line="240" w:lineRule="auto"/>
              <w:ind w:left="-19"/>
              <w:rPr>
                <w:rFonts w:ascii="Times New Roman" w:hAnsi="Times New Roman" w:cs="Times New Roman"/>
                <w:b/>
                <w:bCs/>
                <w:i/>
                <w:sz w:val="28"/>
                <w:szCs w:val="28"/>
              </w:rPr>
            </w:pPr>
            <w:r>
              <w:rPr>
                <w:rFonts w:ascii="Times New Roman" w:hAnsi="Times New Roman" w:cs="Times New Roman"/>
                <w:i/>
                <w:sz w:val="28"/>
                <w:szCs w:val="28"/>
              </w:rPr>
              <w:t xml:space="preserve">Занятие № 17. </w:t>
            </w:r>
            <w:r>
              <w:rPr>
                <w:rFonts w:ascii="Times New Roman" w:hAnsi="Times New Roman" w:cs="Times New Roman"/>
                <w:b/>
                <w:bCs/>
                <w:i/>
                <w:sz w:val="28"/>
                <w:szCs w:val="28"/>
              </w:rPr>
              <w:t>«Одежда»</w:t>
            </w:r>
          </w:p>
          <w:p w14:paraId="4CA1B159"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Беседа «Одежда»</w:t>
            </w:r>
          </w:p>
          <w:p w14:paraId="721D93F2"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«Что лишнее и почему»</w:t>
            </w:r>
          </w:p>
          <w:p w14:paraId="73C1AB57"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«Лексикон»</w:t>
            </w:r>
          </w:p>
          <w:p w14:paraId="67D70F54" w14:textId="77777777" w:rsidR="00CA26CF" w:rsidRDefault="00CA26CF" w:rsidP="0039490F">
            <w:pPr>
              <w:spacing w:line="240" w:lineRule="auto"/>
              <w:rPr>
                <w:rFonts w:ascii="Times New Roman" w:hAnsi="Times New Roman" w:cs="Times New Roman"/>
                <w:iCs/>
                <w:sz w:val="28"/>
                <w:szCs w:val="28"/>
              </w:rPr>
            </w:pPr>
            <w:r>
              <w:rPr>
                <w:rFonts w:ascii="Times New Roman" w:hAnsi="Times New Roman" w:cs="Times New Roman"/>
                <w:iCs/>
                <w:sz w:val="28"/>
                <w:szCs w:val="28"/>
              </w:rPr>
              <w:t xml:space="preserve">Игра «Учимся думать» Отвечает на вопрос, чего больше и почему. </w:t>
            </w:r>
            <w:r>
              <w:rPr>
                <w:rFonts w:ascii="Times New Roman" w:hAnsi="Times New Roman" w:cs="Times New Roman"/>
                <w:sz w:val="28"/>
                <w:szCs w:val="28"/>
              </w:rPr>
              <w:t>Нейроупржнение  «</w:t>
            </w:r>
            <w:r>
              <w:rPr>
                <w:rFonts w:ascii="Times New Roman" w:eastAsia="Calibri" w:hAnsi="Times New Roman" w:cs="Times New Roman"/>
                <w:sz w:val="28"/>
                <w:szCs w:val="28"/>
                <w:lang w:val="ru" w:eastAsia="zh-CN" w:bidi="ar"/>
              </w:rPr>
              <w:t>Кулак — ребро — ладонь</w:t>
            </w:r>
            <w:r>
              <w:rPr>
                <w:rFonts w:ascii="Times New Roman" w:eastAsia="Calibri" w:hAnsi="Times New Roman" w:cs="Times New Roman"/>
                <w:sz w:val="28"/>
                <w:szCs w:val="28"/>
                <w:lang w:eastAsia="zh-CN" w:bidi="ar"/>
              </w:rPr>
              <w:t>».</w:t>
            </w:r>
          </w:p>
          <w:p w14:paraId="40740AEB" w14:textId="77777777" w:rsidR="00CA26CF" w:rsidRDefault="00CA26CF" w:rsidP="0039490F">
            <w:pPr>
              <w:spacing w:after="0" w:line="240" w:lineRule="auto"/>
              <w:ind w:left="-19"/>
              <w:rPr>
                <w:rFonts w:ascii="Times New Roman" w:hAnsi="Times New Roman" w:cs="Times New Roman"/>
                <w:i/>
                <w:sz w:val="28"/>
                <w:szCs w:val="28"/>
              </w:rPr>
            </w:pPr>
            <w:r>
              <w:rPr>
                <w:rFonts w:ascii="Times New Roman" w:hAnsi="Times New Roman" w:cs="Times New Roman"/>
                <w:i/>
                <w:sz w:val="28"/>
                <w:szCs w:val="28"/>
              </w:rPr>
              <w:t>Практическая работа: «Изготовление пуговиц»</w:t>
            </w:r>
          </w:p>
          <w:p w14:paraId="3ED3A772"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Игра «Одень семью»</w:t>
            </w:r>
          </w:p>
          <w:p w14:paraId="58CBA498"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lastRenderedPageBreak/>
              <w:t xml:space="preserve">Упражнение: </w:t>
            </w:r>
            <w:r>
              <w:rPr>
                <w:rFonts w:ascii="Times New Roman" w:hAnsi="Times New Roman" w:cs="Times New Roman"/>
                <w:iCs/>
                <w:sz w:val="28"/>
                <w:szCs w:val="28"/>
              </w:rPr>
              <w:t>«Измеряем рис и пшено». Единые мерки и для сыпучих тел: граммы, килограммы, центнеры, тонны. И измерительные приборы: вес, гири.</w:t>
            </w:r>
          </w:p>
          <w:p w14:paraId="17762F71"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Cs/>
                <w:sz w:val="28"/>
                <w:szCs w:val="28"/>
              </w:rPr>
              <w:t>Беседа о школе.</w:t>
            </w:r>
          </w:p>
          <w:p w14:paraId="2C06BBD2"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 xml:space="preserve">Упражнение </w:t>
            </w:r>
            <w:r>
              <w:rPr>
                <w:rFonts w:ascii="Times New Roman" w:hAnsi="Times New Roman" w:cs="Times New Roman"/>
                <w:iCs/>
                <w:sz w:val="28"/>
                <w:szCs w:val="28"/>
              </w:rPr>
              <w:t>«Собери себя в школу» Цель: уточнить знания детей о школе, закрепить названия и назначение учебных принадлежностей, развивать словарь по данной теме</w:t>
            </w:r>
          </w:p>
          <w:p w14:paraId="196042DB" w14:textId="77777777" w:rsidR="00CA26CF" w:rsidRDefault="00CA26CF" w:rsidP="0039490F">
            <w:pPr>
              <w:spacing w:after="0" w:line="240" w:lineRule="auto"/>
              <w:ind w:left="-19"/>
              <w:rPr>
                <w:rFonts w:ascii="Times New Roman" w:hAnsi="Times New Roman" w:cs="Times New Roman"/>
                <w:iCs/>
                <w:sz w:val="28"/>
                <w:szCs w:val="28"/>
              </w:rPr>
            </w:pPr>
            <w:r>
              <w:rPr>
                <w:rFonts w:ascii="Times New Roman" w:hAnsi="Times New Roman" w:cs="Times New Roman"/>
                <w:i/>
                <w:sz w:val="28"/>
                <w:szCs w:val="28"/>
              </w:rPr>
              <w:t>Практическая рабо</w:t>
            </w:r>
            <w:r>
              <w:rPr>
                <w:rFonts w:ascii="Times New Roman" w:hAnsi="Times New Roman" w:cs="Times New Roman"/>
                <w:iCs/>
                <w:sz w:val="28"/>
                <w:szCs w:val="28"/>
              </w:rPr>
              <w:t>та «Выбери себе школьную одежду»</w:t>
            </w:r>
          </w:p>
          <w:p w14:paraId="1CF17DB0" w14:textId="77777777" w:rsidR="00CA26CF" w:rsidRDefault="00CA26CF" w:rsidP="0039490F">
            <w:pPr>
              <w:spacing w:after="0" w:line="240" w:lineRule="auto"/>
              <w:ind w:left="-19"/>
              <w:rPr>
                <w:rFonts w:ascii="Times New Roman" w:hAnsi="Times New Roman" w:cs="Times New Roman"/>
                <w:iCs/>
                <w:sz w:val="28"/>
                <w:szCs w:val="28"/>
              </w:rPr>
            </w:pPr>
          </w:p>
        </w:tc>
        <w:tc>
          <w:tcPr>
            <w:tcW w:w="4368" w:type="dxa"/>
            <w:tcBorders>
              <w:top w:val="nil"/>
              <w:left w:val="nil"/>
              <w:bottom w:val="outset" w:sz="6" w:space="0" w:color="auto"/>
              <w:right w:val="outset" w:sz="6" w:space="0" w:color="auto"/>
            </w:tcBorders>
          </w:tcPr>
          <w:p w14:paraId="776F9044"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 xml:space="preserve">Знает </w:t>
            </w:r>
            <w:r>
              <w:rPr>
                <w:rFonts w:ascii="Times New Roman" w:hAnsi="Times New Roman" w:cs="Times New Roman"/>
                <w:bCs/>
                <w:iCs/>
                <w:sz w:val="28"/>
                <w:szCs w:val="28"/>
              </w:rPr>
              <w:t>какой бывает одежда, обувь, головные уборы</w:t>
            </w:r>
          </w:p>
          <w:p w14:paraId="0DFE7DE9"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Осознает</w:t>
            </w:r>
            <w:r>
              <w:rPr>
                <w:rFonts w:ascii="Times New Roman" w:hAnsi="Times New Roman" w:cs="Times New Roman"/>
                <w:bCs/>
                <w:iCs/>
                <w:sz w:val="28"/>
                <w:szCs w:val="28"/>
              </w:rPr>
              <w:t xml:space="preserve"> кто шьёт, ремонтирует одежду, головные уборы, обувь</w:t>
            </w:r>
          </w:p>
          <w:p w14:paraId="77311B33"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объяснить чего больше и почему</w:t>
            </w:r>
          </w:p>
          <w:p w14:paraId="31ED5F47"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Изготавливает</w:t>
            </w:r>
            <w:r>
              <w:rPr>
                <w:rFonts w:ascii="Times New Roman" w:hAnsi="Times New Roman" w:cs="Times New Roman"/>
                <w:bCs/>
                <w:iCs/>
                <w:sz w:val="28"/>
                <w:szCs w:val="28"/>
              </w:rPr>
              <w:t xml:space="preserve">  пуговицы из пластилина различных форм </w:t>
            </w:r>
          </w:p>
          <w:p w14:paraId="7A6CE20F"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Характеризует </w:t>
            </w:r>
            <w:r>
              <w:rPr>
                <w:rFonts w:ascii="Times New Roman" w:hAnsi="Times New Roman" w:cs="Times New Roman"/>
                <w:bCs/>
                <w:iCs/>
                <w:sz w:val="28"/>
                <w:szCs w:val="28"/>
              </w:rPr>
              <w:t>каждый вид пуговицы</w:t>
            </w:r>
          </w:p>
          <w:p w14:paraId="3E294D4A"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lastRenderedPageBreak/>
              <w:t xml:space="preserve">Сортирует </w:t>
            </w:r>
            <w:r>
              <w:rPr>
                <w:rFonts w:ascii="Times New Roman" w:hAnsi="Times New Roman" w:cs="Times New Roman"/>
                <w:bCs/>
                <w:iCs/>
                <w:sz w:val="28"/>
                <w:szCs w:val="28"/>
              </w:rPr>
              <w:t>товар на женский, мужской и детский, зимний, летний, весенний - осенний</w:t>
            </w:r>
          </w:p>
          <w:p w14:paraId="5186E2D4"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Cs/>
                <w:sz w:val="28"/>
                <w:szCs w:val="28"/>
              </w:rPr>
              <w:t>Выполняет роль продавца, рекламирует свой товар</w:t>
            </w:r>
          </w:p>
          <w:p w14:paraId="3EB8BBC7"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Имеет </w:t>
            </w:r>
            <w:r>
              <w:rPr>
                <w:rFonts w:ascii="Times New Roman" w:hAnsi="Times New Roman" w:cs="Times New Roman"/>
                <w:bCs/>
                <w:iCs/>
                <w:sz w:val="28"/>
                <w:szCs w:val="28"/>
              </w:rPr>
              <w:t>представление о единых мерках и для сыпучих тел: граммы, килограммы, центнеры, тонны. Знает измерительные приборы: вес, гири.</w:t>
            </w:r>
          </w:p>
          <w:p w14:paraId="50089630"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Осознает</w:t>
            </w:r>
            <w:r>
              <w:rPr>
                <w:rFonts w:ascii="Times New Roman" w:hAnsi="Times New Roman" w:cs="Times New Roman"/>
                <w:bCs/>
                <w:iCs/>
                <w:sz w:val="28"/>
                <w:szCs w:val="28"/>
              </w:rPr>
              <w:t xml:space="preserve"> назначение учебных принадлежностей</w:t>
            </w:r>
          </w:p>
          <w:p w14:paraId="7476818E"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Может </w:t>
            </w:r>
            <w:r>
              <w:rPr>
                <w:rFonts w:ascii="Times New Roman" w:hAnsi="Times New Roman" w:cs="Times New Roman"/>
                <w:bCs/>
                <w:iCs/>
                <w:sz w:val="28"/>
                <w:szCs w:val="28"/>
              </w:rPr>
              <w:t>обосновать зачем дети ходят в школу</w:t>
            </w:r>
          </w:p>
          <w:p w14:paraId="015527CA" w14:textId="77777777" w:rsidR="00CA26CF" w:rsidRDefault="00CA26CF" w:rsidP="0039490F">
            <w:pPr>
              <w:spacing w:after="0" w:line="240" w:lineRule="auto"/>
              <w:rPr>
                <w:rFonts w:ascii="Times New Roman" w:hAnsi="Times New Roman" w:cs="Times New Roman"/>
                <w:bCs/>
                <w:iCs/>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объяснить какой ранец нравится и почему</w:t>
            </w:r>
          </w:p>
          <w:p w14:paraId="3AE425F5" w14:textId="77777777" w:rsidR="00CA26CF" w:rsidRDefault="00CA26CF" w:rsidP="0039490F">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Умеет</w:t>
            </w:r>
            <w:r>
              <w:rPr>
                <w:rFonts w:ascii="Times New Roman" w:hAnsi="Times New Roman" w:cs="Times New Roman"/>
                <w:bCs/>
                <w:iCs/>
                <w:sz w:val="28"/>
                <w:szCs w:val="28"/>
              </w:rPr>
              <w:t xml:space="preserve"> выбирать себе одежду для школы (делит её на мужскую и женскую, детскую и взрослую).</w:t>
            </w:r>
          </w:p>
        </w:tc>
      </w:tr>
    </w:tbl>
    <w:p w14:paraId="1E45C103" w14:textId="77777777" w:rsidR="00CA26CF" w:rsidRDefault="00CA26CF" w:rsidP="00CA26CF">
      <w:pPr>
        <w:rPr>
          <w:bCs/>
        </w:rPr>
      </w:pPr>
      <w:r>
        <w:rPr>
          <w:bCs/>
        </w:rPr>
        <w:lastRenderedPageBreak/>
        <w:t xml:space="preserve"> </w:t>
      </w:r>
    </w:p>
    <w:p w14:paraId="750A60C9" w14:textId="77777777" w:rsidR="00CA26CF" w:rsidRDefault="00CA26CF" w:rsidP="00CA26CF">
      <w:pPr>
        <w:rPr>
          <w:bCs/>
        </w:rPr>
      </w:pPr>
      <w:r>
        <w:rPr>
          <w:bCs/>
        </w:rPr>
        <w:t xml:space="preserve"> </w:t>
      </w:r>
    </w:p>
    <w:p w14:paraId="2A2FF0EA" w14:textId="77777777" w:rsidR="00CA26CF" w:rsidRDefault="00CA26CF" w:rsidP="00CA26CF">
      <w:pPr>
        <w:rPr>
          <w:bCs/>
        </w:rPr>
      </w:pPr>
      <w:r>
        <w:rPr>
          <w:bCs/>
        </w:rPr>
        <w:t xml:space="preserve"> </w:t>
      </w:r>
    </w:p>
    <w:p w14:paraId="0C39F815" w14:textId="77777777" w:rsidR="00CA26CF" w:rsidRDefault="00CA26CF" w:rsidP="00CA26CF"/>
    <w:p w14:paraId="1F90D84F" w14:textId="77777777" w:rsidR="00CA26CF" w:rsidRDefault="00CA26CF">
      <w:pPr>
        <w:rPr>
          <w:rFonts w:ascii="Times New Roman CYR" w:hAnsi="Times New Roman CYR" w:cs="Times New Roman CYR"/>
          <w:b/>
          <w:bCs/>
          <w:sz w:val="28"/>
          <w:szCs w:val="28"/>
        </w:rPr>
      </w:pPr>
      <w:r>
        <w:rPr>
          <w:rFonts w:ascii="Times New Roman CYR" w:hAnsi="Times New Roman CYR" w:cs="Times New Roman CYR"/>
          <w:b/>
          <w:bCs/>
          <w:sz w:val="28"/>
          <w:szCs w:val="28"/>
        </w:rPr>
        <w:br w:type="page"/>
      </w:r>
    </w:p>
    <w:p w14:paraId="031DA8C6" w14:textId="1137AA66" w:rsidR="00147818" w:rsidRDefault="00000000">
      <w:pPr>
        <w:rPr>
          <w:rFonts w:ascii="Times New Roman CYR" w:hAnsi="Times New Roman CYR" w:cs="Times New Roman CYR"/>
          <w:lang w:val="uk-UA"/>
        </w:rPr>
      </w:pPr>
      <w:r>
        <w:rPr>
          <w:rFonts w:ascii="Times New Roman CYR" w:hAnsi="Times New Roman CYR" w:cs="Times New Roman CYR"/>
          <w:b/>
          <w:bCs/>
          <w:noProof/>
          <w:sz w:val="28"/>
          <w:szCs w:val="28"/>
        </w:rPr>
        <w:lastRenderedPageBreak/>
        <mc:AlternateContent>
          <mc:Choice Requires="wpg">
            <w:drawing>
              <wp:anchor distT="0" distB="0" distL="114300" distR="114300" simplePos="0" relativeHeight="251625984" behindDoc="0" locked="0" layoutInCell="1" allowOverlap="1" wp14:anchorId="6F79DE68" wp14:editId="3156200A">
                <wp:simplePos x="0" y="0"/>
                <wp:positionH relativeFrom="column">
                  <wp:posOffset>131445</wp:posOffset>
                </wp:positionH>
                <wp:positionV relativeFrom="paragraph">
                  <wp:posOffset>-342900</wp:posOffset>
                </wp:positionV>
                <wp:extent cx="1143000" cy="878840"/>
                <wp:effectExtent l="0" t="0" r="0" b="5080"/>
                <wp:wrapNone/>
                <wp:docPr id="3" name="Группа 14"/>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12" name="Изображение 3"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13" name="Текстовое поле 13"/>
                        <wps:cNvSpPr txBox="1"/>
                        <wps:spPr bwMode="auto">
                          <a:xfrm>
                            <a:off x="1521" y="1134"/>
                            <a:ext cx="1080" cy="540"/>
                          </a:xfrm>
                          <a:prstGeom prst="rect">
                            <a:avLst/>
                          </a:prstGeom>
                          <a:noFill/>
                          <a:ln>
                            <a:noFill/>
                          </a:ln>
                        </wps:spPr>
                        <wps:txbx>
                          <w:txbxContent>
                            <w:p w14:paraId="1F0432E3" w14:textId="77777777" w:rsidR="00147818" w:rsidRDefault="00000000">
                              <w:pPr>
                                <w:rPr>
                                  <w:b/>
                                  <w:sz w:val="40"/>
                                  <w:szCs w:val="40"/>
                                </w:rPr>
                              </w:pPr>
                              <w:r>
                                <w:rPr>
                                  <w:b/>
                                  <w:sz w:val="40"/>
                                  <w:szCs w:val="40"/>
                                </w:rPr>
                                <w:t>№ 1</w:t>
                              </w:r>
                            </w:p>
                          </w:txbxContent>
                        </wps:txbx>
                        <wps:bodyPr upright="1"/>
                      </wps:wsp>
                    </wpg:wgp>
                  </a:graphicData>
                </a:graphic>
              </wp:anchor>
            </w:drawing>
          </mc:Choice>
          <mc:Fallback>
            <w:pict>
              <v:group w14:anchorId="6F79DE68" id="Группа 14" o:spid="_x0000_s1026" style="position:absolute;margin-left:10.35pt;margin-top:-27pt;width:90pt;height:69.2pt;z-index:251625984"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3" o:spid="_x0000_s1027"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">
                  <v:imagedata r:id="rId9" o:title="Untitled-TrueColor-01"/>
                </v:shape>
                <v:shapetype id="_x0000_t202" coordsize="21600,21600" o:spt="202" path="m,l,21600r21600,l21600,xe">
                  <v:stroke joinstyle="miter"/>
                  <v:path gradientshapeok="t" o:connecttype="rect"/>
                </v:shapetype>
                <v:shape id="Текстовое поле 13" o:spid="_x0000_s1028"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1F0432E3" w14:textId="77777777" w:rsidR="00147818" w:rsidRDefault="00000000">
                        <w:pPr>
                          <w:rPr>
                            <w:b/>
                            <w:sz w:val="40"/>
                            <w:szCs w:val="40"/>
                          </w:rPr>
                        </w:pPr>
                        <w:r>
                          <w:rPr>
                            <w:b/>
                            <w:sz w:val="40"/>
                            <w:szCs w:val="40"/>
                          </w:rPr>
                          <w:t>№ 1</w:t>
                        </w:r>
                      </w:p>
                    </w:txbxContent>
                  </v:textbox>
                </v:shape>
              </v:group>
            </w:pict>
          </mc:Fallback>
        </mc:AlternateContent>
      </w:r>
      <w:r w:rsidR="00CC1284">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 xml:space="preserve">                                З</w:t>
      </w:r>
      <w:r>
        <w:rPr>
          <w:rFonts w:ascii="Times New Roman CYR" w:hAnsi="Times New Roman CYR" w:cs="Times New Roman CYR"/>
          <w:b/>
          <w:bCs/>
          <w:sz w:val="28"/>
          <w:szCs w:val="28"/>
          <w:lang w:val="uk-UA"/>
        </w:rPr>
        <w:t>анят</w:t>
      </w:r>
      <w:r>
        <w:rPr>
          <w:rFonts w:ascii="Times New Roman CYR" w:hAnsi="Times New Roman CYR" w:cs="Times New Roman CYR"/>
          <w:b/>
          <w:bCs/>
          <w:sz w:val="28"/>
          <w:szCs w:val="28"/>
        </w:rPr>
        <w:t>ие</w:t>
      </w:r>
      <w:r>
        <w:rPr>
          <w:rFonts w:ascii="Times New Roman CYR" w:hAnsi="Times New Roman CYR" w:cs="Times New Roman CYR"/>
          <w:b/>
          <w:bCs/>
          <w:sz w:val="28"/>
          <w:szCs w:val="28"/>
          <w:lang w:val="uk-UA"/>
        </w:rPr>
        <w:t xml:space="preserve"> № 1 « Мы при</w:t>
      </w:r>
      <w:r>
        <w:rPr>
          <w:rFonts w:ascii="Times New Roman CYR" w:hAnsi="Times New Roman CYR" w:cs="Times New Roman CYR"/>
          <w:b/>
          <w:bCs/>
          <w:sz w:val="28"/>
          <w:szCs w:val="28"/>
        </w:rPr>
        <w:t>нимаем гостей</w:t>
      </w:r>
      <w:r>
        <w:rPr>
          <w:rFonts w:ascii="Times New Roman CYR" w:hAnsi="Times New Roman CYR" w:cs="Times New Roman CYR"/>
          <w:b/>
          <w:bCs/>
          <w:sz w:val="28"/>
          <w:szCs w:val="28"/>
          <w:lang w:val="uk-UA"/>
        </w:rPr>
        <w:t>»</w:t>
      </w:r>
    </w:p>
    <w:p w14:paraId="23E05580" w14:textId="77777777" w:rsidR="00147818" w:rsidRDefault="00147818">
      <w:pPr>
        <w:jc w:val="both"/>
        <w:outlineLvl w:val="0"/>
        <w:rPr>
          <w:rFonts w:ascii="Times New Roman CYR" w:hAnsi="Times New Roman CYR" w:cs="Times New Roman CYR"/>
          <w:b/>
          <w:bCs/>
          <w:i/>
          <w:sz w:val="28"/>
          <w:szCs w:val="28"/>
          <w:lang w:val="uk-UA"/>
        </w:rPr>
      </w:pPr>
    </w:p>
    <w:p w14:paraId="703CD15D"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236E5DB8" w14:textId="77777777">
        <w:tc>
          <w:tcPr>
            <w:tcW w:w="8494" w:type="dxa"/>
          </w:tcPr>
          <w:p w14:paraId="6838C0AA" w14:textId="77777777" w:rsidR="00147818" w:rsidRDefault="00000000">
            <w:pPr>
              <w:widowControl w:val="0"/>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lang w:val="uk-UA"/>
              </w:rPr>
              <w:t>1 Вступительное слово.</w:t>
            </w:r>
            <w:r>
              <w:rPr>
                <w:lang w:val="uk-UA"/>
              </w:rPr>
              <w:t xml:space="preserve"> </w:t>
            </w:r>
            <w:r>
              <w:rPr>
                <w:rFonts w:ascii="Times New Roman CYR" w:hAnsi="Times New Roman CYR" w:cs="Times New Roman CYR"/>
                <w:sz w:val="28"/>
                <w:szCs w:val="28"/>
                <w:lang w:val="uk-UA"/>
              </w:rPr>
              <w:t xml:space="preserve">Приветствие. Знакомство </w:t>
            </w:r>
          </w:p>
        </w:tc>
        <w:tc>
          <w:tcPr>
            <w:tcW w:w="1068" w:type="dxa"/>
          </w:tcPr>
          <w:p w14:paraId="6444188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2CE263F7" w14:textId="77777777">
        <w:tc>
          <w:tcPr>
            <w:tcW w:w="8494" w:type="dxa"/>
          </w:tcPr>
          <w:p w14:paraId="5C0E31C9" w14:textId="77777777" w:rsidR="00147818" w:rsidRDefault="00000000">
            <w:pPr>
              <w:widowControl w:val="0"/>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lang w:val="uk-UA"/>
              </w:rPr>
              <w:t>2. Разминка</w:t>
            </w:r>
          </w:p>
        </w:tc>
        <w:tc>
          <w:tcPr>
            <w:tcW w:w="1068" w:type="dxa"/>
          </w:tcPr>
          <w:p w14:paraId="2798D2F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3D1C94E2" w14:textId="77777777">
        <w:tc>
          <w:tcPr>
            <w:tcW w:w="8494" w:type="dxa"/>
          </w:tcPr>
          <w:p w14:paraId="0421B57A" w14:textId="77777777" w:rsidR="00147818" w:rsidRDefault="00000000">
            <w:pPr>
              <w:widowControl w:val="0"/>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lang w:val="uk-UA"/>
              </w:rPr>
              <w:t>2.1 Нейроупражнение «Хлопок-кулак-щелчок».</w:t>
            </w:r>
          </w:p>
        </w:tc>
        <w:tc>
          <w:tcPr>
            <w:tcW w:w="1068" w:type="dxa"/>
          </w:tcPr>
          <w:p w14:paraId="1C3BCC6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383E81FF" w14:textId="77777777">
        <w:tc>
          <w:tcPr>
            <w:tcW w:w="8494" w:type="dxa"/>
          </w:tcPr>
          <w:p w14:paraId="0C886E4F" w14:textId="77777777" w:rsidR="00147818" w:rsidRDefault="00000000">
            <w:pPr>
              <w:widowControl w:val="0"/>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2.2 Самомассаж пальчиков. </w:t>
            </w:r>
          </w:p>
        </w:tc>
        <w:tc>
          <w:tcPr>
            <w:tcW w:w="1068" w:type="dxa"/>
          </w:tcPr>
          <w:p w14:paraId="68FC75C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28D61E26" w14:textId="77777777">
        <w:tc>
          <w:tcPr>
            <w:tcW w:w="8494" w:type="dxa"/>
          </w:tcPr>
          <w:p w14:paraId="510DEA67" w14:textId="77777777" w:rsidR="00147818" w:rsidRDefault="00000000">
            <w:pPr>
              <w:widowControl w:val="0"/>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lang w:val="uk-UA"/>
              </w:rPr>
              <w:t>2.3 Считалочка.</w:t>
            </w:r>
          </w:p>
        </w:tc>
        <w:tc>
          <w:tcPr>
            <w:tcW w:w="1068" w:type="dxa"/>
          </w:tcPr>
          <w:p w14:paraId="1DE6584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6C31AFC9" w14:textId="77777777">
        <w:tc>
          <w:tcPr>
            <w:tcW w:w="8494" w:type="dxa"/>
          </w:tcPr>
          <w:p w14:paraId="394F56AC" w14:textId="77777777" w:rsidR="00147818" w:rsidRDefault="00000000">
            <w:pPr>
              <w:widowControl w:val="0"/>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lang w:val="uk-UA"/>
              </w:rPr>
              <w:t>3. Вводный инструктаж по работе с пластилином, техника безопасности .</w:t>
            </w:r>
          </w:p>
        </w:tc>
        <w:tc>
          <w:tcPr>
            <w:tcW w:w="1068" w:type="dxa"/>
          </w:tcPr>
          <w:p w14:paraId="33BCC72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3мин</w:t>
            </w:r>
          </w:p>
        </w:tc>
      </w:tr>
      <w:tr w:rsidR="00147818" w14:paraId="16B54071" w14:textId="77777777">
        <w:tc>
          <w:tcPr>
            <w:tcW w:w="8494" w:type="dxa"/>
          </w:tcPr>
          <w:p w14:paraId="493192D4" w14:textId="77777777" w:rsidR="00147818" w:rsidRDefault="00000000">
            <w:pPr>
              <w:widowControl w:val="0"/>
              <w:spacing w:after="0" w:line="240" w:lineRule="auto"/>
              <w:ind w:firstLine="220"/>
              <w:rPr>
                <w:rFonts w:ascii="Times New Roman CYR" w:hAnsi="Times New Roman CYR" w:cs="Times New Roman CYR"/>
                <w:sz w:val="28"/>
                <w:szCs w:val="28"/>
              </w:rPr>
            </w:pPr>
            <w:r>
              <w:rPr>
                <w:rFonts w:ascii="Times New Roman CYR" w:hAnsi="Times New Roman CYR" w:cs="Times New Roman CYR"/>
                <w:sz w:val="28"/>
                <w:szCs w:val="28"/>
              </w:rPr>
              <w:t>3.1.</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cs="Times New Roman CYR"/>
                <w:sz w:val="28"/>
                <w:szCs w:val="28"/>
              </w:rPr>
              <w:t>Практическая работа «Изготовление блюда с блинами»</w:t>
            </w:r>
          </w:p>
        </w:tc>
        <w:tc>
          <w:tcPr>
            <w:tcW w:w="1068" w:type="dxa"/>
          </w:tcPr>
          <w:p w14:paraId="0DDA9C9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14 мин</w:t>
            </w:r>
          </w:p>
        </w:tc>
      </w:tr>
      <w:tr w:rsidR="00147818" w14:paraId="3B9E4DFA" w14:textId="77777777">
        <w:tc>
          <w:tcPr>
            <w:tcW w:w="8494" w:type="dxa"/>
          </w:tcPr>
          <w:p w14:paraId="4275F9C1" w14:textId="77777777" w:rsidR="00147818" w:rsidRDefault="00000000">
            <w:pPr>
              <w:widowControl w:val="0"/>
              <w:numPr>
                <w:ilvl w:val="0"/>
                <w:numId w:val="1"/>
              </w:numPr>
              <w:spacing w:after="0" w:line="240" w:lineRule="auto"/>
              <w:ind w:firstLine="220"/>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42FB3EA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3мин</w:t>
            </w:r>
          </w:p>
        </w:tc>
      </w:tr>
      <w:tr w:rsidR="00147818" w14:paraId="6170D4FB" w14:textId="77777777">
        <w:tc>
          <w:tcPr>
            <w:tcW w:w="8494" w:type="dxa"/>
          </w:tcPr>
          <w:p w14:paraId="43223F18" w14:textId="77777777" w:rsidR="00147818" w:rsidRDefault="00000000">
            <w:pPr>
              <w:widowControl w:val="0"/>
              <w:spacing w:after="0" w:line="240" w:lineRule="auto"/>
              <w:ind w:left="220"/>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13DB5C4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29 мин</w:t>
            </w:r>
          </w:p>
        </w:tc>
      </w:tr>
    </w:tbl>
    <w:p w14:paraId="40A78750" w14:textId="77777777" w:rsidR="00147818" w:rsidRDefault="00147818">
      <w:pPr>
        <w:spacing w:after="0" w:line="240" w:lineRule="auto"/>
        <w:ind w:firstLine="709"/>
        <w:jc w:val="center"/>
        <w:rPr>
          <w:rFonts w:ascii="Times New Roman CYR" w:hAnsi="Times New Roman CYR" w:cs="Times New Roman CYR"/>
          <w:sz w:val="28"/>
          <w:szCs w:val="28"/>
          <w:lang w:val="uk-UA"/>
        </w:rPr>
      </w:pPr>
    </w:p>
    <w:p w14:paraId="75FED1A4" w14:textId="77777777" w:rsidR="00147818" w:rsidRDefault="00147818">
      <w:pPr>
        <w:spacing w:after="0" w:line="240" w:lineRule="auto"/>
        <w:ind w:firstLine="709"/>
        <w:rPr>
          <w:rFonts w:ascii="Times New Roman CYR" w:hAnsi="Times New Roman CYR" w:cs="Times New Roman CYR"/>
          <w:b/>
          <w:bCs/>
          <w:sz w:val="28"/>
          <w:szCs w:val="28"/>
          <w:lang w:val="uk-UA"/>
        </w:rPr>
      </w:pPr>
    </w:p>
    <w:p w14:paraId="4BBD68A7" w14:textId="77777777" w:rsidR="00147818" w:rsidRDefault="00000000">
      <w:pPr>
        <w:spacing w:after="0" w:line="240" w:lineRule="auto"/>
        <w:ind w:firstLine="709"/>
        <w:jc w:val="both"/>
        <w:rPr>
          <w:rFonts w:ascii="Times New Roman CYR" w:hAnsi="Times New Roman CYR" w:cs="Times New Roman CYR"/>
          <w:bCs/>
          <w:sz w:val="28"/>
          <w:szCs w:val="28"/>
          <w:lang w:val="uk-UA"/>
        </w:rPr>
      </w:pPr>
      <w:r>
        <w:rPr>
          <w:rFonts w:ascii="Times New Roman CYR" w:hAnsi="Times New Roman CYR" w:cs="Times New Roman CYR"/>
          <w:b/>
          <w:bCs/>
          <w:sz w:val="28"/>
          <w:szCs w:val="28"/>
          <w:lang w:val="uk-UA"/>
        </w:rPr>
        <w:t xml:space="preserve">Помещение: </w:t>
      </w:r>
      <w:r>
        <w:rPr>
          <w:rFonts w:ascii="Times New Roman CYR" w:hAnsi="Times New Roman CYR" w:cs="Times New Roman CYR"/>
          <w:bCs/>
          <w:sz w:val="28"/>
          <w:szCs w:val="28"/>
          <w:lang w:val="uk-UA"/>
        </w:rPr>
        <w:t>просторный кабинет с двумя зонами: зоной для подвижных групповых упражнений и зоной с рабочими местами (столами) на каждого участника.</w:t>
      </w:r>
    </w:p>
    <w:p w14:paraId="3C64B40C" w14:textId="77777777" w:rsidR="00147818" w:rsidRDefault="00000000">
      <w:pPr>
        <w:spacing w:after="0" w:line="240" w:lineRule="auto"/>
        <w:ind w:firstLine="709"/>
        <w:jc w:val="both"/>
        <w:rPr>
          <w:rFonts w:ascii="Times New Roman CYR" w:hAnsi="Times New Roman CYR" w:cs="Times New Roman CYR"/>
          <w:b/>
          <w:bCs/>
          <w:sz w:val="28"/>
          <w:szCs w:val="28"/>
          <w:lang w:val="uk-UA"/>
        </w:rPr>
      </w:pPr>
      <w:r>
        <w:rPr>
          <w:rFonts w:ascii="Times New Roman CYR" w:hAnsi="Times New Roman CYR" w:cs="Times New Roman CYR"/>
          <w:b/>
          <w:bCs/>
          <w:sz w:val="28"/>
          <w:szCs w:val="28"/>
          <w:lang w:val="uk-UA"/>
        </w:rPr>
        <w:t>Оборудование и материалы:</w:t>
      </w:r>
    </w:p>
    <w:p w14:paraId="7E5C00FB" w14:textId="77777777" w:rsidR="00147818" w:rsidRDefault="00000000">
      <w:pPr>
        <w:pStyle w:val="af7"/>
        <w:numPr>
          <w:ilvl w:val="0"/>
          <w:numId w:val="2"/>
        </w:numPr>
        <w:tabs>
          <w:tab w:val="left" w:pos="1134"/>
        </w:tabs>
        <w:spacing w:after="0" w:line="240" w:lineRule="auto"/>
        <w:ind w:left="0" w:firstLine="709"/>
        <w:jc w:val="both"/>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Коробочки с разноцветным пластилином.</w:t>
      </w:r>
    </w:p>
    <w:p w14:paraId="2A9E881C" w14:textId="77777777" w:rsidR="00147818" w:rsidRDefault="00000000">
      <w:pPr>
        <w:pStyle w:val="af7"/>
        <w:numPr>
          <w:ilvl w:val="0"/>
          <w:numId w:val="2"/>
        </w:numPr>
        <w:tabs>
          <w:tab w:val="left" w:pos="1134"/>
        </w:tabs>
        <w:spacing w:after="0" w:line="240" w:lineRule="auto"/>
        <w:ind w:left="0" w:firstLine="709"/>
        <w:jc w:val="both"/>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Картонки для работы с пластилином.</w:t>
      </w:r>
    </w:p>
    <w:p w14:paraId="1ED85571" w14:textId="77777777" w:rsidR="00147818" w:rsidRDefault="00000000">
      <w:pPr>
        <w:pStyle w:val="af7"/>
        <w:numPr>
          <w:ilvl w:val="0"/>
          <w:numId w:val="2"/>
        </w:numPr>
        <w:tabs>
          <w:tab w:val="left" w:pos="1134"/>
        </w:tabs>
        <w:spacing w:after="0" w:line="240" w:lineRule="auto"/>
        <w:ind w:left="0" w:firstLine="709"/>
        <w:jc w:val="both"/>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Салфетки влажные для гигиенических процедур.</w:t>
      </w:r>
    </w:p>
    <w:p w14:paraId="6C529D86" w14:textId="77777777" w:rsidR="00147818" w:rsidRDefault="00000000">
      <w:pPr>
        <w:pStyle w:val="af7"/>
        <w:numPr>
          <w:ilvl w:val="0"/>
          <w:numId w:val="2"/>
        </w:numPr>
        <w:tabs>
          <w:tab w:val="left" w:pos="1134"/>
        </w:tabs>
        <w:spacing w:after="0" w:line="240" w:lineRule="auto"/>
        <w:ind w:left="0" w:firstLine="709"/>
        <w:jc w:val="both"/>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Игрушечная посуда (для демонстрации).</w:t>
      </w:r>
    </w:p>
    <w:p w14:paraId="387216D7" w14:textId="77777777" w:rsidR="00147818" w:rsidRDefault="00147818">
      <w:pPr>
        <w:pStyle w:val="af7"/>
        <w:tabs>
          <w:tab w:val="left" w:pos="1134"/>
        </w:tabs>
        <w:spacing w:after="0" w:line="240" w:lineRule="auto"/>
        <w:ind w:left="709"/>
        <w:jc w:val="center"/>
        <w:outlineLvl w:val="0"/>
        <w:rPr>
          <w:rFonts w:ascii="Times New Roman CYR" w:hAnsi="Times New Roman CYR" w:cs="Times New Roman CYR"/>
          <w:bCs/>
          <w:sz w:val="28"/>
          <w:szCs w:val="28"/>
          <w:lang w:val="uk-UA"/>
        </w:rPr>
      </w:pPr>
    </w:p>
    <w:p w14:paraId="0BE30502" w14:textId="77777777" w:rsidR="00147818" w:rsidRDefault="00000000">
      <w:pPr>
        <w:pStyle w:val="af7"/>
        <w:tabs>
          <w:tab w:val="left" w:pos="1134"/>
        </w:tabs>
        <w:spacing w:after="0" w:line="240" w:lineRule="auto"/>
        <w:ind w:left="709"/>
        <w:jc w:val="center"/>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Ход занятия</w:t>
      </w:r>
    </w:p>
    <w:p w14:paraId="1F43DB78" w14:textId="77777777" w:rsidR="00147818" w:rsidRDefault="00147818">
      <w:pPr>
        <w:pStyle w:val="af7"/>
        <w:tabs>
          <w:tab w:val="left" w:pos="1134"/>
        </w:tabs>
        <w:spacing w:after="0" w:line="240" w:lineRule="auto"/>
        <w:ind w:left="709"/>
        <w:jc w:val="center"/>
        <w:outlineLvl w:val="0"/>
        <w:rPr>
          <w:rFonts w:ascii="Times New Roman CYR" w:hAnsi="Times New Roman CYR" w:cs="Times New Roman CYR"/>
          <w:bCs/>
          <w:sz w:val="28"/>
          <w:szCs w:val="28"/>
          <w:lang w:val="uk-UA"/>
        </w:rPr>
      </w:pPr>
    </w:p>
    <w:p w14:paraId="094757D9" w14:textId="77777777" w:rsidR="00147818" w:rsidRDefault="00000000">
      <w:pPr>
        <w:spacing w:after="0" w:line="240" w:lineRule="auto"/>
        <w:ind w:firstLine="709"/>
        <w:jc w:val="both"/>
        <w:outlineLvl w:val="0"/>
        <w:rPr>
          <w:rFonts w:ascii="Times New Roman CYR" w:hAnsi="Times New Roman CYR"/>
          <w:b/>
          <w:bCs/>
          <w:sz w:val="28"/>
          <w:szCs w:val="28"/>
          <w:lang w:val="uk-UA"/>
        </w:rPr>
      </w:pPr>
      <w:r>
        <w:rPr>
          <w:rFonts w:ascii="Times New Roman CYR" w:hAnsi="Times New Roman CYR"/>
          <w:b/>
          <w:bCs/>
          <w:sz w:val="28"/>
          <w:szCs w:val="28"/>
          <w:lang w:val="uk-UA"/>
        </w:rPr>
        <w:t>I. Вводная часть.</w:t>
      </w:r>
    </w:p>
    <w:p w14:paraId="1101DDBA" w14:textId="77777777" w:rsidR="00147818" w:rsidRDefault="00000000">
      <w:pPr>
        <w:spacing w:after="0" w:line="240" w:lineRule="auto"/>
        <w:ind w:firstLine="709"/>
        <w:jc w:val="both"/>
        <w:outlineLvl w:val="0"/>
        <w:rPr>
          <w:rFonts w:ascii="Times New Roman CYR" w:hAnsi="Times New Roman CYR"/>
          <w:i/>
          <w:iCs/>
          <w:sz w:val="28"/>
          <w:szCs w:val="28"/>
          <w:lang w:val="uk-UA"/>
        </w:rPr>
      </w:pPr>
      <w:r>
        <w:rPr>
          <w:rFonts w:ascii="Times New Roman CYR" w:hAnsi="Times New Roman CYR"/>
          <w:i/>
          <w:iCs/>
          <w:sz w:val="28"/>
          <w:szCs w:val="28"/>
          <w:lang w:val="uk-UA"/>
        </w:rPr>
        <w:t xml:space="preserve">1. Приветствие. </w:t>
      </w:r>
    </w:p>
    <w:p w14:paraId="0FA3DD66"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iCs/>
          <w:sz w:val="28"/>
          <w:szCs w:val="28"/>
          <w:lang w:val="uk-UA"/>
        </w:rPr>
        <w:t xml:space="preserve">Педагог-психолог приглашает в класс детей и родителей. После того, как все зашли, специалист становится в зоне кабинета, где достаточно места для организации круга из детей (заранее подготовить такое место). </w:t>
      </w:r>
    </w:p>
    <w:p w14:paraId="1C7147B5"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b/>
          <w:i/>
          <w:iCs/>
          <w:sz w:val="28"/>
          <w:szCs w:val="28"/>
          <w:lang w:val="uk-UA"/>
        </w:rPr>
        <w:t>Педагог-психолог</w:t>
      </w:r>
      <w:r>
        <w:rPr>
          <w:rFonts w:ascii="Times New Roman CYR" w:hAnsi="Times New Roman CYR"/>
          <w:iCs/>
          <w:sz w:val="28"/>
          <w:szCs w:val="28"/>
          <w:lang w:val="uk-UA"/>
        </w:rPr>
        <w:t xml:space="preserve"> говорит: «Ребята! Я приглашаю вас подойти ко мне поближе. Давайте организуем один общий круг и </w:t>
      </w:r>
      <w:r>
        <w:rPr>
          <w:rFonts w:ascii="Times New Roman CYR" w:hAnsi="Times New Roman CYR"/>
          <w:iCs/>
          <w:sz w:val="28"/>
          <w:szCs w:val="28"/>
        </w:rPr>
        <w:t>возьмёмся</w:t>
      </w:r>
      <w:r>
        <w:rPr>
          <w:rFonts w:ascii="Times New Roman CYR" w:hAnsi="Times New Roman CYR"/>
          <w:iCs/>
          <w:sz w:val="28"/>
          <w:szCs w:val="28"/>
          <w:lang w:val="uk-UA"/>
        </w:rPr>
        <w:t xml:space="preserve"> все за руки. А ваши родители пока займут свои места (</w:t>
      </w:r>
      <w:r>
        <w:rPr>
          <w:rFonts w:ascii="Times New Roman CYR" w:hAnsi="Times New Roman CYR"/>
          <w:i/>
          <w:iCs/>
          <w:sz w:val="28"/>
          <w:szCs w:val="28"/>
          <w:lang w:val="uk-UA"/>
        </w:rPr>
        <w:t>заранее, перед уроком, показать родителям, где будут их места</w:t>
      </w:r>
      <w:r>
        <w:rPr>
          <w:rFonts w:ascii="Times New Roman CYR" w:hAnsi="Times New Roman CYR"/>
          <w:iCs/>
          <w:sz w:val="28"/>
          <w:szCs w:val="28"/>
          <w:lang w:val="uk-UA"/>
        </w:rPr>
        <w:t>).</w:t>
      </w:r>
    </w:p>
    <w:p w14:paraId="40D8A054"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b/>
          <w:i/>
          <w:iCs/>
          <w:sz w:val="28"/>
          <w:szCs w:val="28"/>
          <w:lang w:val="uk-UA"/>
        </w:rPr>
        <w:t>Педагог-психолог продолжает</w:t>
      </w:r>
      <w:r>
        <w:rPr>
          <w:rFonts w:ascii="Times New Roman CYR" w:hAnsi="Times New Roman CYR"/>
          <w:iCs/>
          <w:sz w:val="28"/>
          <w:szCs w:val="28"/>
          <w:lang w:val="uk-UA"/>
        </w:rPr>
        <w:t xml:space="preserve">: «Я предлагаю познакомиться и поприветствовать друг друга, и сделаем мы это необычным интересным способом. Мы будем дарить свою улыбку соседу слева и говорить ему «Здравствуй, меня зовут…». Все остальные внимательно слушают, как кого зовут. Я начну, а вы повторите мои действия по цепочке. Ко взрослым людям принято обращаться по имени отчеству, поэтому я назову и то и другое, а мы можете назвать только </w:t>
      </w:r>
      <w:r>
        <w:rPr>
          <w:rFonts w:ascii="Times New Roman CYR" w:hAnsi="Times New Roman CYR"/>
          <w:iCs/>
          <w:sz w:val="28"/>
          <w:szCs w:val="28"/>
        </w:rPr>
        <w:t>своё</w:t>
      </w:r>
      <w:r>
        <w:rPr>
          <w:rFonts w:ascii="Times New Roman CYR" w:hAnsi="Times New Roman CYR"/>
          <w:iCs/>
          <w:sz w:val="28"/>
          <w:szCs w:val="28"/>
          <w:lang w:val="uk-UA"/>
        </w:rPr>
        <w:t xml:space="preserve"> имя».</w:t>
      </w:r>
    </w:p>
    <w:p w14:paraId="518B8B7C"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iCs/>
          <w:sz w:val="28"/>
          <w:szCs w:val="28"/>
          <w:lang w:val="uk-UA"/>
        </w:rPr>
        <w:lastRenderedPageBreak/>
        <w:t xml:space="preserve">Педагог-психолог начинает круг </w:t>
      </w:r>
      <w:r>
        <w:rPr>
          <w:rFonts w:ascii="Times New Roman CYR" w:hAnsi="Times New Roman CYR"/>
          <w:iCs/>
          <w:sz w:val="28"/>
          <w:szCs w:val="28"/>
        </w:rPr>
        <w:t>приветствия</w:t>
      </w:r>
      <w:r>
        <w:rPr>
          <w:rFonts w:ascii="Times New Roman CYR" w:hAnsi="Times New Roman CYR"/>
          <w:iCs/>
          <w:sz w:val="28"/>
          <w:szCs w:val="28"/>
          <w:lang w:val="uk-UA"/>
        </w:rPr>
        <w:t xml:space="preserve">, следит за тем, чтобы все выполнили задание по инструкции. </w:t>
      </w:r>
    </w:p>
    <w:p w14:paraId="7172ED22"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iCs/>
          <w:sz w:val="28"/>
          <w:szCs w:val="28"/>
          <w:lang w:val="uk-UA"/>
        </w:rPr>
        <w:t xml:space="preserve">После того, как все выполнили задание, </w:t>
      </w:r>
      <w:r>
        <w:rPr>
          <w:rFonts w:ascii="Times New Roman CYR" w:hAnsi="Times New Roman CYR"/>
          <w:b/>
          <w:i/>
          <w:iCs/>
          <w:sz w:val="28"/>
          <w:szCs w:val="28"/>
          <w:lang w:val="uk-UA"/>
        </w:rPr>
        <w:t>педагог-психолог</w:t>
      </w:r>
      <w:r>
        <w:rPr>
          <w:rFonts w:ascii="Times New Roman CYR" w:hAnsi="Times New Roman CYR"/>
          <w:iCs/>
          <w:sz w:val="28"/>
          <w:szCs w:val="28"/>
          <w:lang w:val="uk-UA"/>
        </w:rPr>
        <w:t xml:space="preserve"> продолжает речь: «Мы с вами вежливые воспитанные люди: поприветствовали друг друга, представились, подарили друг другу очаровательные улыбки. Скажите, вам понравилось такое знакомство? (</w:t>
      </w:r>
      <w:r>
        <w:rPr>
          <w:rFonts w:ascii="Times New Roman CYR" w:hAnsi="Times New Roman CYR"/>
          <w:i/>
          <w:iCs/>
          <w:sz w:val="28"/>
          <w:szCs w:val="28"/>
          <w:lang w:val="uk-UA"/>
        </w:rPr>
        <w:t>дети отвечают</w:t>
      </w:r>
      <w:r>
        <w:rPr>
          <w:rFonts w:ascii="Times New Roman CYR" w:hAnsi="Times New Roman CYR"/>
          <w:iCs/>
          <w:sz w:val="28"/>
          <w:szCs w:val="28"/>
          <w:lang w:val="uk-UA"/>
        </w:rPr>
        <w:t xml:space="preserve">). Спасибо вам за ваши ответы. Сейчас я </w:t>
      </w:r>
      <w:r>
        <w:rPr>
          <w:rFonts w:ascii="Times New Roman CYR" w:hAnsi="Times New Roman CYR"/>
          <w:iCs/>
          <w:sz w:val="28"/>
          <w:szCs w:val="28"/>
        </w:rPr>
        <w:t>предлагаю</w:t>
      </w:r>
      <w:r>
        <w:rPr>
          <w:rFonts w:ascii="Times New Roman CYR" w:hAnsi="Times New Roman CYR"/>
          <w:iCs/>
          <w:sz w:val="28"/>
          <w:szCs w:val="28"/>
          <w:lang w:val="uk-UA"/>
        </w:rPr>
        <w:t xml:space="preserve"> вам присесть. Посмотрите на столы, которые стоят перед вами (</w:t>
      </w:r>
      <w:r>
        <w:rPr>
          <w:rFonts w:ascii="Times New Roman CYR" w:hAnsi="Times New Roman CYR"/>
          <w:i/>
          <w:iCs/>
          <w:sz w:val="28"/>
          <w:szCs w:val="28"/>
          <w:lang w:val="uk-UA"/>
        </w:rPr>
        <w:t>педагог-психолог</w:t>
      </w:r>
      <w:r>
        <w:rPr>
          <w:rFonts w:ascii="Times New Roman CYR" w:hAnsi="Times New Roman CYR"/>
          <w:iCs/>
          <w:sz w:val="28"/>
          <w:szCs w:val="28"/>
          <w:lang w:val="uk-UA"/>
        </w:rPr>
        <w:t xml:space="preserve"> </w:t>
      </w:r>
      <w:r>
        <w:rPr>
          <w:rFonts w:ascii="Times New Roman CYR" w:hAnsi="Times New Roman CYR"/>
          <w:i/>
          <w:iCs/>
          <w:sz w:val="28"/>
          <w:szCs w:val="28"/>
          <w:lang w:val="uk-UA"/>
        </w:rPr>
        <w:t>показывает направление рукой</w:t>
      </w:r>
      <w:r>
        <w:rPr>
          <w:rFonts w:ascii="Times New Roman CYR" w:hAnsi="Times New Roman CYR"/>
          <w:iCs/>
          <w:sz w:val="28"/>
          <w:szCs w:val="28"/>
          <w:lang w:val="uk-UA"/>
        </w:rPr>
        <w:t xml:space="preserve">), </w:t>
      </w:r>
      <w:r>
        <w:rPr>
          <w:rFonts w:ascii="Times New Roman CYR" w:hAnsi="Times New Roman CYR"/>
          <w:iCs/>
          <w:sz w:val="28"/>
          <w:szCs w:val="28"/>
        </w:rPr>
        <w:t>выберите</w:t>
      </w:r>
      <w:r>
        <w:rPr>
          <w:rFonts w:ascii="Times New Roman CYR" w:hAnsi="Times New Roman CYR"/>
          <w:iCs/>
          <w:sz w:val="28"/>
          <w:szCs w:val="28"/>
          <w:lang w:val="uk-UA"/>
        </w:rPr>
        <w:t xml:space="preserve"> тот, который вам </w:t>
      </w:r>
      <w:r>
        <w:rPr>
          <w:rFonts w:ascii="Times New Roman CYR" w:hAnsi="Times New Roman CYR"/>
          <w:iCs/>
          <w:sz w:val="28"/>
          <w:szCs w:val="28"/>
        </w:rPr>
        <w:t>понравился</w:t>
      </w:r>
      <w:r>
        <w:rPr>
          <w:rFonts w:ascii="Times New Roman CYR" w:hAnsi="Times New Roman CYR"/>
          <w:iCs/>
          <w:sz w:val="28"/>
          <w:szCs w:val="28"/>
          <w:lang w:val="uk-UA"/>
        </w:rPr>
        <w:t>, пройдите и присядьте за него». Дети занимают свои места.</w:t>
      </w:r>
    </w:p>
    <w:p w14:paraId="6100306E"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b/>
          <w:i/>
          <w:iCs/>
          <w:sz w:val="28"/>
          <w:szCs w:val="28"/>
          <w:lang w:val="uk-UA"/>
        </w:rPr>
        <w:t>Педагог-психолог</w:t>
      </w:r>
      <w:r>
        <w:rPr>
          <w:rFonts w:ascii="Times New Roman CYR" w:hAnsi="Times New Roman CYR"/>
          <w:iCs/>
          <w:sz w:val="28"/>
          <w:szCs w:val="28"/>
          <w:lang w:val="uk-UA"/>
        </w:rPr>
        <w:t xml:space="preserve">: «На крае вашего стола лежат предметы, которые понадобятся нам сегодня на </w:t>
      </w:r>
      <w:r>
        <w:rPr>
          <w:rFonts w:ascii="Times New Roman CYR" w:hAnsi="Times New Roman CYR"/>
          <w:iCs/>
          <w:sz w:val="28"/>
          <w:szCs w:val="28"/>
        </w:rPr>
        <w:t>занятии</w:t>
      </w:r>
      <w:r>
        <w:rPr>
          <w:rFonts w:ascii="Times New Roman CYR" w:hAnsi="Times New Roman CYR"/>
          <w:iCs/>
          <w:sz w:val="28"/>
          <w:szCs w:val="28"/>
          <w:lang w:val="uk-UA"/>
        </w:rPr>
        <w:t xml:space="preserve">. Мы воспользуемся ими чуть позже, пока пусть они полежат в сторонке. А сейчас мы выполним с вами </w:t>
      </w:r>
      <w:r>
        <w:rPr>
          <w:rFonts w:ascii="Times New Roman CYR" w:hAnsi="Times New Roman CYR"/>
          <w:iCs/>
          <w:sz w:val="28"/>
          <w:szCs w:val="28"/>
        </w:rPr>
        <w:t>ещё</w:t>
      </w:r>
      <w:r>
        <w:rPr>
          <w:rFonts w:ascii="Times New Roman CYR" w:hAnsi="Times New Roman CYR"/>
          <w:iCs/>
          <w:sz w:val="28"/>
          <w:szCs w:val="28"/>
          <w:lang w:val="uk-UA"/>
        </w:rPr>
        <w:t xml:space="preserve"> несколько занимательных упражнений».</w:t>
      </w:r>
    </w:p>
    <w:p w14:paraId="5F4EC832" w14:textId="77777777" w:rsidR="00147818" w:rsidRDefault="00147818">
      <w:pPr>
        <w:spacing w:after="0" w:line="240" w:lineRule="auto"/>
        <w:ind w:firstLine="709"/>
        <w:jc w:val="both"/>
        <w:outlineLvl w:val="0"/>
        <w:rPr>
          <w:rFonts w:ascii="Times New Roman" w:hAnsi="Times New Roman" w:cs="Times New Roman"/>
          <w:b/>
          <w:bCs/>
          <w:i/>
          <w:sz w:val="28"/>
          <w:szCs w:val="28"/>
          <w:lang w:val="uk-UA"/>
        </w:rPr>
      </w:pPr>
    </w:p>
    <w:p w14:paraId="6C631701" w14:textId="77777777" w:rsidR="00147818" w:rsidRDefault="00000000">
      <w:pPr>
        <w:spacing w:after="0" w:line="240" w:lineRule="auto"/>
        <w:ind w:firstLine="709"/>
        <w:jc w:val="both"/>
        <w:outlineLvl w:val="0"/>
        <w:rPr>
          <w:rFonts w:ascii="Times New Roman" w:hAnsi="Times New Roman" w:cs="Times New Roman"/>
          <w:b/>
          <w:bCs/>
          <w:sz w:val="28"/>
          <w:szCs w:val="28"/>
          <w:lang w:val="uk-UA"/>
        </w:rPr>
      </w:pPr>
      <w:r>
        <w:rPr>
          <w:rFonts w:ascii="Times New Roman" w:hAnsi="Times New Roman" w:cs="Times New Roman"/>
          <w:b/>
          <w:bCs/>
          <w:sz w:val="28"/>
          <w:szCs w:val="28"/>
          <w:lang w:val="uk-UA"/>
        </w:rPr>
        <w:t>II. Разминка.</w:t>
      </w:r>
    </w:p>
    <w:p w14:paraId="30767055" w14:textId="77777777" w:rsidR="00147818" w:rsidRDefault="00000000">
      <w:pPr>
        <w:shd w:val="clear" w:color="auto" w:fill="FFFFFF"/>
        <w:spacing w:after="0" w:line="240" w:lineRule="auto"/>
        <w:ind w:firstLine="709"/>
        <w:rPr>
          <w:rFonts w:ascii="Times New Roman" w:eastAsia="Arial" w:hAnsi="Times New Roman" w:cs="Times New Roman"/>
          <w:sz w:val="28"/>
          <w:szCs w:val="28"/>
        </w:rPr>
      </w:pPr>
      <w:r>
        <w:rPr>
          <w:rFonts w:ascii="Times New Roman" w:hAnsi="Times New Roman" w:cs="Times New Roman"/>
          <w:i/>
          <w:sz w:val="28"/>
          <w:szCs w:val="28"/>
        </w:rPr>
        <w:t>2. 1 Нейроупражнение «</w:t>
      </w:r>
      <w:r>
        <w:rPr>
          <w:rStyle w:val="a7"/>
          <w:rFonts w:ascii="Times New Roman" w:eastAsia="Arial" w:hAnsi="Times New Roman" w:cs="Times New Roman"/>
          <w:i/>
          <w:sz w:val="28"/>
          <w:szCs w:val="28"/>
          <w:shd w:val="clear" w:color="auto" w:fill="FFFFFF"/>
          <w:lang w:eastAsia="zh-CN" w:bidi="ar"/>
        </w:rPr>
        <w:t>Хлопок-кулак-щелчок».</w:t>
      </w:r>
    </w:p>
    <w:p w14:paraId="4AC0472B" w14:textId="77777777" w:rsidR="00147818" w:rsidRDefault="00000000">
      <w:pPr>
        <w:shd w:val="clear" w:color="auto" w:fill="FFFFFF"/>
        <w:spacing w:after="0" w:line="240" w:lineRule="auto"/>
        <w:ind w:firstLine="709"/>
        <w:jc w:val="both"/>
        <w:rPr>
          <w:rFonts w:ascii="Times New Roman" w:eastAsia="Arial" w:hAnsi="Times New Roman" w:cs="Times New Roman"/>
          <w:sz w:val="28"/>
          <w:szCs w:val="28"/>
          <w:shd w:val="clear" w:color="auto" w:fill="FFFFFF"/>
          <w:lang w:eastAsia="zh-CN" w:bidi="ar"/>
        </w:rPr>
      </w:pPr>
      <w:r>
        <w:rPr>
          <w:rStyle w:val="a7"/>
          <w:rFonts w:ascii="Times New Roman" w:eastAsia="Arial" w:hAnsi="Times New Roman" w:cs="Times New Roman"/>
          <w:bCs w:val="0"/>
          <w:i/>
          <w:iCs/>
          <w:sz w:val="28"/>
          <w:szCs w:val="28"/>
          <w:shd w:val="clear" w:color="auto" w:fill="FFFFFF"/>
          <w:lang w:eastAsia="zh-CN" w:bidi="ar"/>
        </w:rPr>
        <w:t>Педагог-психолог</w:t>
      </w:r>
      <w:r>
        <w:rPr>
          <w:rStyle w:val="a7"/>
          <w:rFonts w:ascii="Times New Roman" w:eastAsia="Arial" w:hAnsi="Times New Roman" w:cs="Times New Roman"/>
          <w:b w:val="0"/>
          <w:bCs w:val="0"/>
          <w:iCs/>
          <w:sz w:val="28"/>
          <w:szCs w:val="28"/>
          <w:shd w:val="clear" w:color="auto" w:fill="FFFFFF"/>
          <w:lang w:eastAsia="zh-CN" w:bidi="ar"/>
        </w:rPr>
        <w:t xml:space="preserve"> рассказывает детям, как выполнять упражнение и сопровождает слова демонстрацией движений (</w:t>
      </w:r>
      <w:r>
        <w:rPr>
          <w:rStyle w:val="a7"/>
          <w:rFonts w:ascii="Times New Roman" w:eastAsia="Arial" w:hAnsi="Times New Roman" w:cs="Times New Roman"/>
          <w:b w:val="0"/>
          <w:bCs w:val="0"/>
          <w:i/>
          <w:iCs/>
          <w:sz w:val="28"/>
          <w:szCs w:val="28"/>
          <w:shd w:val="clear" w:color="auto" w:fill="FFFFFF"/>
          <w:lang w:eastAsia="zh-CN" w:bidi="ar"/>
        </w:rPr>
        <w:t>на личном примере</w:t>
      </w:r>
      <w:r>
        <w:rPr>
          <w:rStyle w:val="a7"/>
          <w:rFonts w:ascii="Times New Roman" w:eastAsia="Arial" w:hAnsi="Times New Roman" w:cs="Times New Roman"/>
          <w:b w:val="0"/>
          <w:bCs w:val="0"/>
          <w:iCs/>
          <w:sz w:val="28"/>
          <w:szCs w:val="28"/>
          <w:shd w:val="clear" w:color="auto" w:fill="FFFFFF"/>
          <w:lang w:eastAsia="zh-CN" w:bidi="ar"/>
        </w:rPr>
        <w:t>): «Приготовьте ваши ушки, чтобы внимательно слушать, глазки, чтобы видеть то, что я показываю и ваши ручки, чтобы повторять за мной движения. Итак, один раз хлопнули в ладоши</w:t>
      </w:r>
      <w:r>
        <w:rPr>
          <w:rFonts w:ascii="Times New Roman" w:eastAsia="Arial" w:hAnsi="Times New Roman" w:cs="Times New Roman"/>
          <w:color w:val="C00000"/>
          <w:sz w:val="28"/>
          <w:szCs w:val="28"/>
          <w:shd w:val="clear" w:color="auto" w:fill="FFFFFF"/>
          <w:lang w:eastAsia="zh-CN" w:bidi="ar"/>
        </w:rPr>
        <w:t xml:space="preserve">, </w:t>
      </w:r>
      <w:r>
        <w:rPr>
          <w:rFonts w:ascii="Times New Roman" w:eastAsia="Arial" w:hAnsi="Times New Roman" w:cs="Times New Roman"/>
          <w:sz w:val="28"/>
          <w:szCs w:val="28"/>
          <w:shd w:val="clear" w:color="auto" w:fill="FFFFFF"/>
          <w:lang w:eastAsia="zh-CN" w:bidi="ar"/>
        </w:rPr>
        <w:t>затем постучали кулачками друг о друга, а теперь по очереди щёлкаем пальцами обеих рук (большим и</w:t>
      </w:r>
      <w:r>
        <w:rPr>
          <w:rFonts w:ascii="Times New Roman" w:hAnsi="Times New Roman" w:cs="Times New Roman"/>
          <w:sz w:val="28"/>
          <w:szCs w:val="28"/>
        </w:rPr>
        <w:t xml:space="preserve"> </w:t>
      </w:r>
      <w:r>
        <w:rPr>
          <w:rFonts w:ascii="Times New Roman" w:eastAsia="Arial" w:hAnsi="Times New Roman" w:cs="Times New Roman"/>
          <w:sz w:val="28"/>
          <w:szCs w:val="28"/>
          <w:shd w:val="clear" w:color="auto" w:fill="FFFFFF"/>
          <w:lang w:eastAsia="zh-CN" w:bidi="ar"/>
        </w:rPr>
        <w:t>средним пальчиком). Где у вас большой пальчик, а где – средний? Покажите, как вы умеете щёлкать. Молодцы! Повторяем ещё раз» (</w:t>
      </w:r>
      <w:r>
        <w:rPr>
          <w:rFonts w:ascii="Times New Roman" w:eastAsia="Arial" w:hAnsi="Times New Roman" w:cs="Times New Roman"/>
          <w:i/>
          <w:sz w:val="28"/>
          <w:szCs w:val="28"/>
          <w:shd w:val="clear" w:color="auto" w:fill="FFFFFF"/>
          <w:lang w:eastAsia="zh-CN" w:bidi="ar"/>
        </w:rPr>
        <w:t>упражнение выполняют несколько раз</w:t>
      </w:r>
      <w:r>
        <w:rPr>
          <w:rFonts w:ascii="Times New Roman" w:eastAsia="Arial" w:hAnsi="Times New Roman" w:cs="Times New Roman"/>
          <w:sz w:val="28"/>
          <w:szCs w:val="28"/>
          <w:shd w:val="clear" w:color="auto" w:fill="FFFFFF"/>
          <w:lang w:eastAsia="zh-CN" w:bidi="ar"/>
        </w:rPr>
        <w:t>).</w:t>
      </w:r>
    </w:p>
    <w:p w14:paraId="4D7711BD" w14:textId="77777777" w:rsidR="00147818" w:rsidRDefault="00000000">
      <w:pPr>
        <w:spacing w:after="0" w:line="240" w:lineRule="auto"/>
        <w:ind w:firstLine="709"/>
        <w:jc w:val="both"/>
        <w:outlineLvl w:val="0"/>
        <w:rPr>
          <w:rFonts w:ascii="Times New Roman" w:hAnsi="Times New Roman" w:cs="Times New Roman"/>
          <w:iCs/>
          <w:sz w:val="28"/>
          <w:szCs w:val="28"/>
          <w:lang w:val="uk-UA"/>
        </w:rPr>
      </w:pPr>
      <w:r>
        <w:rPr>
          <w:rFonts w:ascii="Times New Roman" w:hAnsi="Times New Roman" w:cs="Times New Roman"/>
          <w:i/>
          <w:sz w:val="28"/>
          <w:szCs w:val="28"/>
          <w:lang w:val="uk-UA"/>
        </w:rPr>
        <w:t>2.2 Самомассаж пальчиков</w:t>
      </w:r>
      <w:r>
        <w:rPr>
          <w:rFonts w:ascii="Times New Roman" w:hAnsi="Times New Roman" w:cs="Times New Roman"/>
          <w:i/>
          <w:color w:val="C00000"/>
          <w:sz w:val="28"/>
          <w:szCs w:val="28"/>
        </w:rPr>
        <w:t xml:space="preserve">. </w:t>
      </w:r>
      <w:r>
        <w:rPr>
          <w:rFonts w:ascii="Times New Roman" w:hAnsi="Times New Roman" w:cs="Times New Roman"/>
          <w:b/>
          <w:i/>
          <w:sz w:val="28"/>
          <w:szCs w:val="28"/>
        </w:rPr>
        <w:t>Педагог-психолог</w:t>
      </w:r>
      <w:r>
        <w:rPr>
          <w:rFonts w:ascii="Times New Roman" w:hAnsi="Times New Roman" w:cs="Times New Roman"/>
          <w:sz w:val="28"/>
          <w:szCs w:val="28"/>
        </w:rPr>
        <w:t xml:space="preserve"> рассказывает и показывает детям, как выполнять упражнение: «А теперь сделаем нашим пальчикам массаж – называем каждый пальчик и </w:t>
      </w:r>
      <w:r>
        <w:rPr>
          <w:rFonts w:ascii="Times New Roman" w:hAnsi="Times New Roman" w:cs="Times New Roman"/>
          <w:iCs/>
          <w:sz w:val="28"/>
          <w:szCs w:val="28"/>
          <w:lang w:val="uk-UA"/>
        </w:rPr>
        <w:t>растираем его, по очереди: «большой», «указательный» и так далее.</w:t>
      </w:r>
    </w:p>
    <w:p w14:paraId="6BF066AF" w14:textId="77777777" w:rsidR="00147818" w:rsidRDefault="00000000">
      <w:pPr>
        <w:spacing w:after="0" w:line="240" w:lineRule="auto"/>
        <w:ind w:firstLine="709"/>
        <w:jc w:val="both"/>
        <w:outlineLvl w:val="0"/>
        <w:rPr>
          <w:rFonts w:ascii="Times New Roman CYR" w:hAnsi="Times New Roman CYR"/>
          <w:i/>
          <w:sz w:val="28"/>
          <w:szCs w:val="28"/>
          <w:lang w:val="uk-UA"/>
        </w:rPr>
      </w:pPr>
      <w:r>
        <w:rPr>
          <w:rFonts w:ascii="Times New Roman CYR" w:hAnsi="Times New Roman CYR"/>
          <w:i/>
          <w:sz w:val="28"/>
          <w:szCs w:val="28"/>
          <w:lang w:val="uk-UA"/>
        </w:rPr>
        <w:t>2.3 Считалочка</w:t>
      </w:r>
    </w:p>
    <w:p w14:paraId="00A03E6A" w14:textId="77777777" w:rsidR="00147818" w:rsidRDefault="00000000">
      <w:pPr>
        <w:spacing w:after="0" w:line="240" w:lineRule="auto"/>
        <w:ind w:firstLine="709"/>
        <w:jc w:val="both"/>
        <w:outlineLvl w:val="0"/>
        <w:rPr>
          <w:rFonts w:ascii="Times New Roman CYR" w:hAnsi="Times New Roman CYR"/>
          <w:sz w:val="28"/>
          <w:szCs w:val="28"/>
          <w:lang w:val="uk-UA"/>
        </w:rPr>
      </w:pPr>
      <w:r>
        <w:rPr>
          <w:rFonts w:ascii="Times New Roman CYR" w:hAnsi="Times New Roman CYR"/>
          <w:b/>
          <w:i/>
          <w:sz w:val="28"/>
          <w:szCs w:val="28"/>
          <w:lang w:val="uk-UA"/>
        </w:rPr>
        <w:t>Педагог-психолог</w:t>
      </w:r>
      <w:r>
        <w:rPr>
          <w:rFonts w:ascii="Times New Roman CYR" w:hAnsi="Times New Roman CYR"/>
          <w:sz w:val="28"/>
          <w:szCs w:val="28"/>
          <w:lang w:val="uk-UA"/>
        </w:rPr>
        <w:t xml:space="preserve"> говорит и показывает пример на пальцах: «Повторяйте за мной: </w:t>
      </w:r>
      <w:r>
        <w:rPr>
          <w:rFonts w:ascii="Times New Roman CYR" w:hAnsi="Times New Roman CYR"/>
          <w:iCs/>
          <w:sz w:val="28"/>
          <w:szCs w:val="28"/>
          <w:lang w:val="uk-UA"/>
        </w:rPr>
        <w:t>1,2,3,4,5 - мы пошли гулять</w:t>
      </w:r>
      <w:r>
        <w:rPr>
          <w:rFonts w:ascii="Times New Roman CYR" w:hAnsi="Times New Roman CYR"/>
          <w:sz w:val="28"/>
          <w:szCs w:val="28"/>
          <w:lang w:val="uk-UA"/>
        </w:rPr>
        <w:t xml:space="preserve">, </w:t>
      </w:r>
      <w:r>
        <w:rPr>
          <w:rFonts w:ascii="Times New Roman CYR" w:hAnsi="Times New Roman CYR"/>
          <w:iCs/>
          <w:sz w:val="28"/>
          <w:szCs w:val="28"/>
          <w:lang w:val="uk-UA"/>
        </w:rPr>
        <w:t>5,4,3,2,1 - мы собрались как один»</w:t>
      </w:r>
      <w:r>
        <w:rPr>
          <w:rFonts w:ascii="Times New Roman CYR" w:hAnsi="Times New Roman CYR"/>
          <w:sz w:val="28"/>
          <w:szCs w:val="28"/>
          <w:lang w:val="uk-UA"/>
        </w:rPr>
        <w:t xml:space="preserve"> </w:t>
      </w:r>
      <w:r>
        <w:rPr>
          <w:rFonts w:ascii="Times New Roman CYR" w:hAnsi="Times New Roman CYR"/>
          <w:iCs/>
          <w:sz w:val="28"/>
          <w:szCs w:val="28"/>
          <w:lang w:val="uk-UA"/>
        </w:rPr>
        <w:t>(</w:t>
      </w:r>
      <w:r>
        <w:rPr>
          <w:rFonts w:ascii="Times New Roman CYR" w:hAnsi="Times New Roman CYR"/>
          <w:i/>
          <w:iCs/>
          <w:sz w:val="28"/>
          <w:szCs w:val="28"/>
          <w:lang w:val="uk-UA"/>
        </w:rPr>
        <w:t>дети загибают пальцы по очереди и обратно</w:t>
      </w:r>
      <w:r>
        <w:rPr>
          <w:rFonts w:ascii="Times New Roman CYR" w:hAnsi="Times New Roman CYR"/>
          <w:iCs/>
          <w:sz w:val="28"/>
          <w:szCs w:val="28"/>
          <w:lang w:val="uk-UA"/>
        </w:rPr>
        <w:t>).</w:t>
      </w:r>
    </w:p>
    <w:p w14:paraId="1E871F48" w14:textId="77777777" w:rsidR="00147818" w:rsidRDefault="00147818">
      <w:pPr>
        <w:spacing w:after="0" w:line="240" w:lineRule="auto"/>
        <w:ind w:firstLine="709"/>
        <w:outlineLvl w:val="0"/>
        <w:rPr>
          <w:rFonts w:ascii="Times New Roman CYR" w:hAnsi="Times New Roman CYR"/>
          <w:iCs/>
          <w:sz w:val="28"/>
          <w:szCs w:val="28"/>
          <w:lang w:val="uk-UA"/>
        </w:rPr>
      </w:pPr>
    </w:p>
    <w:p w14:paraId="40C7DE88" w14:textId="77777777" w:rsidR="00147818" w:rsidRDefault="00000000">
      <w:pPr>
        <w:spacing w:after="0" w:line="240" w:lineRule="auto"/>
        <w:ind w:firstLine="709"/>
        <w:outlineLvl w:val="0"/>
        <w:rPr>
          <w:rFonts w:ascii="Times New Roman CYR" w:hAnsi="Times New Roman CYR"/>
          <w:b/>
          <w:bCs/>
          <w:sz w:val="28"/>
          <w:szCs w:val="28"/>
          <w:lang w:val="uk-UA"/>
        </w:rPr>
      </w:pPr>
      <w:r>
        <w:rPr>
          <w:rFonts w:ascii="Times New Roman CYR" w:hAnsi="Times New Roman CYR"/>
          <w:b/>
          <w:bCs/>
          <w:sz w:val="28"/>
          <w:szCs w:val="28"/>
          <w:lang w:val="uk-UA"/>
        </w:rPr>
        <w:t>III. Практическая работа.</w:t>
      </w:r>
    </w:p>
    <w:p w14:paraId="4EB0D06C"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b/>
          <w:i/>
          <w:iCs/>
          <w:sz w:val="28"/>
          <w:szCs w:val="28"/>
          <w:lang w:val="uk-UA"/>
        </w:rPr>
        <w:t>Педагог-психолог</w:t>
      </w:r>
      <w:r>
        <w:rPr>
          <w:rFonts w:ascii="Times New Roman CYR" w:hAnsi="Times New Roman CYR"/>
          <w:iCs/>
          <w:sz w:val="28"/>
          <w:szCs w:val="28"/>
          <w:lang w:val="uk-UA"/>
        </w:rPr>
        <w:t>: «Прежде, чем приступить к работе с пластилином, внимательно послушайте инструкцию – как правильно с ним работать».</w:t>
      </w:r>
    </w:p>
    <w:p w14:paraId="7038ACA1"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b/>
          <w:i/>
          <w:iCs/>
          <w:sz w:val="28"/>
          <w:szCs w:val="28"/>
          <w:lang w:val="uk-UA"/>
        </w:rPr>
        <w:t>Педагог-психолог</w:t>
      </w:r>
      <w:r>
        <w:rPr>
          <w:rFonts w:ascii="Times New Roman CYR" w:hAnsi="Times New Roman CYR"/>
          <w:iCs/>
          <w:sz w:val="28"/>
          <w:szCs w:val="28"/>
          <w:lang w:val="uk-UA"/>
        </w:rPr>
        <w:t xml:space="preserve"> озвучивает инструкцию, сопровождая слова визуальной демонстрацией (</w:t>
      </w:r>
      <w:r>
        <w:rPr>
          <w:rFonts w:ascii="Times New Roman CYR" w:hAnsi="Times New Roman CYR"/>
          <w:i/>
          <w:iCs/>
          <w:sz w:val="28"/>
          <w:szCs w:val="28"/>
          <w:lang w:val="uk-UA"/>
        </w:rPr>
        <w:t>показывает пример</w:t>
      </w:r>
      <w:r>
        <w:rPr>
          <w:rFonts w:ascii="Times New Roman CYR" w:hAnsi="Times New Roman CYR"/>
          <w:iCs/>
          <w:sz w:val="28"/>
          <w:szCs w:val="28"/>
          <w:lang w:val="uk-UA"/>
        </w:rPr>
        <w:t>):</w:t>
      </w:r>
    </w:p>
    <w:p w14:paraId="49437DD2" w14:textId="77777777" w:rsidR="00147818" w:rsidRDefault="00000000">
      <w:pPr>
        <w:spacing w:after="0" w:line="240" w:lineRule="auto"/>
        <w:ind w:firstLine="709"/>
        <w:jc w:val="both"/>
        <w:outlineLvl w:val="0"/>
        <w:rPr>
          <w:rFonts w:ascii="Times New Roman CYR" w:hAnsi="Times New Roman CYR"/>
          <w:i/>
          <w:sz w:val="28"/>
          <w:szCs w:val="28"/>
        </w:rPr>
      </w:pPr>
      <w:r>
        <w:rPr>
          <w:rFonts w:ascii="Times New Roman CYR" w:hAnsi="Times New Roman CYR"/>
          <w:i/>
          <w:sz w:val="28"/>
          <w:szCs w:val="28"/>
          <w:lang w:val="uk-UA"/>
        </w:rPr>
        <w:t xml:space="preserve">«Итак, </w:t>
      </w:r>
      <w:r>
        <w:rPr>
          <w:rFonts w:ascii="Times New Roman CYR" w:hAnsi="Times New Roman CYR"/>
          <w:i/>
          <w:sz w:val="28"/>
          <w:szCs w:val="28"/>
        </w:rPr>
        <w:t>инструкция по работе с пластилином следующая:</w:t>
      </w:r>
    </w:p>
    <w:p w14:paraId="3D3EB955" w14:textId="77777777" w:rsidR="00147818" w:rsidRDefault="00000000">
      <w:pPr>
        <w:spacing w:after="0" w:line="240" w:lineRule="auto"/>
        <w:ind w:firstLine="709"/>
        <w:jc w:val="both"/>
        <w:outlineLvl w:val="0"/>
        <w:rPr>
          <w:rFonts w:ascii="Times New Roman CYR" w:hAnsi="Times New Roman CYR"/>
          <w:i/>
          <w:sz w:val="28"/>
          <w:szCs w:val="28"/>
        </w:rPr>
      </w:pPr>
      <w:r>
        <w:rPr>
          <w:rFonts w:ascii="Times New Roman CYR" w:hAnsi="Times New Roman CYR"/>
          <w:sz w:val="28"/>
          <w:szCs w:val="28"/>
        </w:rPr>
        <w:t>1.</w:t>
      </w:r>
      <w:r>
        <w:rPr>
          <w:rFonts w:ascii="Times New Roman CYR" w:hAnsi="Times New Roman CYR"/>
          <w:i/>
          <w:sz w:val="28"/>
          <w:szCs w:val="28"/>
        </w:rPr>
        <w:t xml:space="preserve"> </w:t>
      </w:r>
      <w:r>
        <w:rPr>
          <w:rFonts w:ascii="Times New Roman CYR" w:hAnsi="Times New Roman CYR"/>
          <w:sz w:val="28"/>
          <w:szCs w:val="28"/>
        </w:rPr>
        <w:t>Возьмите с края стола картонный лист бумаги и расположите его перед собой.</w:t>
      </w:r>
    </w:p>
    <w:p w14:paraId="2A58B5C4" w14:textId="77777777" w:rsidR="00147818" w:rsidRDefault="00000000">
      <w:pPr>
        <w:tabs>
          <w:tab w:val="left" w:pos="312"/>
        </w:tabs>
        <w:spacing w:after="0" w:line="240" w:lineRule="auto"/>
        <w:ind w:firstLine="709"/>
        <w:jc w:val="both"/>
        <w:outlineLvl w:val="0"/>
        <w:rPr>
          <w:rFonts w:ascii="Times New Roman CYR" w:hAnsi="Times New Roman CYR"/>
          <w:iCs/>
          <w:sz w:val="28"/>
          <w:szCs w:val="28"/>
        </w:rPr>
      </w:pPr>
      <w:r>
        <w:rPr>
          <w:rFonts w:ascii="Times New Roman CYR" w:hAnsi="Times New Roman CYR"/>
          <w:iCs/>
          <w:sz w:val="28"/>
          <w:szCs w:val="28"/>
        </w:rPr>
        <w:t>2. За картоном поставьте коробочку пластилина, так чтоб вам было удобно дотянуться до него.</w:t>
      </w:r>
    </w:p>
    <w:p w14:paraId="2841E969" w14:textId="77777777" w:rsidR="00147818" w:rsidRDefault="00000000">
      <w:pPr>
        <w:tabs>
          <w:tab w:val="left" w:pos="312"/>
        </w:tabs>
        <w:spacing w:after="0" w:line="240" w:lineRule="auto"/>
        <w:ind w:firstLine="709"/>
        <w:jc w:val="both"/>
        <w:outlineLvl w:val="0"/>
        <w:rPr>
          <w:rFonts w:ascii="Times New Roman CYR" w:hAnsi="Times New Roman CYR"/>
          <w:iCs/>
          <w:sz w:val="28"/>
          <w:szCs w:val="28"/>
        </w:rPr>
      </w:pPr>
      <w:r>
        <w:rPr>
          <w:rFonts w:ascii="Times New Roman CYR" w:hAnsi="Times New Roman CYR"/>
          <w:iCs/>
          <w:sz w:val="28"/>
          <w:szCs w:val="28"/>
        </w:rPr>
        <w:t>3. Открывать коробочку можно только после разрешения педагога.</w:t>
      </w:r>
    </w:p>
    <w:p w14:paraId="03A42662" w14:textId="77777777" w:rsidR="00147818" w:rsidRDefault="00000000">
      <w:pPr>
        <w:tabs>
          <w:tab w:val="left" w:pos="312"/>
        </w:tabs>
        <w:spacing w:after="0" w:line="240" w:lineRule="auto"/>
        <w:ind w:left="709"/>
        <w:jc w:val="both"/>
        <w:outlineLvl w:val="0"/>
        <w:rPr>
          <w:rFonts w:ascii="Times New Roman CYR" w:hAnsi="Times New Roman CYR"/>
          <w:iCs/>
          <w:sz w:val="28"/>
          <w:szCs w:val="28"/>
        </w:rPr>
      </w:pPr>
      <w:r>
        <w:rPr>
          <w:rFonts w:ascii="Times New Roman CYR" w:hAnsi="Times New Roman CYR"/>
          <w:iCs/>
          <w:sz w:val="28"/>
          <w:szCs w:val="28"/>
        </w:rPr>
        <w:lastRenderedPageBreak/>
        <w:t>4. Всю работу выполняем только на картонке.</w:t>
      </w:r>
    </w:p>
    <w:p w14:paraId="4B612AC8" w14:textId="77777777" w:rsidR="00147818" w:rsidRDefault="00000000">
      <w:pPr>
        <w:tabs>
          <w:tab w:val="left" w:pos="312"/>
        </w:tabs>
        <w:spacing w:after="0" w:line="240" w:lineRule="auto"/>
        <w:ind w:firstLine="709"/>
        <w:jc w:val="both"/>
        <w:outlineLvl w:val="0"/>
        <w:rPr>
          <w:rFonts w:ascii="Times New Roman CYR" w:hAnsi="Times New Roman CYR"/>
          <w:iCs/>
          <w:sz w:val="28"/>
          <w:szCs w:val="28"/>
        </w:rPr>
      </w:pPr>
      <w:r>
        <w:rPr>
          <w:rFonts w:ascii="Times New Roman CYR" w:hAnsi="Times New Roman CYR"/>
          <w:iCs/>
          <w:sz w:val="28"/>
          <w:szCs w:val="28"/>
        </w:rPr>
        <w:t>5. Прежде, чем начать работать с пластилином, необходимо активно разогреть ладошки.</w:t>
      </w:r>
    </w:p>
    <w:p w14:paraId="69B328CC" w14:textId="77777777" w:rsidR="00147818" w:rsidRDefault="00000000">
      <w:pPr>
        <w:tabs>
          <w:tab w:val="left" w:pos="312"/>
        </w:tabs>
        <w:spacing w:after="0" w:line="240" w:lineRule="auto"/>
        <w:ind w:firstLine="709"/>
        <w:jc w:val="both"/>
        <w:outlineLvl w:val="0"/>
        <w:rPr>
          <w:rFonts w:ascii="Times New Roman CYR" w:hAnsi="Times New Roman CYR"/>
          <w:iCs/>
          <w:sz w:val="28"/>
          <w:szCs w:val="28"/>
        </w:rPr>
      </w:pPr>
      <w:r>
        <w:rPr>
          <w:rFonts w:ascii="Times New Roman CYR" w:hAnsi="Times New Roman CYR"/>
          <w:iCs/>
          <w:sz w:val="28"/>
          <w:szCs w:val="28"/>
        </w:rPr>
        <w:t>6. Разминаем и раскатываем пластилин только в руках, с помощью ладошек и пальцев.</w:t>
      </w:r>
    </w:p>
    <w:p w14:paraId="19311AC4" w14:textId="77777777" w:rsidR="00147818" w:rsidRDefault="00000000">
      <w:pPr>
        <w:tabs>
          <w:tab w:val="left" w:pos="312"/>
        </w:tabs>
        <w:spacing w:after="0" w:line="240" w:lineRule="auto"/>
        <w:ind w:firstLine="709"/>
        <w:jc w:val="both"/>
        <w:outlineLvl w:val="0"/>
        <w:rPr>
          <w:rFonts w:ascii="Times New Roman CYR" w:hAnsi="Times New Roman CYR"/>
          <w:iCs/>
          <w:sz w:val="28"/>
          <w:szCs w:val="28"/>
        </w:rPr>
      </w:pPr>
      <w:r>
        <w:rPr>
          <w:rFonts w:ascii="Times New Roman CYR" w:hAnsi="Times New Roman CYR"/>
          <w:iCs/>
          <w:sz w:val="28"/>
          <w:szCs w:val="28"/>
        </w:rPr>
        <w:t xml:space="preserve">7. Нельзя: брать пластилин в рот, тереть грязными руками глаза, разбрасывать пластилин по комнате. </w:t>
      </w:r>
    </w:p>
    <w:p w14:paraId="0BDC7FF6" w14:textId="77777777" w:rsidR="00147818" w:rsidRDefault="00000000">
      <w:pPr>
        <w:tabs>
          <w:tab w:val="left" w:pos="312"/>
        </w:tabs>
        <w:spacing w:after="0" w:line="240" w:lineRule="auto"/>
        <w:ind w:firstLine="709"/>
        <w:jc w:val="both"/>
        <w:outlineLvl w:val="0"/>
        <w:rPr>
          <w:rFonts w:ascii="Times New Roman CYR" w:hAnsi="Times New Roman CYR"/>
          <w:iCs/>
          <w:sz w:val="28"/>
          <w:szCs w:val="28"/>
        </w:rPr>
      </w:pPr>
      <w:r>
        <w:rPr>
          <w:rFonts w:ascii="Times New Roman CYR" w:hAnsi="Times New Roman CYR"/>
          <w:iCs/>
          <w:sz w:val="28"/>
          <w:szCs w:val="28"/>
        </w:rPr>
        <w:t>8. По окончании работы сложить остатки пластилина в коробочку и закрыть её.</w:t>
      </w:r>
    </w:p>
    <w:p w14:paraId="2525C108" w14:textId="77777777" w:rsidR="00147818" w:rsidRDefault="00000000">
      <w:pPr>
        <w:tabs>
          <w:tab w:val="left" w:pos="312"/>
        </w:tabs>
        <w:spacing w:after="0" w:line="240" w:lineRule="auto"/>
        <w:ind w:firstLine="709"/>
        <w:jc w:val="both"/>
        <w:outlineLvl w:val="0"/>
        <w:rPr>
          <w:rFonts w:ascii="Times New Roman CYR" w:hAnsi="Times New Roman CYR"/>
          <w:iCs/>
          <w:sz w:val="28"/>
          <w:szCs w:val="28"/>
        </w:rPr>
      </w:pPr>
      <w:r>
        <w:rPr>
          <w:rFonts w:ascii="Times New Roman CYR" w:hAnsi="Times New Roman CYR"/>
          <w:iCs/>
          <w:sz w:val="28"/>
          <w:szCs w:val="28"/>
        </w:rPr>
        <w:t xml:space="preserve">9. После работы с пластилином тщательно вытереть руки влажной салфеткой или по возможности вымыть руки с мылом. </w:t>
      </w:r>
    </w:p>
    <w:p w14:paraId="346B2061" w14:textId="77777777" w:rsidR="00147818" w:rsidRDefault="00000000">
      <w:pPr>
        <w:spacing w:after="0" w:line="240" w:lineRule="auto"/>
        <w:ind w:firstLine="709"/>
        <w:jc w:val="both"/>
        <w:outlineLvl w:val="0"/>
        <w:rPr>
          <w:rFonts w:ascii="Times New Roman CYR" w:hAnsi="Times New Roman CYR"/>
          <w:iCs/>
          <w:sz w:val="28"/>
          <w:szCs w:val="28"/>
        </w:rPr>
      </w:pPr>
      <w:r>
        <w:rPr>
          <w:rFonts w:ascii="Times New Roman CYR" w:hAnsi="Times New Roman CYR"/>
          <w:b/>
          <w:i/>
          <w:iCs/>
          <w:sz w:val="28"/>
          <w:szCs w:val="28"/>
          <w:lang w:val="uk-UA"/>
        </w:rPr>
        <w:t>Педагог-психолог</w:t>
      </w:r>
      <w:r>
        <w:rPr>
          <w:rFonts w:ascii="Times New Roman CYR" w:hAnsi="Times New Roman CYR"/>
          <w:iCs/>
          <w:sz w:val="28"/>
          <w:szCs w:val="28"/>
          <w:lang w:val="uk-UA"/>
        </w:rPr>
        <w:t xml:space="preserve">: «А сейчас, </w:t>
      </w:r>
      <w:r>
        <w:rPr>
          <w:rFonts w:ascii="Times New Roman CYR" w:hAnsi="Times New Roman CYR"/>
          <w:iCs/>
          <w:sz w:val="28"/>
          <w:szCs w:val="28"/>
        </w:rPr>
        <w:t>ребята</w:t>
      </w:r>
      <w:r>
        <w:rPr>
          <w:rFonts w:ascii="Times New Roman CYR" w:hAnsi="Times New Roman CYR"/>
          <w:iCs/>
          <w:sz w:val="28"/>
          <w:szCs w:val="28"/>
          <w:lang w:val="uk-UA"/>
        </w:rPr>
        <w:t>, давайте откроем коробочки и посмотрим на пластилин. Какие цвета вы видите?». (</w:t>
      </w:r>
      <w:r>
        <w:rPr>
          <w:rFonts w:ascii="Times New Roman CYR" w:hAnsi="Times New Roman CYR"/>
          <w:i/>
          <w:iCs/>
          <w:sz w:val="28"/>
          <w:szCs w:val="28"/>
          <w:lang w:val="uk-UA"/>
        </w:rPr>
        <w:t>дети называют цвета, педагог-психолог оценивает</w:t>
      </w:r>
      <w:r>
        <w:rPr>
          <w:rFonts w:ascii="Times New Roman CYR" w:hAnsi="Times New Roman CYR"/>
          <w:i/>
          <w:iCs/>
          <w:sz w:val="28"/>
          <w:szCs w:val="28"/>
        </w:rPr>
        <w:t xml:space="preserve"> знания детей о цветах)</w:t>
      </w:r>
      <w:r>
        <w:rPr>
          <w:rFonts w:ascii="Times New Roman CYR" w:hAnsi="Times New Roman CYR"/>
          <w:iCs/>
          <w:sz w:val="28"/>
          <w:szCs w:val="28"/>
        </w:rPr>
        <w:t>. А какой цвет пластилина вам больше всего нравится из предложенных? (</w:t>
      </w:r>
      <w:r>
        <w:rPr>
          <w:rFonts w:ascii="Times New Roman CYR" w:hAnsi="Times New Roman CYR"/>
          <w:i/>
          <w:iCs/>
          <w:sz w:val="28"/>
          <w:szCs w:val="28"/>
        </w:rPr>
        <w:t>дети отвечают</w:t>
      </w:r>
      <w:r>
        <w:rPr>
          <w:rFonts w:ascii="Times New Roman CYR" w:hAnsi="Times New Roman CYR"/>
          <w:iCs/>
          <w:sz w:val="28"/>
          <w:szCs w:val="28"/>
        </w:rPr>
        <w:t xml:space="preserve">) </w:t>
      </w:r>
    </w:p>
    <w:p w14:paraId="0CC6063A"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iCs/>
          <w:sz w:val="28"/>
          <w:szCs w:val="28"/>
          <w:lang w:val="uk-UA"/>
        </w:rPr>
        <w:t>Сегодня мы будем готовиться к празднику «Масленица». А кто знает, что готовят к этому празднику? (</w:t>
      </w:r>
      <w:r>
        <w:rPr>
          <w:rFonts w:ascii="Times New Roman CYR" w:hAnsi="Times New Roman CYR"/>
          <w:i/>
          <w:iCs/>
          <w:sz w:val="28"/>
          <w:szCs w:val="28"/>
          <w:lang w:val="uk-UA"/>
        </w:rPr>
        <w:t>ответы детей</w:t>
      </w:r>
      <w:r>
        <w:rPr>
          <w:rFonts w:ascii="Times New Roman CYR" w:hAnsi="Times New Roman CYR"/>
          <w:iCs/>
          <w:sz w:val="28"/>
          <w:szCs w:val="28"/>
          <w:lang w:val="uk-UA"/>
        </w:rPr>
        <w:t xml:space="preserve">). Правильно, блины.  </w:t>
      </w:r>
    </w:p>
    <w:p w14:paraId="23E9A282" w14:textId="77777777" w:rsidR="00147818" w:rsidRDefault="00000000">
      <w:pPr>
        <w:spacing w:after="0" w:line="240" w:lineRule="auto"/>
        <w:ind w:firstLine="709"/>
        <w:jc w:val="both"/>
        <w:outlineLvl w:val="0"/>
        <w:rPr>
          <w:rFonts w:ascii="Times New Roman CYR" w:hAnsi="Times New Roman CYR"/>
          <w:iCs/>
          <w:sz w:val="28"/>
          <w:szCs w:val="28"/>
        </w:rPr>
      </w:pPr>
      <w:r>
        <w:rPr>
          <w:rFonts w:ascii="Times New Roman CYR" w:hAnsi="Times New Roman CYR"/>
          <w:iCs/>
          <w:sz w:val="28"/>
          <w:szCs w:val="28"/>
          <w:lang w:val="uk-UA"/>
        </w:rPr>
        <w:t xml:space="preserve">Перед тем, как приступить к лепке блинов, приготовим наши ладошки, чтоб при работе пластилин стал мягче и легко поддавался изменению формы. Для этого активно растираем </w:t>
      </w:r>
      <w:r>
        <w:rPr>
          <w:rFonts w:ascii="Times New Roman CYR" w:hAnsi="Times New Roman CYR"/>
          <w:iCs/>
          <w:sz w:val="28"/>
          <w:szCs w:val="28"/>
        </w:rPr>
        <w:t>ладошки, пока они не станут горячие» (</w:t>
      </w:r>
      <w:r>
        <w:rPr>
          <w:rFonts w:ascii="Times New Roman CYR" w:hAnsi="Times New Roman CYR"/>
          <w:i/>
          <w:iCs/>
          <w:sz w:val="28"/>
          <w:szCs w:val="28"/>
        </w:rPr>
        <w:t>педагог-психолог демонстрирует, как правильно разогреть руки</w:t>
      </w:r>
      <w:r>
        <w:rPr>
          <w:rFonts w:ascii="Times New Roman CYR" w:hAnsi="Times New Roman CYR"/>
          <w:iCs/>
          <w:sz w:val="28"/>
          <w:szCs w:val="28"/>
        </w:rPr>
        <w:t>).</w:t>
      </w:r>
    </w:p>
    <w:p w14:paraId="550C1AFC" w14:textId="77777777" w:rsidR="00147818" w:rsidRDefault="00000000">
      <w:pPr>
        <w:spacing w:after="0" w:line="240" w:lineRule="auto"/>
        <w:ind w:firstLine="709"/>
        <w:jc w:val="both"/>
        <w:rPr>
          <w:rFonts w:ascii="Times New Roman CYR" w:hAnsi="Times New Roman CYR"/>
          <w:iCs/>
          <w:sz w:val="28"/>
          <w:szCs w:val="28"/>
          <w:lang w:val="uk-UA"/>
        </w:rPr>
      </w:pPr>
      <w:r>
        <w:rPr>
          <w:rFonts w:ascii="Times New Roman CYR" w:hAnsi="Times New Roman CYR"/>
          <w:iCs/>
          <w:sz w:val="28"/>
          <w:szCs w:val="28"/>
        </w:rPr>
        <w:t>Теперь мы готовы приступить к изготовлению «блинчиков». Скажите, какого цвета будут ваши блины? (</w:t>
      </w:r>
      <w:r>
        <w:rPr>
          <w:rFonts w:ascii="Times New Roman CYR" w:hAnsi="Times New Roman CYR"/>
          <w:i/>
          <w:iCs/>
          <w:sz w:val="28"/>
          <w:szCs w:val="28"/>
        </w:rPr>
        <w:t>ответы детей</w:t>
      </w:r>
      <w:r>
        <w:rPr>
          <w:rFonts w:ascii="Times New Roman CYR" w:hAnsi="Times New Roman CYR"/>
          <w:iCs/>
          <w:sz w:val="28"/>
          <w:szCs w:val="28"/>
        </w:rPr>
        <w:t>). Возьмите в руки пластилин этого цвета, большим и указательным пальчиками отщипните от него маленький кусочек размером 1см*1см (</w:t>
      </w:r>
      <w:r>
        <w:rPr>
          <w:rFonts w:ascii="Times New Roman CYR" w:hAnsi="Times New Roman CYR"/>
          <w:i/>
          <w:iCs/>
          <w:sz w:val="28"/>
          <w:szCs w:val="28"/>
        </w:rPr>
        <w:t>педагог-психолог демонстрирует каждый этап работы как правильно это сделать</w:t>
      </w:r>
      <w:r>
        <w:rPr>
          <w:rFonts w:ascii="Times New Roman CYR" w:hAnsi="Times New Roman CYR"/>
          <w:iCs/>
          <w:sz w:val="28"/>
          <w:szCs w:val="28"/>
        </w:rPr>
        <w:t xml:space="preserve">). Оставшийся пластилин положите пока в коробочку. Из маленького кусочка, который вы подготовили, скатайте в ладошках шарик. Теперь этот шарик большим и указательным пальчиками придавите сверху и снизу, так чтобы он стал плоским. Отложите получившийся блинчик на картон. Делаем следующий блинчик. </w:t>
      </w:r>
      <w:r>
        <w:rPr>
          <w:rFonts w:ascii="Times New Roman CYR" w:hAnsi="Times New Roman CYR"/>
          <w:iCs/>
          <w:sz w:val="28"/>
          <w:szCs w:val="28"/>
          <w:lang w:val="uk-UA"/>
        </w:rPr>
        <w:t xml:space="preserve">Потом еще один. </w:t>
      </w:r>
    </w:p>
    <w:p w14:paraId="4C741382" w14:textId="77777777" w:rsidR="00147818" w:rsidRDefault="00000000">
      <w:pPr>
        <w:spacing w:after="0" w:line="240" w:lineRule="auto"/>
        <w:ind w:firstLine="709"/>
        <w:jc w:val="both"/>
        <w:rPr>
          <w:rFonts w:ascii="Times New Roman CYR" w:hAnsi="Times New Roman CYR"/>
          <w:iCs/>
          <w:sz w:val="28"/>
          <w:szCs w:val="28"/>
          <w:lang w:val="uk-UA"/>
        </w:rPr>
      </w:pPr>
      <w:r>
        <w:rPr>
          <w:rFonts w:ascii="Times New Roman CYR" w:hAnsi="Times New Roman CYR"/>
          <w:iCs/>
          <w:sz w:val="28"/>
          <w:szCs w:val="28"/>
          <w:lang w:val="uk-UA"/>
        </w:rPr>
        <w:t xml:space="preserve">Сколько блинчиков у вас получилось? Правильно – 3 блина. Выложите их на картоне в один ряд ближе к левому краю. А теперь давайте сделаем </w:t>
      </w:r>
      <w:r>
        <w:rPr>
          <w:rFonts w:ascii="Times New Roman CYR" w:hAnsi="Times New Roman CYR"/>
          <w:iCs/>
          <w:sz w:val="28"/>
          <w:szCs w:val="28"/>
        </w:rPr>
        <w:t>ещё</w:t>
      </w:r>
      <w:r>
        <w:rPr>
          <w:rFonts w:ascii="Times New Roman CYR" w:hAnsi="Times New Roman CYR"/>
          <w:iCs/>
          <w:sz w:val="28"/>
          <w:szCs w:val="28"/>
          <w:lang w:val="uk-UA"/>
        </w:rPr>
        <w:t xml:space="preserve"> два – для гостей. Положите их отдельно, ближе к правому краю картона».</w:t>
      </w:r>
    </w:p>
    <w:p w14:paraId="1C1D3387" w14:textId="77777777" w:rsidR="00147818" w:rsidRDefault="00147818">
      <w:pPr>
        <w:spacing w:after="0" w:line="240" w:lineRule="auto"/>
        <w:ind w:firstLine="709"/>
        <w:jc w:val="both"/>
        <w:rPr>
          <w:rFonts w:ascii="Times New Roman CYR" w:hAnsi="Times New Roman CYR" w:cs="Times New Roman CYR"/>
          <w:iCs/>
          <w:color w:val="C00000"/>
          <w:lang w:val="uk-UA"/>
        </w:rPr>
      </w:pPr>
    </w:p>
    <w:p w14:paraId="274E7898" w14:textId="77777777" w:rsidR="00147818" w:rsidRDefault="00000000">
      <w:pPr>
        <w:spacing w:after="0" w:line="240" w:lineRule="auto"/>
        <w:ind w:firstLine="709"/>
        <w:rPr>
          <w:rFonts w:ascii="Times New Roman CYR" w:hAnsi="Times New Roman CYR" w:cs="Times New Roman CYR"/>
          <w:color w:val="C00000"/>
          <w:lang w:val="uk-UA"/>
        </w:rPr>
      </w:pPr>
      <w:r>
        <w:rPr>
          <w:noProof/>
          <w:lang w:eastAsia="ru-RU"/>
        </w:rPr>
        <mc:AlternateContent>
          <mc:Choice Requires="wpg">
            <w:drawing>
              <wp:inline distT="0" distB="0" distL="0" distR="0" wp14:anchorId="5017E2D8" wp14:editId="3F664FB0">
                <wp:extent cx="4930140" cy="914400"/>
                <wp:effectExtent l="4445" t="4445" r="18415" b="10795"/>
                <wp:docPr id="4" name="Полотно 7"/>
                <wp:cNvGraphicFramePr/>
                <a:graphic xmlns:a="http://schemas.openxmlformats.org/drawingml/2006/main">
                  <a:graphicData uri="http://schemas.microsoft.com/office/word/2010/wordprocessingGroup">
                    <wpg:wgp>
                      <wpg:cNvGrpSpPr/>
                      <wpg:grpSpPr>
                        <a:xfrm>
                          <a:off x="0" y="0"/>
                          <a:ext cx="4930140" cy="914400"/>
                          <a:chOff x="0" y="0"/>
                          <a:chExt cx="4930140" cy="914400"/>
                        </a:xfrm>
                      </wpg:grpSpPr>
                      <wps:wsp>
                        <wps:cNvPr id="1" name="Овал 1"/>
                        <wps:cNvSpPr>
                          <a:spLocks noChangeArrowheads="1"/>
                        </wps:cNvSpPr>
                        <wps:spPr bwMode="auto">
                          <a:xfrm>
                            <a:off x="343303" y="228800"/>
                            <a:ext cx="456603" cy="456700"/>
                          </a:xfrm>
                          <a:prstGeom prst="ellipse">
                            <a:avLst/>
                          </a:prstGeom>
                          <a:solidFill>
                            <a:srgbClr val="FFFFFF"/>
                          </a:solidFill>
                          <a:ln w="9525">
                            <a:solidFill>
                              <a:schemeClr val="tx1">
                                <a:lumMod val="100000"/>
                                <a:lumOff val="0"/>
                              </a:schemeClr>
                            </a:solidFill>
                            <a:round/>
                          </a:ln>
                        </wps:spPr>
                        <wps:bodyPr rot="0">
                          <a:noAutofit/>
                        </wps:bodyPr>
                      </wps:wsp>
                      <wps:wsp>
                        <wps:cNvPr id="2" name="Овал 2"/>
                        <wps:cNvSpPr>
                          <a:spLocks noChangeArrowheads="1"/>
                        </wps:cNvSpPr>
                        <wps:spPr bwMode="auto">
                          <a:xfrm>
                            <a:off x="914107" y="228800"/>
                            <a:ext cx="457504" cy="456700"/>
                          </a:xfrm>
                          <a:prstGeom prst="ellipse">
                            <a:avLst/>
                          </a:prstGeom>
                          <a:solidFill>
                            <a:srgbClr val="FFFFFF"/>
                          </a:solidFill>
                          <a:ln w="9525">
                            <a:solidFill>
                              <a:srgbClr val="000000"/>
                            </a:solidFill>
                            <a:round/>
                          </a:ln>
                        </wps:spPr>
                        <wps:bodyPr rot="0">
                          <a:noAutofit/>
                        </wps:bodyPr>
                      </wps:wsp>
                      <wps:wsp>
                        <wps:cNvPr id="5" name="Овал 5"/>
                        <wps:cNvSpPr>
                          <a:spLocks noChangeArrowheads="1"/>
                        </wps:cNvSpPr>
                        <wps:spPr bwMode="auto">
                          <a:xfrm>
                            <a:off x="1485712" y="228800"/>
                            <a:ext cx="456704" cy="457600"/>
                          </a:xfrm>
                          <a:prstGeom prst="ellipse">
                            <a:avLst/>
                          </a:prstGeom>
                          <a:solidFill>
                            <a:srgbClr val="FFFFFF"/>
                          </a:solidFill>
                          <a:ln w="9525">
                            <a:solidFill>
                              <a:srgbClr val="000000"/>
                            </a:solidFill>
                            <a:round/>
                          </a:ln>
                        </wps:spPr>
                        <wps:bodyPr rot="0">
                          <a:noAutofit/>
                        </wps:bodyPr>
                      </wps:wsp>
                      <wps:wsp>
                        <wps:cNvPr id="6" name="Овал 6"/>
                        <wps:cNvSpPr>
                          <a:spLocks noChangeArrowheads="1"/>
                        </wps:cNvSpPr>
                        <wps:spPr bwMode="auto">
                          <a:xfrm>
                            <a:off x="3650529" y="213200"/>
                            <a:ext cx="456603" cy="456800"/>
                          </a:xfrm>
                          <a:prstGeom prst="ellipse">
                            <a:avLst/>
                          </a:prstGeom>
                          <a:solidFill>
                            <a:srgbClr val="FFFFFF"/>
                          </a:solidFill>
                          <a:ln w="9525">
                            <a:solidFill>
                              <a:srgbClr val="000000"/>
                            </a:solidFill>
                            <a:round/>
                          </a:ln>
                        </wps:spPr>
                        <wps:bodyPr rot="0">
                          <a:noAutofit/>
                        </wps:bodyPr>
                      </wps:wsp>
                      <wps:wsp>
                        <wps:cNvPr id="7" name="Овал 7"/>
                        <wps:cNvSpPr>
                          <a:spLocks noChangeArrowheads="1"/>
                        </wps:cNvSpPr>
                        <wps:spPr bwMode="auto">
                          <a:xfrm>
                            <a:off x="4267835" y="220800"/>
                            <a:ext cx="455904" cy="456800"/>
                          </a:xfrm>
                          <a:prstGeom prst="ellipse">
                            <a:avLst/>
                          </a:prstGeom>
                          <a:solidFill>
                            <a:srgbClr val="FFFFFF"/>
                          </a:solidFill>
                          <a:ln w="9525">
                            <a:solidFill>
                              <a:srgbClr val="000000"/>
                            </a:solidFill>
                            <a:round/>
                          </a:ln>
                        </wps:spPr>
                        <wps:bodyPr rot="0">
                          <a:noAutofit/>
                        </wps:bodyPr>
                      </wps:wsp>
                    </wpg:wgp>
                  </a:graphicData>
                </a:graphic>
              </wp:inline>
            </w:drawing>
          </mc:Choice>
          <mc:Fallback xmlns:wpsCustomData="http://www.wps.cn/officeDocument/2013/wpsCustomData">
            <w:pict>
              <v:group id="Полотно 7" o:spid="_x0000_s1026" o:spt="203" style="height:72pt;width:388.2pt;" coordsize="4930140,914400" o:gfxdata="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">
                <o:lock v:ext="edit" aspectratio="f"/>
                <v:shape id="_x0000_s1026" o:spid="_x0000_s1026" o:spt="3" type="#_x0000_t3" style="position:absolute;left:343303;top:228800;height:456700;width:456603;" fillcolor="#FFFFFF" filled="t" stroked="t" coordsize="21600,21600" o:gfxdata="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JE4SugAAANoA&#10;AAAPAAAAAAAAAAEAIAAAACIAAABkcnMvZG93bnJldi54bWxQSwECFAAUAAAACACHTuJAMy8FnjsA&#10;AAA5AAAAEAAAAAAAAAABACAAAAAJAQAAZHJzL3NoYXBleG1sLnhtbFBLBQYAAAAABgAGAFsBAACz&#10;AwAAAAA=&#10;">
                  <v:fill on="t" focussize="0,0"/>
                  <v:stroke color="#000000 [3229]" joinstyle="round"/>
                  <v:imagedata o:title=""/>
                  <o:lock v:ext="edit" aspectratio="f"/>
                </v:shape>
                <v:shape id="_x0000_s1026" o:spid="_x0000_s1026" o:spt="3" type="#_x0000_t3" style="position:absolute;left:914107;top:228800;height:456700;width:457504;" fillcolor="#FFFFFF" filled="t" stroked="t" coordsize="21600,21600" o:gfxdata="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fbQZbsAAADa&#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1485712;top:228800;height:457600;width:456704;" fillcolor="#FFFFFF" filled="t" stroked="t" coordsize="21600,21600" o:gfxdata="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h9IEbsAAADa&#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3650529;top:213200;height:456800;width:456603;" fillcolor="#FFFFFF" filled="t" stroked="t" coordsize="21600,21600" o:gfxdata="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s3WZrsAAADa&#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4267835;top:220800;height:456800;width:455904;" fillcolor="#FFFFFF" filled="t" stroked="t" coordsize="21600,21600" o:gfxdata="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Bc/28AAAA&#10;2gAAAA8AAAAAAAAAAQAgAAAAIgAAAGRycy9kb3ducmV2LnhtbFBLAQIUABQAAAAIAIdO4kAzLwWe&#10;OwAAADkAAAAQAAAAAAAAAAEAIAAAAAsBAABkcnMvc2hhcGV4bWwueG1sUEsFBgAAAAAGAAYAWwEA&#10;ALUDAAAAAA==&#10;">
                  <v:fill on="t" focussize="0,0"/>
                  <v:stroke color="#000000" joinstyle="round"/>
                  <v:imagedata o:title=""/>
                  <o:lock v:ext="edit" aspectratio="f"/>
                </v:shape>
                <w10:wrap type="none"/>
                <w10:anchorlock/>
              </v:group>
            </w:pict>
          </mc:Fallback>
        </mc:AlternateContent>
      </w:r>
    </w:p>
    <w:p w14:paraId="08751BB1" w14:textId="77777777" w:rsidR="00147818" w:rsidRDefault="00000000">
      <w:pPr>
        <w:spacing w:after="0" w:line="240" w:lineRule="auto"/>
        <w:ind w:firstLine="709"/>
        <w:rPr>
          <w:rFonts w:ascii="Times New Roman CYR" w:hAnsi="Times New Roman CYR" w:cs="Times New Roman CYR"/>
          <w:sz w:val="28"/>
          <w:szCs w:val="28"/>
          <w:lang w:val="uk-UA"/>
        </w:rPr>
      </w:pPr>
      <w:r>
        <w:rPr>
          <w:rFonts w:ascii="Times New Roman CYR" w:hAnsi="Times New Roman CYR" w:cs="Times New Roman CYR"/>
          <w:sz w:val="28"/>
          <w:szCs w:val="28"/>
          <w:lang w:val="uk-UA"/>
        </w:rPr>
        <w:t>Рис. 1 Образец расположения «блинов» на картоне.</w:t>
      </w:r>
    </w:p>
    <w:p w14:paraId="0FB3F8D2" w14:textId="77777777" w:rsidR="00147818" w:rsidRDefault="00147818">
      <w:pPr>
        <w:spacing w:after="0" w:line="240" w:lineRule="auto"/>
        <w:ind w:firstLine="709"/>
        <w:rPr>
          <w:rFonts w:ascii="Times New Roman" w:hAnsi="Times New Roman" w:cs="Times New Roman"/>
          <w:sz w:val="28"/>
          <w:szCs w:val="28"/>
        </w:rPr>
      </w:pPr>
    </w:p>
    <w:p w14:paraId="065D4784" w14:textId="77777777" w:rsidR="00147818"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Педагог-психолог:</w:t>
      </w:r>
      <w:r>
        <w:rPr>
          <w:rFonts w:ascii="Times New Roman" w:hAnsi="Times New Roman" w:cs="Times New Roman"/>
          <w:sz w:val="28"/>
          <w:szCs w:val="28"/>
        </w:rPr>
        <w:t xml:space="preserve"> «Ребята, скажите, что больше 3 или 2? (</w:t>
      </w:r>
      <w:r>
        <w:rPr>
          <w:rFonts w:ascii="Times New Roman" w:hAnsi="Times New Roman" w:cs="Times New Roman"/>
          <w:i/>
          <w:sz w:val="28"/>
          <w:szCs w:val="28"/>
        </w:rPr>
        <w:t>ответы детей</w:t>
      </w:r>
      <w:r>
        <w:rPr>
          <w:rFonts w:ascii="Times New Roman" w:hAnsi="Times New Roman" w:cs="Times New Roman"/>
          <w:sz w:val="28"/>
          <w:szCs w:val="28"/>
        </w:rPr>
        <w:t>). А сколько всего у вас на картоне лежит блинчиков? (</w:t>
      </w:r>
      <w:r>
        <w:rPr>
          <w:rFonts w:ascii="Times New Roman" w:hAnsi="Times New Roman" w:cs="Times New Roman"/>
          <w:i/>
          <w:sz w:val="28"/>
          <w:szCs w:val="28"/>
        </w:rPr>
        <w:t>ответы детей</w:t>
      </w:r>
      <w:r>
        <w:rPr>
          <w:rFonts w:ascii="Times New Roman" w:hAnsi="Times New Roman" w:cs="Times New Roman"/>
          <w:sz w:val="28"/>
          <w:szCs w:val="28"/>
        </w:rPr>
        <w:t xml:space="preserve"> - </w:t>
      </w:r>
      <w:r>
        <w:rPr>
          <w:rFonts w:ascii="Times New Roman" w:hAnsi="Times New Roman" w:cs="Times New Roman"/>
          <w:i/>
          <w:sz w:val="28"/>
          <w:szCs w:val="28"/>
        </w:rPr>
        <w:t xml:space="preserve">5 шт.). </w:t>
      </w:r>
      <w:r>
        <w:rPr>
          <w:rFonts w:ascii="Times New Roman" w:hAnsi="Times New Roman" w:cs="Times New Roman"/>
          <w:sz w:val="28"/>
          <w:szCs w:val="28"/>
        </w:rPr>
        <w:t xml:space="preserve">Молодцы! </w:t>
      </w:r>
    </w:p>
    <w:p w14:paraId="438D4169" w14:textId="77777777" w:rsidR="00147818"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Теперь нам необходима посуда: чашка для чая и блюдце, в которые мы сложим наши блины.</w:t>
      </w:r>
    </w:p>
    <w:p w14:paraId="1D13244D" w14:textId="77777777" w:rsidR="00147818"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Посмотрите на пластилин в вашей коробочке. Выберите, какого цвета будет ваша посуда. Разогрейте ещё раз ладони перед работой. Возьмите пластилин понравившегося цвета, отщипните от него небольшой кусочек (</w:t>
      </w:r>
      <w:r>
        <w:rPr>
          <w:rFonts w:ascii="Times New Roman" w:hAnsi="Times New Roman" w:cs="Times New Roman"/>
          <w:i/>
          <w:sz w:val="28"/>
          <w:szCs w:val="28"/>
        </w:rPr>
        <w:t>около 1 см</w:t>
      </w:r>
      <w:r>
        <w:rPr>
          <w:rFonts w:ascii="Times New Roman" w:hAnsi="Times New Roman" w:cs="Times New Roman"/>
          <w:sz w:val="28"/>
          <w:szCs w:val="28"/>
        </w:rPr>
        <w:t>) .Оставшийся пластилин верните в коробку.  Скатайте в ладонях шарик (</w:t>
      </w:r>
      <w:r>
        <w:rPr>
          <w:rFonts w:ascii="Times New Roman" w:hAnsi="Times New Roman" w:cs="Times New Roman"/>
          <w:i/>
          <w:sz w:val="28"/>
          <w:szCs w:val="28"/>
        </w:rPr>
        <w:t>педагог-психолог демонстрирует процесс изготовления</w:t>
      </w:r>
      <w:r>
        <w:rPr>
          <w:rFonts w:ascii="Times New Roman" w:hAnsi="Times New Roman" w:cs="Times New Roman"/>
          <w:sz w:val="28"/>
          <w:szCs w:val="28"/>
        </w:rPr>
        <w:t>).</w:t>
      </w:r>
      <w:r>
        <w:rPr>
          <w:rFonts w:ascii="Times New Roman" w:hAnsi="Times New Roman" w:cs="Times New Roman"/>
          <w:color w:val="C00000"/>
          <w:sz w:val="28"/>
          <w:szCs w:val="28"/>
        </w:rPr>
        <w:t xml:space="preserve"> </w:t>
      </w:r>
      <w:r>
        <w:rPr>
          <w:rFonts w:ascii="Times New Roman" w:hAnsi="Times New Roman" w:cs="Times New Roman"/>
          <w:sz w:val="28"/>
          <w:szCs w:val="28"/>
        </w:rPr>
        <w:t xml:space="preserve">Сверху надавите пальчиком на шарик так, чтобы внутри его появилось углубление – форма чашечки. От большого кусочка пластилина, который лежит в коробочке, отщипните ещё маленький кусочек и скатайте в ладонях тоненький жгутик (верёвочку). Один конец жгутика придавите к верхней части чашечки, второй конец придавите к нижней части. Мы с вами закрепили ручку. Наша чашка готова. Ставим ее на картон. </w:t>
      </w:r>
    </w:p>
    <w:p w14:paraId="02645892" w14:textId="77777777" w:rsidR="00147818"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Делаем для нашей чашки блюдце: разогреваем ладони, отщипывает от пластилина, который лежит в коробке, кусочек нужного цвета, (</w:t>
      </w:r>
      <w:r>
        <w:rPr>
          <w:rFonts w:ascii="Times New Roman" w:hAnsi="Times New Roman" w:cs="Times New Roman"/>
          <w:i/>
          <w:sz w:val="28"/>
          <w:szCs w:val="28"/>
        </w:rPr>
        <w:t>размер кусочка показывает педагог-психолог</w:t>
      </w:r>
      <w:r>
        <w:rPr>
          <w:rFonts w:ascii="Times New Roman" w:hAnsi="Times New Roman" w:cs="Times New Roman"/>
          <w:sz w:val="28"/>
          <w:szCs w:val="28"/>
        </w:rPr>
        <w:t xml:space="preserve">), формируем из него шарик, придавливаем шарик между ладонями, сплющивая его – придаём форму большого блинчика. Затем пальцами аккуратно поднимаем края, так чтобы по кругу получился красивый бортик. </w:t>
      </w:r>
    </w:p>
    <w:p w14:paraId="5EA68E29" w14:textId="77777777" w:rsidR="00147818"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Наша посуда готова! Сложите в блюдце блины, которые вы сделали». </w:t>
      </w:r>
    </w:p>
    <w:p w14:paraId="36A8B2C8" w14:textId="77777777" w:rsidR="00147818" w:rsidRDefault="00000000">
      <w:pPr>
        <w:spacing w:after="0" w:line="240" w:lineRule="auto"/>
        <w:ind w:firstLine="709"/>
        <w:jc w:val="center"/>
        <w:rPr>
          <w:sz w:val="28"/>
          <w:szCs w:val="28"/>
        </w:rPr>
      </w:pPr>
      <w:r>
        <w:rPr>
          <w:noProof/>
          <w:sz w:val="28"/>
          <w:szCs w:val="28"/>
          <w:lang w:eastAsia="ru-RU"/>
          <w14:ligatures w14:val="none"/>
        </w:rPr>
        <w:drawing>
          <wp:inline distT="0" distB="0" distL="0" distR="0" wp14:anchorId="530BD6E6" wp14:editId="084005BB">
            <wp:extent cx="2628900" cy="1493520"/>
            <wp:effectExtent l="0" t="0" r="7620" b="0"/>
            <wp:docPr id="8" name="Рисунок 1" descr="IMG_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descr="IMG_0225"/>
                    <pic:cNvPicPr>
                      <a:picLocks noChangeAspect="1"/>
                    </pic:cNvPicPr>
                  </pic:nvPicPr>
                  <pic:blipFill>
                    <a:blip r:embed="rId10"/>
                    <a:stretch>
                      <a:fillRect/>
                    </a:stretch>
                  </pic:blipFill>
                  <pic:spPr>
                    <a:xfrm>
                      <a:off x="0" y="0"/>
                      <a:ext cx="2628900" cy="1493520"/>
                    </a:xfrm>
                    <a:prstGeom prst="rect">
                      <a:avLst/>
                    </a:prstGeom>
                    <a:noFill/>
                    <a:ln>
                      <a:noFill/>
                    </a:ln>
                  </pic:spPr>
                </pic:pic>
              </a:graphicData>
            </a:graphic>
          </wp:inline>
        </w:drawing>
      </w:r>
    </w:p>
    <w:p w14:paraId="00DF851E" w14:textId="77777777" w:rsidR="00147818" w:rsidRDefault="00000000">
      <w:pPr>
        <w:tabs>
          <w:tab w:val="left" w:pos="567"/>
        </w:tab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2. Образец готового блюдца с «блинами».</w:t>
      </w:r>
    </w:p>
    <w:p w14:paraId="1A0276F0" w14:textId="77777777" w:rsidR="00147818" w:rsidRDefault="00147818">
      <w:pPr>
        <w:tabs>
          <w:tab w:val="left" w:pos="567"/>
        </w:tabs>
        <w:spacing w:after="0" w:line="240" w:lineRule="auto"/>
        <w:ind w:firstLine="709"/>
        <w:rPr>
          <w:rFonts w:ascii="Times New Roman" w:hAnsi="Times New Roman" w:cs="Times New Roman"/>
          <w:sz w:val="28"/>
          <w:szCs w:val="28"/>
        </w:rPr>
      </w:pPr>
    </w:p>
    <w:p w14:paraId="6B99A104" w14:textId="77777777" w:rsidR="00147818" w:rsidRDefault="00000000">
      <w:pPr>
        <w:spacing w:after="0" w:line="240" w:lineRule="auto"/>
        <w:ind w:firstLine="440"/>
        <w:rPr>
          <w:rFonts w:ascii="Times New Roman CYR" w:hAnsi="Times New Roman CYR"/>
          <w:b/>
          <w:bCs/>
          <w:iCs/>
          <w:sz w:val="28"/>
          <w:szCs w:val="28"/>
          <w:lang w:val="uk-UA"/>
        </w:rPr>
      </w:pPr>
      <w:r>
        <w:rPr>
          <w:rFonts w:ascii="Times New Roman CYR" w:hAnsi="Times New Roman CYR"/>
          <w:b/>
          <w:bCs/>
          <w:iCs/>
          <w:sz w:val="28"/>
          <w:szCs w:val="28"/>
          <w:lang w:val="en-US"/>
        </w:rPr>
        <w:t>IV</w:t>
      </w:r>
      <w:r>
        <w:rPr>
          <w:rFonts w:ascii="Times New Roman CYR" w:hAnsi="Times New Roman CYR"/>
          <w:b/>
          <w:bCs/>
          <w:iCs/>
          <w:sz w:val="28"/>
          <w:szCs w:val="28"/>
        </w:rPr>
        <w:t xml:space="preserve">. </w:t>
      </w:r>
      <w:r>
        <w:rPr>
          <w:rFonts w:ascii="Times New Roman CYR" w:hAnsi="Times New Roman CYR"/>
          <w:b/>
          <w:bCs/>
          <w:iCs/>
          <w:sz w:val="28"/>
          <w:szCs w:val="28"/>
          <w:lang w:val="uk-UA"/>
        </w:rPr>
        <w:t>Рефлексия.</w:t>
      </w:r>
    </w:p>
    <w:p w14:paraId="7FC2F4E6" w14:textId="77777777" w:rsidR="00147818" w:rsidRDefault="00000000">
      <w:pPr>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b/>
          <w:i/>
          <w:iCs/>
          <w:sz w:val="28"/>
          <w:szCs w:val="28"/>
        </w:rPr>
        <w:t>Педагог-психолог</w:t>
      </w:r>
      <w:r>
        <w:rPr>
          <w:rFonts w:ascii="Times New Roman CYR" w:hAnsi="Times New Roman CYR" w:cs="Times New Roman CYR"/>
          <w:i/>
          <w:iCs/>
          <w:sz w:val="28"/>
          <w:szCs w:val="28"/>
        </w:rPr>
        <w:t>:</w:t>
      </w:r>
      <w:r>
        <w:rPr>
          <w:rFonts w:ascii="Times New Roman CYR" w:hAnsi="Times New Roman CYR" w:cs="Times New Roman CYR"/>
          <w:sz w:val="28"/>
          <w:szCs w:val="28"/>
        </w:rPr>
        <w:t xml:space="preserve"> «Ребята, вы отлично подготовились к встрече «Масленницы». Покажите своим родителям, что у вас получилось. </w:t>
      </w:r>
    </w:p>
    <w:p w14:paraId="753A0713" w14:textId="77777777" w:rsidR="00147818" w:rsidRDefault="00000000">
      <w:pPr>
        <w:spacing w:after="0" w:line="240" w:lineRule="auto"/>
        <w:ind w:firstLine="708"/>
        <w:jc w:val="both"/>
        <w:rPr>
          <w:rFonts w:ascii="Times New Roman CYR" w:hAnsi="Times New Roman CYR"/>
          <w:sz w:val="28"/>
          <w:szCs w:val="28"/>
          <w:lang w:val="uk-UA"/>
        </w:rPr>
      </w:pPr>
      <w:r>
        <w:rPr>
          <w:rFonts w:ascii="Times New Roman CYR" w:hAnsi="Times New Roman CYR"/>
          <w:sz w:val="28"/>
          <w:szCs w:val="28"/>
          <w:lang w:val="uk-UA"/>
        </w:rPr>
        <w:t xml:space="preserve">Молодцы! А теперь «помоем посуду» и </w:t>
      </w:r>
      <w:r>
        <w:rPr>
          <w:rFonts w:ascii="Times New Roman CYR" w:hAnsi="Times New Roman CYR"/>
          <w:sz w:val="28"/>
          <w:szCs w:val="28"/>
        </w:rPr>
        <w:t>приведём стол в порядок</w:t>
      </w:r>
      <w:r>
        <w:rPr>
          <w:rFonts w:ascii="Times New Roman CYR" w:hAnsi="Times New Roman CYR"/>
          <w:sz w:val="28"/>
          <w:szCs w:val="28"/>
          <w:lang w:val="uk-UA"/>
        </w:rPr>
        <w:t>. Для этого соединяем весь использованный пластилин одного цвета в большой комочек и помещаем его обратно в коробочку».</w:t>
      </w:r>
    </w:p>
    <w:p w14:paraId="4E2E56EB" w14:textId="77777777" w:rsidR="00147818" w:rsidRDefault="00000000">
      <w:pPr>
        <w:spacing w:after="0" w:line="240" w:lineRule="auto"/>
        <w:ind w:firstLine="708"/>
        <w:jc w:val="both"/>
        <w:rPr>
          <w:rFonts w:ascii="Times New Roman CYR" w:hAnsi="Times New Roman CYR"/>
          <w:sz w:val="28"/>
          <w:szCs w:val="28"/>
          <w:lang w:val="uk-UA"/>
        </w:rPr>
      </w:pPr>
      <w:r>
        <w:rPr>
          <w:rFonts w:ascii="Times New Roman CYR" w:hAnsi="Times New Roman CYR"/>
          <w:sz w:val="28"/>
          <w:szCs w:val="28"/>
          <w:lang w:val="uk-UA"/>
        </w:rPr>
        <w:t>- Ребята, если вам  понравилось наше занятие, покажите пальчик вверх, если не понравилось – пальчик вниз (</w:t>
      </w:r>
      <w:r>
        <w:rPr>
          <w:rFonts w:ascii="Times New Roman CYR" w:hAnsi="Times New Roman CYR"/>
          <w:i/>
          <w:sz w:val="28"/>
          <w:szCs w:val="28"/>
          <w:lang w:val="uk-UA"/>
        </w:rPr>
        <w:t>педагог-психолог демонстрирует жесты</w:t>
      </w:r>
      <w:r>
        <w:rPr>
          <w:rFonts w:ascii="Times New Roman CYR" w:hAnsi="Times New Roman CYR"/>
          <w:sz w:val="28"/>
          <w:szCs w:val="28"/>
          <w:lang w:val="uk-UA"/>
        </w:rPr>
        <w:t xml:space="preserve">). </w:t>
      </w:r>
    </w:p>
    <w:p w14:paraId="62C94851" w14:textId="77777777" w:rsidR="00147818" w:rsidRDefault="00000000">
      <w:pPr>
        <w:spacing w:after="0" w:line="240" w:lineRule="auto"/>
        <w:ind w:firstLine="709"/>
        <w:jc w:val="both"/>
        <w:rPr>
          <w:rFonts w:ascii="Times New Roman" w:hAnsi="Times New Roman"/>
          <w:b/>
          <w:bCs/>
          <w:sz w:val="28"/>
          <w:szCs w:val="28"/>
        </w:rPr>
      </w:pPr>
      <w:r>
        <w:rPr>
          <w:rFonts w:ascii="Times New Roman" w:hAnsi="Times New Roman"/>
          <w:b/>
          <w:bCs/>
          <w:sz w:val="28"/>
          <w:szCs w:val="28"/>
        </w:rPr>
        <w:t>V. Задание на дом.</w:t>
      </w:r>
    </w:p>
    <w:p w14:paraId="5EE8282F" w14:textId="77777777" w:rsidR="00147818" w:rsidRDefault="00000000">
      <w:pPr>
        <w:spacing w:after="0" w:line="240" w:lineRule="auto"/>
        <w:ind w:firstLine="709"/>
        <w:jc w:val="both"/>
        <w:rPr>
          <w:rFonts w:ascii="Times New Roman" w:hAnsi="Times New Roman"/>
          <w:bCs/>
          <w:sz w:val="28"/>
          <w:szCs w:val="28"/>
        </w:rPr>
      </w:pPr>
      <w:r>
        <w:rPr>
          <w:rFonts w:ascii="Times New Roman" w:hAnsi="Times New Roman"/>
          <w:bCs/>
          <w:sz w:val="28"/>
          <w:szCs w:val="28"/>
        </w:rPr>
        <w:t>Педагог-психолог демонстрирует родителям и детям как и</w:t>
      </w:r>
      <w:r>
        <w:rPr>
          <w:rFonts w:ascii="Times New Roman" w:hAnsi="Times New Roman"/>
          <w:sz w:val="28"/>
          <w:szCs w:val="28"/>
        </w:rPr>
        <w:t>з большого шарика сделать квадрат, напоминая, что у квадрата все стороны равны.</w:t>
      </w:r>
    </w:p>
    <w:p w14:paraId="0B5A8E56" w14:textId="77777777" w:rsidR="00147818" w:rsidRDefault="00000000">
      <w:pPr>
        <w:spacing w:after="0" w:line="240" w:lineRule="auto"/>
        <w:ind w:firstLine="709"/>
        <w:jc w:val="both"/>
        <w:rPr>
          <w:rFonts w:ascii="Times New Roman" w:hAnsi="Times New Roman"/>
          <w:sz w:val="28"/>
          <w:szCs w:val="28"/>
        </w:rPr>
      </w:pPr>
      <w:r>
        <w:rPr>
          <w:rFonts w:ascii="Times New Roman" w:hAnsi="Times New Roman"/>
          <w:i/>
          <w:sz w:val="28"/>
          <w:szCs w:val="28"/>
        </w:rPr>
        <w:t>Технология</w:t>
      </w:r>
      <w:r>
        <w:rPr>
          <w:rFonts w:ascii="Times New Roman" w:hAnsi="Times New Roman"/>
          <w:sz w:val="28"/>
          <w:szCs w:val="28"/>
        </w:rPr>
        <w:t xml:space="preserve">: два пальчика сверху, ещё два пальчика снизу, придавливаем пластилин, формируя две плоские стороны. Затем переворачиваем фигурку и </w:t>
      </w:r>
      <w:r>
        <w:rPr>
          <w:rFonts w:ascii="Times New Roman" w:hAnsi="Times New Roman"/>
          <w:sz w:val="28"/>
          <w:szCs w:val="28"/>
        </w:rPr>
        <w:lastRenderedPageBreak/>
        <w:t>повторяем процедуру, пока все стороны не станут ровные - превращаем в аккуратный квадратик.</w:t>
      </w:r>
    </w:p>
    <w:p w14:paraId="2C132500" w14:textId="77777777" w:rsidR="00147818" w:rsidRDefault="00000000">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Под руководством родителей детям необходимо дома сделать 10 кубиков и принести их на следующий урок. </w:t>
      </w:r>
    </w:p>
    <w:p w14:paraId="757F4DD5" w14:textId="77777777" w:rsidR="00147818" w:rsidRDefault="00000000">
      <w:pPr>
        <w:spacing w:after="0" w:line="240" w:lineRule="auto"/>
        <w:ind w:firstLine="709"/>
        <w:jc w:val="both"/>
        <w:rPr>
          <w:rFonts w:ascii="Times New Roman" w:hAnsi="Times New Roman"/>
          <w:sz w:val="28"/>
          <w:szCs w:val="28"/>
        </w:rPr>
      </w:pPr>
      <w:r>
        <w:rPr>
          <w:rFonts w:ascii="Times New Roman" w:hAnsi="Times New Roman"/>
          <w:i/>
          <w:iCs/>
          <w:sz w:val="28"/>
          <w:szCs w:val="28"/>
        </w:rPr>
        <w:t>Задание для родителей:</w:t>
      </w:r>
      <w:r>
        <w:rPr>
          <w:rFonts w:ascii="Times New Roman" w:hAnsi="Times New Roman"/>
          <w:sz w:val="28"/>
          <w:szCs w:val="28"/>
        </w:rPr>
        <w:t xml:space="preserve"> рассмотреть дома с детьми на примерах следующие геометрические фигуры: шар, круг, квадрат, прямоугольник; обсудить с ними, в чем отличие прямоугольника от квадрата, шара от круга; помочь детям определить формы предметов дома, в комнате.</w:t>
      </w:r>
    </w:p>
    <w:p w14:paraId="2FD9E69B" w14:textId="77777777" w:rsidR="00147818" w:rsidRDefault="00000000">
      <w:pPr>
        <w:rPr>
          <w:rFonts w:ascii="Times New Roman" w:hAnsi="Times New Roman"/>
          <w:sz w:val="28"/>
          <w:szCs w:val="28"/>
        </w:rPr>
      </w:pPr>
      <w:r>
        <w:rPr>
          <w:rFonts w:ascii="Times New Roman" w:hAnsi="Times New Roman"/>
          <w:sz w:val="28"/>
          <w:szCs w:val="28"/>
        </w:rPr>
        <w:br w:type="page" w:clear="all"/>
      </w:r>
    </w:p>
    <w:p w14:paraId="55709675" w14:textId="77777777" w:rsidR="00147818" w:rsidRDefault="00147818">
      <w:pPr>
        <w:spacing w:after="0" w:line="240" w:lineRule="auto"/>
        <w:ind w:firstLine="709"/>
        <w:rPr>
          <w:rFonts w:ascii="Times New Roman" w:hAnsi="Times New Roman"/>
          <w:sz w:val="28"/>
          <w:szCs w:val="28"/>
        </w:rPr>
      </w:pPr>
      <w:bookmarkStart w:id="0" w:name="_Hlk200013162"/>
      <w:bookmarkEnd w:id="0"/>
    </w:p>
    <w:p w14:paraId="5B48F1A6" w14:textId="77777777" w:rsidR="00147818" w:rsidRDefault="00000000">
      <w:pPr>
        <w:jc w:val="center"/>
        <w:outlineLvl w:val="0"/>
        <w:rPr>
          <w:rFonts w:ascii="Times New Roman CYR" w:hAnsi="Times New Roman CYR" w:cs="Times New Roman CYR"/>
          <w:sz w:val="28"/>
          <w:szCs w:val="28"/>
          <w:lang w:val="uk-UA"/>
        </w:rPr>
      </w:pPr>
      <w:r>
        <w:rPr>
          <w:rFonts w:ascii="Times New Roman CYR" w:hAnsi="Times New Roman CYR" w:cs="Times New Roman CYR"/>
          <w:b/>
          <w:bCs/>
          <w:noProof/>
          <w:sz w:val="28"/>
          <w:szCs w:val="28"/>
        </w:rPr>
        <mc:AlternateContent>
          <mc:Choice Requires="wpg">
            <w:drawing>
              <wp:anchor distT="0" distB="0" distL="114300" distR="114300" simplePos="0" relativeHeight="251627008" behindDoc="0" locked="0" layoutInCell="1" allowOverlap="1" wp14:anchorId="1B28980D" wp14:editId="7F5DD847">
                <wp:simplePos x="0" y="0"/>
                <wp:positionH relativeFrom="column">
                  <wp:posOffset>121920</wp:posOffset>
                </wp:positionH>
                <wp:positionV relativeFrom="paragraph">
                  <wp:posOffset>-149225</wp:posOffset>
                </wp:positionV>
                <wp:extent cx="1143000" cy="878840"/>
                <wp:effectExtent l="0" t="0" r="0" b="5080"/>
                <wp:wrapNone/>
                <wp:docPr id="9" name="Группа 28"/>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26" name="Изображение 3"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27" name="Текстовое поле 27"/>
                        <wps:cNvSpPr txBox="1"/>
                        <wps:spPr bwMode="auto">
                          <a:xfrm>
                            <a:off x="1521" y="1134"/>
                            <a:ext cx="1080" cy="540"/>
                          </a:xfrm>
                          <a:prstGeom prst="rect">
                            <a:avLst/>
                          </a:prstGeom>
                          <a:noFill/>
                          <a:ln>
                            <a:noFill/>
                          </a:ln>
                        </wps:spPr>
                        <wps:txbx>
                          <w:txbxContent>
                            <w:p w14:paraId="2E3A8D30" w14:textId="77777777" w:rsidR="00147818" w:rsidRDefault="00000000">
                              <w:pPr>
                                <w:rPr>
                                  <w:b/>
                                  <w:sz w:val="40"/>
                                  <w:szCs w:val="40"/>
                                </w:rPr>
                              </w:pPr>
                              <w:r>
                                <w:rPr>
                                  <w:b/>
                                  <w:sz w:val="40"/>
                                  <w:szCs w:val="40"/>
                                </w:rPr>
                                <w:t>№ 2</w:t>
                              </w:r>
                            </w:p>
                          </w:txbxContent>
                        </wps:txbx>
                        <wps:bodyPr upright="1"/>
                      </wps:wsp>
                    </wpg:wgp>
                  </a:graphicData>
                </a:graphic>
              </wp:anchor>
            </w:drawing>
          </mc:Choice>
          <mc:Fallback>
            <w:pict>
              <v:group w14:anchorId="1B28980D" id="Группа 28" o:spid="_x0000_s1029" style="position:absolute;left:0;text-align:left;margin-left:9.6pt;margin-top:-11.75pt;width:90pt;height:69.2pt;z-index:251627008"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">
                <v:shape id="Изображение 3" o:spid="_x0000_s1030"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">
                  <v:imagedata r:id="rId9" o:title="Untitled-TrueColor-01"/>
                </v:shape>
                <v:shape id="Текстовое поле 27" o:spid="_x0000_s1031"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2E3A8D30" w14:textId="77777777" w:rsidR="00147818" w:rsidRDefault="00000000">
                        <w:pPr>
                          <w:rPr>
                            <w:b/>
                            <w:sz w:val="40"/>
                            <w:szCs w:val="40"/>
                          </w:rPr>
                        </w:pPr>
                        <w:r>
                          <w:rPr>
                            <w:b/>
                            <w:sz w:val="40"/>
                            <w:szCs w:val="40"/>
                          </w:rPr>
                          <w:t>№ 2</w:t>
                        </w:r>
                      </w:p>
                    </w:txbxContent>
                  </v:textbox>
                </v:shape>
              </v:group>
            </w:pict>
          </mc:Fallback>
        </mc:AlternateContent>
      </w:r>
      <w:r>
        <w:rPr>
          <w:rFonts w:ascii="Times New Roman CYR" w:hAnsi="Times New Roman CYR" w:cs="Times New Roman CYR"/>
          <w:b/>
          <w:bCs/>
          <w:sz w:val="28"/>
          <w:szCs w:val="28"/>
          <w:lang w:val="uk-UA"/>
        </w:rPr>
        <w:t>Занят</w:t>
      </w:r>
      <w:r>
        <w:rPr>
          <w:rFonts w:ascii="Times New Roman CYR" w:hAnsi="Times New Roman CYR" w:cs="Times New Roman CYR"/>
          <w:b/>
          <w:bCs/>
          <w:sz w:val="28"/>
          <w:szCs w:val="28"/>
        </w:rPr>
        <w:t>ие</w:t>
      </w:r>
      <w:r>
        <w:rPr>
          <w:rFonts w:ascii="Times New Roman CYR" w:hAnsi="Times New Roman CYR" w:cs="Times New Roman CYR"/>
          <w:b/>
          <w:bCs/>
          <w:sz w:val="28"/>
          <w:szCs w:val="28"/>
          <w:lang w:val="uk-UA"/>
        </w:rPr>
        <w:t xml:space="preserve"> № 2 «Лошарик»</w:t>
      </w:r>
    </w:p>
    <w:p w14:paraId="186B63C5" w14:textId="77777777" w:rsidR="00147818" w:rsidRDefault="00147818">
      <w:pPr>
        <w:jc w:val="both"/>
        <w:outlineLvl w:val="0"/>
        <w:rPr>
          <w:rFonts w:ascii="Times New Roman CYR" w:hAnsi="Times New Roman CYR" w:cs="Times New Roman CYR"/>
          <w:b/>
          <w:bCs/>
          <w:i/>
          <w:sz w:val="28"/>
          <w:szCs w:val="28"/>
          <w:lang w:val="uk-UA"/>
        </w:rPr>
      </w:pPr>
    </w:p>
    <w:p w14:paraId="6ADF36B5"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0CAD85BC" w14:textId="77777777">
        <w:tc>
          <w:tcPr>
            <w:tcW w:w="8494" w:type="dxa"/>
          </w:tcPr>
          <w:p w14:paraId="1042BC29" w14:textId="77777777" w:rsidR="00147818" w:rsidRDefault="00000000">
            <w:pPr>
              <w:widowControl w:val="0"/>
              <w:numPr>
                <w:ilvl w:val="0"/>
                <w:numId w:val="3"/>
              </w:numPr>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Проверка домашнего задания</w:t>
            </w:r>
            <w:r>
              <w:rPr>
                <w:rFonts w:ascii="Times New Roman CYR" w:hAnsi="Times New Roman CYR" w:cs="Times New Roman CYR"/>
                <w:sz w:val="28"/>
                <w:szCs w:val="28"/>
                <w:lang w:val="uk-UA"/>
              </w:rPr>
              <w:t xml:space="preserve"> </w:t>
            </w:r>
          </w:p>
        </w:tc>
        <w:tc>
          <w:tcPr>
            <w:tcW w:w="1068" w:type="dxa"/>
          </w:tcPr>
          <w:p w14:paraId="6B3934D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9C3225E" w14:textId="77777777">
        <w:trPr>
          <w:trHeight w:val="339"/>
        </w:trPr>
        <w:tc>
          <w:tcPr>
            <w:tcW w:w="8494" w:type="dxa"/>
          </w:tcPr>
          <w:p w14:paraId="77F03E8E" w14:textId="77777777" w:rsidR="00147818" w:rsidRDefault="00000000">
            <w:pPr>
              <w:numPr>
                <w:ilvl w:val="0"/>
                <w:numId w:val="3"/>
              </w:numPr>
              <w:spacing w:line="240" w:lineRule="auto"/>
              <w:ind w:firstLine="220"/>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eastAsia="Calibri" w:hAnsi="Times New Roman" w:cs="Times New Roman"/>
                <w:i/>
                <w:iCs/>
                <w:sz w:val="28"/>
                <w:szCs w:val="28"/>
                <w:lang w:eastAsia="zh-CN" w:bidi="ar"/>
              </w:rPr>
              <w:t>Нейроупражнене «</w:t>
            </w:r>
            <w:r>
              <w:rPr>
                <w:rFonts w:ascii="Times New Roman" w:eastAsia="Calibri" w:hAnsi="Times New Roman" w:cs="Times New Roman"/>
                <w:i/>
                <w:iCs/>
                <w:sz w:val="28"/>
                <w:szCs w:val="28"/>
                <w:lang w:val="ru" w:eastAsia="zh-CN" w:bidi="ar"/>
              </w:rPr>
              <w:t>Класс</w:t>
            </w:r>
            <w:r>
              <w:rPr>
                <w:rFonts w:ascii="Times New Roman" w:eastAsia="Calibri" w:hAnsi="Times New Roman" w:cs="Times New Roman"/>
                <w:i/>
                <w:iCs/>
                <w:sz w:val="28"/>
                <w:szCs w:val="28"/>
                <w:lang w:eastAsia="zh-CN" w:bidi="ar"/>
              </w:rPr>
              <w:t>»</w:t>
            </w:r>
            <w:r>
              <w:rPr>
                <w:rFonts w:ascii="Times New Roman" w:eastAsia="Calibri" w:hAnsi="Times New Roman" w:cs="Times New Roman"/>
                <w:i/>
                <w:iCs/>
                <w:sz w:val="28"/>
                <w:szCs w:val="28"/>
                <w:lang w:val="ru" w:eastAsia="zh-CN" w:bidi="ar"/>
              </w:rPr>
              <w:t xml:space="preserve"> </w:t>
            </w:r>
            <w:r>
              <w:rPr>
                <w:rFonts w:ascii="Times New Roman" w:eastAsia="Calibri" w:hAnsi="Times New Roman" w:cs="Times New Roman"/>
                <w:i/>
                <w:iCs/>
                <w:sz w:val="28"/>
                <w:szCs w:val="28"/>
                <w:lang w:eastAsia="zh-CN" w:bidi="ar"/>
              </w:rPr>
              <w:t>-</w:t>
            </w:r>
            <w:r>
              <w:rPr>
                <w:rFonts w:ascii="Times New Roman" w:eastAsia="Calibri" w:hAnsi="Times New Roman" w:cs="Times New Roman"/>
                <w:i/>
                <w:iCs/>
                <w:sz w:val="28"/>
                <w:szCs w:val="28"/>
                <w:lang w:val="ru" w:eastAsia="zh-CN" w:bidi="ar"/>
              </w:rPr>
              <w:t xml:space="preserve"> </w:t>
            </w:r>
            <w:r>
              <w:rPr>
                <w:rFonts w:ascii="Times New Roman" w:eastAsia="Calibri" w:hAnsi="Times New Roman" w:cs="Times New Roman"/>
                <w:i/>
                <w:iCs/>
                <w:sz w:val="28"/>
                <w:szCs w:val="28"/>
                <w:lang w:eastAsia="zh-CN" w:bidi="ar"/>
              </w:rPr>
              <w:t>«О</w:t>
            </w:r>
            <w:r>
              <w:rPr>
                <w:rFonts w:ascii="Times New Roman" w:eastAsia="Calibri" w:hAnsi="Times New Roman" w:cs="Times New Roman"/>
                <w:i/>
                <w:iCs/>
                <w:sz w:val="28"/>
                <w:szCs w:val="28"/>
                <w:lang w:val="ru" w:eastAsia="zh-CN" w:bidi="ar"/>
              </w:rPr>
              <w:t>кей</w:t>
            </w:r>
            <w:r>
              <w:rPr>
                <w:rFonts w:ascii="Times New Roman" w:eastAsia="Calibri" w:hAnsi="Times New Roman" w:cs="Times New Roman"/>
                <w:i/>
                <w:iCs/>
                <w:sz w:val="28"/>
                <w:szCs w:val="28"/>
                <w:lang w:eastAsia="zh-CN" w:bidi="ar"/>
              </w:rPr>
              <w:t>»</w:t>
            </w:r>
          </w:p>
        </w:tc>
        <w:tc>
          <w:tcPr>
            <w:tcW w:w="1068" w:type="dxa"/>
          </w:tcPr>
          <w:p w14:paraId="569CD5C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7373B80" w14:textId="77777777">
        <w:tc>
          <w:tcPr>
            <w:tcW w:w="8494" w:type="dxa"/>
          </w:tcPr>
          <w:p w14:paraId="2E0A4485" w14:textId="77777777" w:rsidR="00147818" w:rsidRDefault="00000000">
            <w:pPr>
              <w:widowControl w:val="0"/>
              <w:spacing w:after="0" w:line="240" w:lineRule="auto"/>
              <w:ind w:firstLine="420"/>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2.1 </w:t>
            </w:r>
            <w:r>
              <w:rPr>
                <w:rFonts w:ascii="Times New Roman CYR" w:hAnsi="Times New Roman CYR" w:cs="Times New Roman CYR"/>
                <w:sz w:val="28"/>
                <w:szCs w:val="28"/>
              </w:rPr>
              <w:t>.</w:t>
            </w:r>
            <w:r>
              <w:rPr>
                <w:rStyle w:val="a7"/>
                <w:rFonts w:ascii="Times New Roman" w:eastAsia="Arial" w:hAnsi="Times New Roman" w:cs="Times New Roman"/>
                <w:b w:val="0"/>
                <w:bCs w:val="0"/>
                <w:color w:val="333333"/>
                <w:sz w:val="28"/>
                <w:szCs w:val="28"/>
                <w:shd w:val="clear" w:color="auto" w:fill="FFFFFF"/>
                <w:lang w:val="en-US" w:eastAsia="zh-CN" w:bidi="ar"/>
              </w:rPr>
              <w:t xml:space="preserve">Упражнение </w:t>
            </w:r>
            <w:r>
              <w:rPr>
                <w:rStyle w:val="a7"/>
                <w:rFonts w:ascii="Times New Roman" w:eastAsia="Arial" w:hAnsi="Times New Roman" w:cs="Times New Roman"/>
                <w:b w:val="0"/>
                <w:bCs w:val="0"/>
                <w:color w:val="333333"/>
                <w:sz w:val="28"/>
                <w:szCs w:val="28"/>
                <w:shd w:val="clear" w:color="auto" w:fill="FFFFFF"/>
                <w:lang w:eastAsia="zh-CN" w:bidi="ar"/>
              </w:rPr>
              <w:t>«Ритм по кругу»</w:t>
            </w:r>
          </w:p>
        </w:tc>
        <w:tc>
          <w:tcPr>
            <w:tcW w:w="1068" w:type="dxa"/>
          </w:tcPr>
          <w:p w14:paraId="5AF36A05"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6D052C0E" w14:textId="77777777">
        <w:tc>
          <w:tcPr>
            <w:tcW w:w="8494" w:type="dxa"/>
          </w:tcPr>
          <w:p w14:paraId="2CF276BE" w14:textId="77777777" w:rsidR="00147818" w:rsidRDefault="00000000">
            <w:pPr>
              <w:widowControl w:val="0"/>
              <w:spacing w:after="0" w:line="240" w:lineRule="auto"/>
              <w:ind w:firstLine="420"/>
              <w:rPr>
                <w:rFonts w:ascii="Times New Roman CYR" w:hAnsi="Times New Roman CYR" w:cs="Times New Roman CYR"/>
                <w:sz w:val="28"/>
                <w:szCs w:val="28"/>
                <w:lang w:val="uk-UA"/>
              </w:rPr>
            </w:pPr>
            <w:r>
              <w:rPr>
                <w:rFonts w:ascii="Times New Roman CYR" w:hAnsi="Times New Roman CYR" w:cs="Times New Roman CYR"/>
                <w:sz w:val="28"/>
                <w:szCs w:val="28"/>
                <w:lang w:val="uk-UA"/>
              </w:rPr>
              <w:t>2.2</w:t>
            </w:r>
            <w:r>
              <w:rPr>
                <w:rFonts w:ascii="Times New Roman CYR" w:hAnsi="Times New Roman CYR" w:cs="Times New Roman CYR"/>
                <w:sz w:val="28"/>
                <w:szCs w:val="28"/>
              </w:rPr>
              <w:t xml:space="preserve">. </w:t>
            </w:r>
            <w:r>
              <w:rPr>
                <w:rFonts w:ascii="Times New Roman" w:hAnsi="Times New Roman" w:cs="Times New Roman"/>
                <w:iCs/>
                <w:sz w:val="28"/>
                <w:szCs w:val="28"/>
              </w:rPr>
              <w:t>Растирание</w:t>
            </w:r>
            <w:r>
              <w:rPr>
                <w:rFonts w:ascii="Times New Roman CYR" w:hAnsi="Times New Roman CYR" w:cs="Times New Roman CYR"/>
                <w:iCs/>
                <w:sz w:val="28"/>
                <w:szCs w:val="28"/>
                <w:lang w:val="uk-UA"/>
              </w:rPr>
              <w:t xml:space="preserve"> </w:t>
            </w:r>
          </w:p>
        </w:tc>
        <w:tc>
          <w:tcPr>
            <w:tcW w:w="1068" w:type="dxa"/>
          </w:tcPr>
          <w:p w14:paraId="6CC2174F"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68B18721" w14:textId="77777777">
        <w:tc>
          <w:tcPr>
            <w:tcW w:w="8494" w:type="dxa"/>
          </w:tcPr>
          <w:p w14:paraId="7A7806C0" w14:textId="77777777" w:rsidR="00147818" w:rsidRDefault="00000000">
            <w:pPr>
              <w:widowControl w:val="0"/>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3. </w:t>
            </w: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w:t>
            </w:r>
          </w:p>
        </w:tc>
        <w:tc>
          <w:tcPr>
            <w:tcW w:w="1068" w:type="dxa"/>
          </w:tcPr>
          <w:p w14:paraId="69A7E2B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CE4764F" w14:textId="77777777">
        <w:tc>
          <w:tcPr>
            <w:tcW w:w="8494" w:type="dxa"/>
          </w:tcPr>
          <w:p w14:paraId="7D99F877" w14:textId="77777777" w:rsidR="00147818" w:rsidRDefault="00000000">
            <w:pPr>
              <w:spacing w:line="240" w:lineRule="auto"/>
              <w:ind w:firstLine="420"/>
              <w:jc w:val="both"/>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sz w:val="28"/>
                <w:szCs w:val="28"/>
                <w:lang w:val="uk-UA"/>
              </w:rPr>
              <w:t xml:space="preserve"> Практическая работа "Изготовление" Лошарика "</w:t>
            </w:r>
          </w:p>
        </w:tc>
        <w:tc>
          <w:tcPr>
            <w:tcW w:w="1068" w:type="dxa"/>
          </w:tcPr>
          <w:p w14:paraId="16DDFA9F"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754B3076" w14:textId="77777777">
        <w:tc>
          <w:tcPr>
            <w:tcW w:w="8494" w:type="dxa"/>
          </w:tcPr>
          <w:p w14:paraId="439B98A7" w14:textId="77777777" w:rsidR="00147818" w:rsidRDefault="00000000">
            <w:pPr>
              <w:widowControl w:val="0"/>
              <w:numPr>
                <w:ilvl w:val="0"/>
                <w:numId w:val="1"/>
              </w:numPr>
              <w:spacing w:after="0" w:line="240" w:lineRule="auto"/>
              <w:ind w:firstLine="220"/>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433C245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AC86B01" w14:textId="77777777">
        <w:tc>
          <w:tcPr>
            <w:tcW w:w="8494" w:type="dxa"/>
          </w:tcPr>
          <w:p w14:paraId="608F1FAB" w14:textId="77777777" w:rsidR="00147818" w:rsidRDefault="00000000">
            <w:pPr>
              <w:widowControl w:val="0"/>
              <w:spacing w:after="0" w:line="240" w:lineRule="auto"/>
              <w:ind w:left="220"/>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6DBEC64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05BDD29E" w14:textId="77777777" w:rsidR="00147818" w:rsidRDefault="00147818">
      <w:pPr>
        <w:spacing w:line="240" w:lineRule="auto"/>
        <w:rPr>
          <w:b/>
          <w:bCs/>
          <w:sz w:val="28"/>
          <w:szCs w:val="28"/>
        </w:rPr>
      </w:pPr>
    </w:p>
    <w:p w14:paraId="5E45B54A" w14:textId="77777777" w:rsidR="00147818" w:rsidRDefault="00000000">
      <w:pPr>
        <w:spacing w:after="0" w:line="240" w:lineRule="auto"/>
        <w:ind w:firstLine="709"/>
        <w:jc w:val="both"/>
        <w:rPr>
          <w:rFonts w:ascii="Times New Roman CYR" w:hAnsi="Times New Roman CYR" w:cs="Times New Roman CYR"/>
          <w:bCs/>
          <w:sz w:val="28"/>
          <w:szCs w:val="28"/>
          <w:lang w:val="uk-UA"/>
        </w:rPr>
      </w:pPr>
      <w:r>
        <w:rPr>
          <w:rFonts w:ascii="Times New Roman CYR" w:hAnsi="Times New Roman CYR" w:cs="Times New Roman CYR"/>
          <w:b/>
          <w:bCs/>
          <w:sz w:val="28"/>
          <w:szCs w:val="28"/>
          <w:lang w:val="uk-UA"/>
        </w:rPr>
        <w:t xml:space="preserve">Помещение: </w:t>
      </w:r>
      <w:r>
        <w:rPr>
          <w:rFonts w:ascii="Times New Roman CYR" w:hAnsi="Times New Roman CYR" w:cs="Times New Roman CYR"/>
          <w:bCs/>
          <w:sz w:val="28"/>
          <w:szCs w:val="28"/>
          <w:lang w:val="uk-UA"/>
        </w:rPr>
        <w:t>просторный кабинет с двумя зонами: зоной для подвижных групповых упражнений и зоной с рабочими местами (столами) на каждого участника.</w:t>
      </w:r>
    </w:p>
    <w:p w14:paraId="3348B312" w14:textId="77777777" w:rsidR="00147818" w:rsidRDefault="00000000">
      <w:pPr>
        <w:spacing w:after="0" w:line="240" w:lineRule="auto"/>
        <w:ind w:firstLine="709"/>
        <w:jc w:val="both"/>
        <w:rPr>
          <w:rFonts w:ascii="Times New Roman CYR" w:hAnsi="Times New Roman CYR" w:cs="Times New Roman CYR"/>
          <w:b/>
          <w:bCs/>
          <w:sz w:val="28"/>
          <w:szCs w:val="28"/>
          <w:lang w:val="uk-UA"/>
        </w:rPr>
      </w:pPr>
      <w:r>
        <w:rPr>
          <w:rFonts w:ascii="Times New Roman CYR" w:hAnsi="Times New Roman CYR" w:cs="Times New Roman CYR"/>
          <w:b/>
          <w:bCs/>
          <w:sz w:val="28"/>
          <w:szCs w:val="28"/>
          <w:lang w:val="uk-UA"/>
        </w:rPr>
        <w:t>Оборудование и материалы:</w:t>
      </w:r>
    </w:p>
    <w:p w14:paraId="070A958E" w14:textId="77777777" w:rsidR="00147818" w:rsidRDefault="00000000">
      <w:pPr>
        <w:pStyle w:val="af7"/>
        <w:numPr>
          <w:ilvl w:val="0"/>
          <w:numId w:val="4"/>
        </w:numPr>
        <w:tabs>
          <w:tab w:val="left" w:pos="1134"/>
        </w:tabs>
        <w:spacing w:after="0" w:line="240" w:lineRule="auto"/>
        <w:ind w:left="0" w:firstLine="709"/>
        <w:jc w:val="both"/>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Коробки с разноцветным пластилином.</w:t>
      </w:r>
    </w:p>
    <w:p w14:paraId="3C181E29" w14:textId="77777777" w:rsidR="00147818" w:rsidRDefault="00000000">
      <w:pPr>
        <w:pStyle w:val="af7"/>
        <w:numPr>
          <w:ilvl w:val="0"/>
          <w:numId w:val="4"/>
        </w:numPr>
        <w:tabs>
          <w:tab w:val="left" w:pos="1134"/>
        </w:tabs>
        <w:spacing w:after="0" w:line="240" w:lineRule="auto"/>
        <w:ind w:left="0" w:firstLine="709"/>
        <w:jc w:val="both"/>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Картон для работы с пластилином.</w:t>
      </w:r>
    </w:p>
    <w:p w14:paraId="0449DFDE" w14:textId="77777777" w:rsidR="00147818" w:rsidRDefault="00000000">
      <w:pPr>
        <w:pStyle w:val="af7"/>
        <w:numPr>
          <w:ilvl w:val="0"/>
          <w:numId w:val="4"/>
        </w:numPr>
        <w:tabs>
          <w:tab w:val="left" w:pos="1134"/>
        </w:tabs>
        <w:spacing w:after="0" w:line="240" w:lineRule="auto"/>
        <w:ind w:left="0" w:firstLine="709"/>
        <w:jc w:val="both"/>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Влажные салфетки для гигиенических процедур.</w:t>
      </w:r>
    </w:p>
    <w:p w14:paraId="211DFA61" w14:textId="77777777" w:rsidR="00147818" w:rsidRDefault="00147818">
      <w:pPr>
        <w:pStyle w:val="af7"/>
        <w:tabs>
          <w:tab w:val="left" w:pos="1134"/>
        </w:tabs>
        <w:spacing w:after="0" w:line="240" w:lineRule="auto"/>
        <w:ind w:left="709"/>
        <w:jc w:val="center"/>
        <w:outlineLvl w:val="0"/>
        <w:rPr>
          <w:rFonts w:ascii="Times New Roman CYR" w:hAnsi="Times New Roman CYR" w:cs="Times New Roman CYR"/>
          <w:bCs/>
          <w:sz w:val="28"/>
          <w:szCs w:val="28"/>
          <w:lang w:val="uk-UA"/>
        </w:rPr>
      </w:pPr>
    </w:p>
    <w:p w14:paraId="161B0D98" w14:textId="77777777" w:rsidR="00147818" w:rsidRDefault="00000000">
      <w:pPr>
        <w:pStyle w:val="af7"/>
        <w:tabs>
          <w:tab w:val="left" w:pos="1134"/>
        </w:tabs>
        <w:spacing w:after="0" w:line="240" w:lineRule="auto"/>
        <w:ind w:left="709"/>
        <w:jc w:val="center"/>
        <w:outlineLvl w:val="0"/>
        <w:rPr>
          <w:rFonts w:ascii="Times New Roman CYR" w:hAnsi="Times New Roman CYR" w:cs="Times New Roman CYR"/>
          <w:bCs/>
          <w:sz w:val="28"/>
          <w:szCs w:val="28"/>
          <w:lang w:val="uk-UA"/>
        </w:rPr>
      </w:pPr>
      <w:r>
        <w:rPr>
          <w:rFonts w:ascii="Times New Roman CYR" w:hAnsi="Times New Roman CYR" w:cs="Times New Roman CYR"/>
          <w:bCs/>
          <w:sz w:val="28"/>
          <w:szCs w:val="28"/>
          <w:lang w:val="uk-UA"/>
        </w:rPr>
        <w:t>Ход занятия</w:t>
      </w:r>
    </w:p>
    <w:p w14:paraId="26E53618" w14:textId="77777777" w:rsidR="00147818" w:rsidRDefault="00147818">
      <w:pPr>
        <w:pStyle w:val="af7"/>
        <w:tabs>
          <w:tab w:val="left" w:pos="1134"/>
        </w:tabs>
        <w:spacing w:after="0" w:line="240" w:lineRule="auto"/>
        <w:ind w:left="709"/>
        <w:jc w:val="center"/>
        <w:outlineLvl w:val="0"/>
        <w:rPr>
          <w:rFonts w:ascii="Times New Roman CYR" w:hAnsi="Times New Roman CYR" w:cs="Times New Roman CYR"/>
          <w:bCs/>
          <w:sz w:val="28"/>
          <w:szCs w:val="28"/>
          <w:lang w:val="uk-UA"/>
        </w:rPr>
      </w:pPr>
    </w:p>
    <w:p w14:paraId="42590133" w14:textId="77777777" w:rsidR="00147818" w:rsidRDefault="00000000">
      <w:pPr>
        <w:spacing w:after="0" w:line="240" w:lineRule="auto"/>
        <w:ind w:firstLine="709"/>
        <w:jc w:val="both"/>
        <w:outlineLvl w:val="0"/>
        <w:rPr>
          <w:rFonts w:ascii="Times New Roman CYR" w:hAnsi="Times New Roman CYR"/>
          <w:b/>
          <w:bCs/>
          <w:sz w:val="28"/>
          <w:szCs w:val="28"/>
          <w:lang w:val="uk-UA"/>
        </w:rPr>
      </w:pPr>
      <w:r>
        <w:rPr>
          <w:rFonts w:ascii="Times New Roman CYR" w:hAnsi="Times New Roman CYR"/>
          <w:b/>
          <w:bCs/>
          <w:sz w:val="28"/>
          <w:szCs w:val="28"/>
          <w:lang w:val="uk-UA"/>
        </w:rPr>
        <w:t>I. Вводная часть.</w:t>
      </w:r>
    </w:p>
    <w:p w14:paraId="6B8FCA21" w14:textId="77777777" w:rsidR="00147818" w:rsidRDefault="00000000">
      <w:pPr>
        <w:spacing w:after="0" w:line="240" w:lineRule="auto"/>
        <w:ind w:firstLine="709"/>
        <w:jc w:val="both"/>
        <w:outlineLvl w:val="0"/>
        <w:rPr>
          <w:rFonts w:ascii="Times New Roman CYR" w:hAnsi="Times New Roman CYR"/>
          <w:i/>
          <w:iCs/>
          <w:sz w:val="28"/>
          <w:szCs w:val="28"/>
          <w:lang w:val="uk-UA"/>
        </w:rPr>
      </w:pPr>
      <w:r>
        <w:rPr>
          <w:rFonts w:ascii="Times New Roman CYR" w:hAnsi="Times New Roman CYR"/>
          <w:i/>
          <w:iCs/>
          <w:sz w:val="28"/>
          <w:szCs w:val="28"/>
          <w:lang w:val="uk-UA"/>
        </w:rPr>
        <w:t xml:space="preserve">1. Приветствие. </w:t>
      </w:r>
    </w:p>
    <w:p w14:paraId="064A5492" w14:textId="77777777" w:rsidR="00147818" w:rsidRDefault="00000000">
      <w:pPr>
        <w:spacing w:after="0" w:line="240" w:lineRule="auto"/>
        <w:ind w:firstLine="709"/>
        <w:jc w:val="both"/>
        <w:outlineLvl w:val="0"/>
        <w:rPr>
          <w:rFonts w:ascii="Times New Roman CYR" w:hAnsi="Times New Roman CYR"/>
          <w:iCs/>
          <w:sz w:val="28"/>
          <w:szCs w:val="28"/>
          <w:lang w:val="uk-UA"/>
        </w:rPr>
      </w:pPr>
      <w:r>
        <w:rPr>
          <w:rFonts w:ascii="Times New Roman CYR" w:hAnsi="Times New Roman CYR"/>
          <w:iCs/>
          <w:sz w:val="28"/>
          <w:szCs w:val="28"/>
          <w:lang w:val="uk-UA"/>
        </w:rPr>
        <w:t>Педагог-психолог приглашает детей и родителей в класс. Когда все зашли, специалист становится в зоне кабинета, где достаточно места для организации круга из детей (заранее подготовить такое место).</w:t>
      </w:r>
    </w:p>
    <w:p w14:paraId="6C9B0CD3" w14:textId="77777777" w:rsidR="00147818" w:rsidRDefault="00000000">
      <w:pPr>
        <w:spacing w:after="0" w:line="240" w:lineRule="auto"/>
        <w:ind w:firstLine="709"/>
        <w:jc w:val="both"/>
        <w:outlineLvl w:val="0"/>
        <w:rPr>
          <w:rFonts w:ascii="Times New Roman" w:hAnsi="Times New Roman" w:cs="Times New Roman"/>
          <w:bCs/>
          <w:color w:val="000000" w:themeColor="text1"/>
          <w:sz w:val="28"/>
          <w:szCs w:val="28"/>
        </w:rPr>
      </w:pPr>
      <w:r>
        <w:rPr>
          <w:rFonts w:ascii="Times New Roman CYR" w:hAnsi="Times New Roman CYR"/>
          <w:b/>
          <w:i/>
          <w:iCs/>
          <w:sz w:val="28"/>
          <w:szCs w:val="28"/>
          <w:lang w:val="uk-UA"/>
        </w:rPr>
        <w:t>Педагог-психолог</w:t>
      </w:r>
      <w:r>
        <w:rPr>
          <w:rFonts w:ascii="Times New Roman CYR" w:hAnsi="Times New Roman CYR"/>
          <w:iCs/>
          <w:sz w:val="28"/>
          <w:szCs w:val="28"/>
          <w:lang w:val="uk-UA"/>
        </w:rPr>
        <w:t xml:space="preserve"> говорит</w:t>
      </w:r>
      <w:r>
        <w:rPr>
          <w:b/>
          <w:sz w:val="28"/>
          <w:szCs w:val="28"/>
        </w:rPr>
        <w:t xml:space="preserve">: </w:t>
      </w:r>
      <w:r>
        <w:rPr>
          <w:rFonts w:ascii="Times New Roman" w:hAnsi="Times New Roman" w:cs="Times New Roman"/>
          <w:bCs/>
          <w:sz w:val="28"/>
          <w:szCs w:val="28"/>
        </w:rPr>
        <w:t>«Здравствуйте, дети и их родители! Добро пожаловать в игровую комнату, где мы с вами сегодня выполним упражнение для силы и вдохновения, создадим из пластилина свою собственную лошадку. Вначале занятия мы сделаем разминку. Но прямо с</w:t>
      </w:r>
      <w:r>
        <w:rPr>
          <w:rFonts w:ascii="Times New Roman" w:hAnsi="Times New Roman" w:cs="Times New Roman"/>
          <w:bCs/>
          <w:color w:val="000000" w:themeColor="text1"/>
          <w:sz w:val="28"/>
          <w:szCs w:val="28"/>
        </w:rPr>
        <w:t>ейчас – проверим домашнее задание».</w:t>
      </w:r>
    </w:p>
    <w:p w14:paraId="1347E5CE" w14:textId="77777777" w:rsidR="00147818" w:rsidRDefault="00000000">
      <w:pPr>
        <w:pStyle w:val="6"/>
        <w:ind w:firstLineChars="235" w:firstLine="658"/>
        <w:jc w:val="both"/>
        <w:rPr>
          <w:rFonts w:ascii="Times New Roman" w:hAnsi="Times New Roman" w:cs="Times New Roman"/>
          <w:i w:val="0"/>
          <w:sz w:val="28"/>
          <w:szCs w:val="28"/>
        </w:rPr>
      </w:pPr>
      <w:r>
        <w:rPr>
          <w:rFonts w:ascii="Times New Roman" w:hAnsi="Times New Roman" w:cs="Times New Roman"/>
          <w:i w:val="0"/>
          <w:iCs w:val="0"/>
          <w:sz w:val="28"/>
          <w:szCs w:val="28"/>
        </w:rPr>
        <w:t xml:space="preserve">Педагог-психолог жестом приглашает детей занять свои места и проводит разминку – нейроупражнение «Класс» - «Окей», «Ритм по кругу», растирание. </w:t>
      </w:r>
    </w:p>
    <w:p w14:paraId="4847B9B8" w14:textId="77777777" w:rsidR="00147818" w:rsidRDefault="00147818">
      <w:pPr>
        <w:ind w:firstLine="658"/>
        <w:jc w:val="both"/>
        <w:rPr>
          <w:rFonts w:ascii="Times New Roman CYR" w:hAnsi="Times New Roman CYR"/>
          <w:color w:val="000000" w:themeColor="text1"/>
          <w:sz w:val="28"/>
          <w:szCs w:val="28"/>
        </w:rPr>
      </w:pPr>
    </w:p>
    <w:p w14:paraId="02ACB64B" w14:textId="77777777" w:rsidR="00147818" w:rsidRDefault="00000000">
      <w:pPr>
        <w:ind w:firstLine="658"/>
        <w:jc w:val="both"/>
        <w:rPr>
          <w:rFonts w:ascii="Times New Roman CYR" w:hAnsi="Times New Roman CYR"/>
          <w:sz w:val="28"/>
          <w:szCs w:val="28"/>
          <w:lang w:val="uk-UA"/>
        </w:rPr>
      </w:pPr>
      <w:r>
        <w:rPr>
          <w:rFonts w:ascii="Times New Roman CYR" w:hAnsi="Times New Roman CYR"/>
          <w:color w:val="000000" w:themeColor="text1"/>
          <w:sz w:val="28"/>
          <w:szCs w:val="28"/>
        </w:rPr>
        <w:t>Дети выкладыв</w:t>
      </w:r>
      <w:r>
        <w:rPr>
          <w:rFonts w:ascii="Times New Roman CYR" w:hAnsi="Times New Roman CYR"/>
          <w:sz w:val="28"/>
          <w:szCs w:val="28"/>
        </w:rPr>
        <w:t>ают</w:t>
      </w:r>
      <w:r>
        <w:rPr>
          <w:rFonts w:ascii="Times New Roman CYR" w:hAnsi="Times New Roman CYR"/>
          <w:sz w:val="28"/>
          <w:szCs w:val="28"/>
          <w:lang w:val="uk-UA"/>
        </w:rPr>
        <w:t xml:space="preserve"> </w:t>
      </w:r>
      <w:r>
        <w:rPr>
          <w:rFonts w:ascii="Times New Roman CYR" w:hAnsi="Times New Roman CYR"/>
          <w:sz w:val="28"/>
          <w:szCs w:val="28"/>
        </w:rPr>
        <w:t>своё</w:t>
      </w:r>
      <w:r>
        <w:rPr>
          <w:rFonts w:ascii="Times New Roman CYR" w:hAnsi="Times New Roman CYR"/>
          <w:sz w:val="28"/>
          <w:szCs w:val="28"/>
          <w:lang w:val="uk-UA"/>
        </w:rPr>
        <w:t xml:space="preserve"> изделие и осуществляется проверка домашнего задания:</w:t>
      </w:r>
    </w:p>
    <w:p w14:paraId="36DA04AF" w14:textId="77777777" w:rsidR="00147818" w:rsidRDefault="00000000">
      <w:pPr>
        <w:jc w:val="both"/>
        <w:rPr>
          <w:rFonts w:ascii="Times New Roman CYR" w:hAnsi="Times New Roman CYR"/>
          <w:sz w:val="28"/>
          <w:szCs w:val="28"/>
          <w:lang w:val="uk-UA"/>
        </w:rPr>
      </w:pPr>
      <w:r>
        <w:rPr>
          <w:rFonts w:ascii="Times New Roman CYR" w:hAnsi="Times New Roman CYR"/>
          <w:sz w:val="28"/>
          <w:szCs w:val="28"/>
          <w:lang w:val="uk-UA"/>
        </w:rPr>
        <w:lastRenderedPageBreak/>
        <w:t xml:space="preserve"> </w:t>
      </w:r>
      <w:r>
        <w:rPr>
          <w:rFonts w:ascii="Times New Roman CYR" w:hAnsi="Times New Roman CYR" w:cs="Times New Roman CYR"/>
          <w:noProof/>
          <w:sz w:val="28"/>
          <w:szCs w:val="28"/>
          <w:lang w:val="uk-UA"/>
        </w:rPr>
        <mc:AlternateContent>
          <mc:Choice Requires="wpg">
            <w:drawing>
              <wp:inline distT="0" distB="0" distL="0" distR="0" wp14:anchorId="4E3F066A" wp14:editId="62E5FCA1">
                <wp:extent cx="5829300" cy="571500"/>
                <wp:effectExtent l="0" t="0" r="0" b="0"/>
                <wp:docPr id="10" name="Холст 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29300" cy="571500"/>
                          <a:chOff x="0" y="0"/>
                          <a:chExt cx="5829300" cy="571500"/>
                        </a:xfrm>
                      </wpg:grpSpPr>
                      <wps:wsp>
                        <wps:cNvPr id="11" name="Куб 11"/>
                        <wps:cNvSpPr/>
                        <wps:spPr bwMode="auto">
                          <a:xfrm>
                            <a:off x="228314" y="113972"/>
                            <a:ext cx="342470"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4" name="Куб 14"/>
                        <wps:cNvSpPr/>
                        <wps:spPr bwMode="auto">
                          <a:xfrm>
                            <a:off x="685752" y="113972"/>
                            <a:ext cx="342470"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5" name="Куб 15"/>
                        <wps:cNvSpPr/>
                        <wps:spPr bwMode="auto">
                          <a:xfrm>
                            <a:off x="1143191" y="113972"/>
                            <a:ext cx="342470" cy="342736"/>
                          </a:xfrm>
                          <a:prstGeom prst="cube">
                            <a:avLst>
                              <a:gd name="adj" fmla="val 25000"/>
                            </a:avLst>
                          </a:prstGeom>
                          <a:solidFill>
                            <a:srgbClr val="FFFFFF"/>
                          </a:solidFill>
                          <a:ln w="6350" cap="flat" cmpd="sng">
                            <a:solidFill>
                              <a:srgbClr val="000000"/>
                            </a:solidFill>
                            <a:prstDash val="solid"/>
                            <a:miter/>
                            <a:headEnd type="none" w="med" len="med"/>
                            <a:tailEnd type="none" w="med" len="med"/>
                          </a:ln>
                        </wps:spPr>
                        <wps:bodyPr rot="0">
                          <a:noAutofit/>
                        </wps:bodyPr>
                      </wps:wsp>
                      <wps:wsp>
                        <wps:cNvPr id="16" name="Куб 16"/>
                        <wps:cNvSpPr/>
                        <wps:spPr bwMode="auto">
                          <a:xfrm>
                            <a:off x="1599819" y="113972"/>
                            <a:ext cx="341662"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7" name="Куб 17"/>
                        <wps:cNvSpPr/>
                        <wps:spPr bwMode="auto">
                          <a:xfrm>
                            <a:off x="2057257" y="113972"/>
                            <a:ext cx="342470"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8" name="Куб 18"/>
                        <wps:cNvSpPr/>
                        <wps:spPr bwMode="auto">
                          <a:xfrm>
                            <a:off x="2857167" y="113972"/>
                            <a:ext cx="342470"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9" name="Куб 19"/>
                        <wps:cNvSpPr/>
                        <wps:spPr bwMode="auto">
                          <a:xfrm>
                            <a:off x="3772043" y="113972"/>
                            <a:ext cx="343281"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0" name="Куб 20"/>
                        <wps:cNvSpPr/>
                        <wps:spPr bwMode="auto">
                          <a:xfrm>
                            <a:off x="3314605" y="113972"/>
                            <a:ext cx="342470"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1" name="Куб 21"/>
                        <wps:cNvSpPr/>
                        <wps:spPr bwMode="auto">
                          <a:xfrm>
                            <a:off x="4229481" y="113972"/>
                            <a:ext cx="341662"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2" name="Куб 22"/>
                        <wps:cNvSpPr/>
                        <wps:spPr bwMode="auto">
                          <a:xfrm>
                            <a:off x="4686110" y="113972"/>
                            <a:ext cx="342470" cy="342736"/>
                          </a:xfrm>
                          <a:prstGeom prst="cube">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g:wgp>
                  </a:graphicData>
                </a:graphic>
              </wp:inline>
            </w:drawing>
          </mc:Choice>
          <mc:Fallback xmlns:wpsCustomData="http://www.wps.cn/officeDocument/2013/wpsCustomData">
            <w:pict>
              <v:group id="Холст 25" o:spid="_x0000_s1026" o:spt="203" style="height:45pt;width:459pt;" coordsize="5829300,571500" o:gfxdata="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&#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">
                <o:lock v:ext="edit" aspectratio="t"/>
                <v:shape id="_x0000_s1026" o:spid="_x0000_s1026" o:spt="16" type="#_x0000_t16" style="position:absolute;left:228314;top:113972;height:342736;width:342470;" fillcolor="#FFFFFF" filled="t" stroked="t" coordsize="21600,21600" o:gfxdata="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jZdougAAANsA&#10;AAAPAAAAAAAAAAEAIAAAACIAAABkcnMvZG93bnJldi54bWxQSwECFAAUAAAACACHTuJAMy8FnjsA&#10;AAA5AAAAEAAAAAAAAAABACAAAAAJAQAAZHJzL3NoYXBleG1sLnhtbFBLBQYAAAAABgAGAFsBAACz&#10;AwAAAAA=&#10;" adj="5400">
                  <v:fill on="t" focussize="0,0"/>
                  <v:stroke color="#000000" joinstyle="miter"/>
                  <v:imagedata o:title=""/>
                  <o:lock v:ext="edit" aspectratio="f"/>
                </v:shape>
                <v:shape id="_x0000_s1026" o:spid="_x0000_s1026" o:spt="16" type="#_x0000_t16" style="position:absolute;left:685752;top:113972;height:342736;width:342470;" fillcolor="#FFFFFF" filled="t" stroked="t" coordsize="21600,21600" o:gfxdata="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Po08LsAAADb&#10;AAAADwAAAAAAAAABACAAAAAiAAAAZHJzL2Rvd25yZXYueG1sUEsBAhQAFAAAAAgAh07iQDMvBZ47&#10;AAAAOQAAABAAAAAAAAAAAQAgAAAACgEAAGRycy9zaGFwZXhtbC54bWxQSwUGAAAAAAYABgBbAQAA&#10;tAMAAAAA&#10;" adj="5400">
                  <v:fill on="t" focussize="0,0"/>
                  <v:stroke color="#000000" joinstyle="miter"/>
                  <v:imagedata o:title=""/>
                  <o:lock v:ext="edit" aspectratio="f"/>
                </v:shape>
                <v:shape id="_x0000_s1026" o:spid="_x0000_s1026" o:spt="16" type="#_x0000_t16" style="position:absolute;left:1143191;top:113972;height:342736;width:342470;" fillcolor="#FFFFFF" filled="t" stroked="t" coordsize="21600,21600" o:gfxdata="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sukl7gAAADbAAAA&#10;DwAAAAAAAAABACAAAAAiAAAAZHJzL2Rvd25yZXYueG1sUEsBAhQAFAAAAAgAh07iQDMvBZ47AAAA&#10;OQAAABAAAAAAAAAAAQAgAAAABwEAAGRycy9zaGFwZXhtbC54bWxQSwUGAAAAAAYABgBbAQAAsQMA&#10;AAAA&#10;" adj="5400">
                  <v:fill on="t" focussize="0,0"/>
                  <v:stroke weight="0.5pt" color="#000000" joinstyle="miter"/>
                  <v:imagedata o:title=""/>
                  <o:lock v:ext="edit" aspectratio="f"/>
                </v:shape>
                <v:shape id="_x0000_s1026" o:spid="_x0000_s1026" o:spt="16" type="#_x0000_t16" style="position:absolute;left:1599819;top:113972;height:342736;width:341662;" fillcolor="#FFFFFF" filled="t" stroked="t" coordsize="21600,21600" o:gfxdata="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ZA8cugAAANsA&#10;AAAPAAAAAAAAAAEAIAAAACIAAABkcnMvZG93bnJldi54bWxQSwECFAAUAAAACACHTuJAMy8FnjsA&#10;AAA5AAAAEAAAAAAAAAABACAAAAAJAQAAZHJzL3NoYXBleG1sLnhtbFBLBQYAAAAABgAGAFsBAACz&#10;AwAAAAA=&#10;" adj="5400">
                  <v:fill on="t" focussize="0,0"/>
                  <v:stroke color="#000000" joinstyle="miter"/>
                  <v:imagedata o:title=""/>
                  <o:lock v:ext="edit" aspectratio="f"/>
                </v:shape>
                <v:shape id="_x0000_s1026" o:spid="_x0000_s1026" o:spt="16" type="#_x0000_t16" style="position:absolute;left:2057257;top:113972;height:342736;width:342470;" fillcolor="#FFFFFF" filled="t" stroked="t" coordsize="21600,21600" o:gfxdata="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KKqHugAAANsA&#10;AAAPAAAAAAAAAAEAIAAAACIAAABkcnMvZG93bnJldi54bWxQSwECFAAUAAAACACHTuJAMy8FnjsA&#10;AAA5AAAAEAAAAAAAAAABACAAAAAJAQAAZHJzL3NoYXBleG1sLnhtbFBLBQYAAAAABgAGAFsBAACz&#10;AwAAAAA=&#10;" adj="5400">
                  <v:fill on="t" focussize="0,0"/>
                  <v:stroke color="#000000" joinstyle="miter"/>
                  <v:imagedata o:title=""/>
                  <o:lock v:ext="edit" aspectratio="f"/>
                </v:shape>
                <v:shape id="_x0000_s1026" o:spid="_x0000_s1026" o:spt="16" type="#_x0000_t16" style="position:absolute;left:2857167;top:113972;height:342736;width:342470;" fillcolor="#FFFFFF" filled="t" stroked="t" coordsize="21600,21600" o:gfxdata="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tz71vQAA&#10;ANsAAAAPAAAAAAAAAAEAIAAAACIAAABkcnMvZG93bnJldi54bWxQSwECFAAUAAAACACHTuJAMy8F&#10;njsAAAA5AAAAEAAAAAAAAAABACAAAAAMAQAAZHJzL3NoYXBleG1sLnhtbFBLBQYAAAAABgAGAFsB&#10;AAC2AwAAAAA=&#10;" adj="5400">
                  <v:fill on="t" focussize="0,0"/>
                  <v:stroke color="#000000" joinstyle="miter"/>
                  <v:imagedata o:title=""/>
                  <o:lock v:ext="edit" aspectratio="f"/>
                </v:shape>
                <v:shape id="_x0000_s1026" o:spid="_x0000_s1026" o:spt="16" type="#_x0000_t16" style="position:absolute;left:3772043;top:113972;height:342736;width:343281;" fillcolor="#FFFFFF" filled="t" stroked="t" coordsize="21600,21600" o:gfxdata="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vubbrsAAADb&#10;AAAADwAAAAAAAAABACAAAAAiAAAAZHJzL2Rvd25yZXYueG1sUEsBAhQAFAAAAAgAh07iQDMvBZ47&#10;AAAAOQAAABAAAAAAAAAAAQAgAAAACgEAAGRycy9zaGFwZXhtbC54bWxQSwUGAAAAAAYABgBbAQAA&#10;tAMAAAAA&#10;" adj="5400">
                  <v:fill on="t" focussize="0,0"/>
                  <v:stroke color="#000000" joinstyle="miter"/>
                  <v:imagedata o:title=""/>
                  <o:lock v:ext="edit" aspectratio="f"/>
                </v:shape>
                <v:shape id="_x0000_s1026" o:spid="_x0000_s1026" o:spt="16" type="#_x0000_t16" style="position:absolute;left:3314605;top:113972;height:342736;width:342470;" fillcolor="#FFFFFF" filled="t" stroked="t" coordsize="21600,21600" o:gfxdata="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rfhOugAAANsA&#10;AAAPAAAAAAAAAAEAIAAAACIAAABkcnMvZG93bnJldi54bWxQSwECFAAUAAAACACHTuJAMy8FnjsA&#10;AAA5AAAAEAAAAAAAAAABACAAAAAJAQAAZHJzL3NoYXBleG1sLnhtbFBLBQYAAAAABgAGAFsBAACz&#10;AwAAAAA=&#10;" adj="5400">
                  <v:fill on="t" focussize="0,0"/>
                  <v:stroke color="#000000" joinstyle="miter"/>
                  <v:imagedata o:title=""/>
                  <o:lock v:ext="edit" aspectratio="f"/>
                </v:shape>
                <v:shape id="_x0000_s1026" o:spid="_x0000_s1026" o:spt="16" type="#_x0000_t16" style="position:absolute;left:4229481;top:113972;height:342736;width:341662;" fillcolor="#FFFFFF" filled="t" stroked="t" coordsize="21600,21600" o:gfxdata="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LhXdW8AAAA&#10;2wAAAA8AAAAAAAAAAQAgAAAAIgAAAGRycy9kb3ducmV2LnhtbFBLAQIUABQAAAAIAIdO4kAzLwWe&#10;OwAAADkAAAAQAAAAAAAAAAEAIAAAAAsBAABkcnMvc2hhcGV4bWwueG1sUEsFBgAAAAAGAAYAWwEA&#10;ALUDAAAAAA==&#10;" adj="5400">
                  <v:fill on="t" focussize="0,0"/>
                  <v:stroke color="#000000" joinstyle="miter"/>
                  <v:imagedata o:title=""/>
                  <o:lock v:ext="edit" aspectratio="f"/>
                </v:shape>
                <v:shape id="_x0000_s1026" o:spid="_x0000_s1026" o:spt="16" type="#_x0000_t16" style="position:absolute;left:4686110;top:113972;height:342736;width:342470;" fillcolor="#FFFFFF" filled="t" stroked="t" coordsize="21600,21600" o:gfxdata="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zw6K8AAAA&#10;2wAAAA8AAAAAAAAAAQAgAAAAIgAAAGRycy9kb3ducmV2LnhtbFBLAQIUABQAAAAIAIdO4kAzLwWe&#10;OwAAADkAAAAQAAAAAAAAAAEAIAAAAAsBAABkcnMvc2hhcGV4bWwueG1sUEsFBgAAAAAGAAYAWwEA&#10;ALUDAAAAAA==&#10;" adj="5400">
                  <v:fill on="t" focussize="0,0"/>
                  <v:stroke color="#000000" joinstyle="miter"/>
                  <v:imagedata o:title=""/>
                  <o:lock v:ext="edit" aspectratio="f"/>
                </v:shape>
                <w10:wrap type="none"/>
                <w10:anchorlock/>
              </v:group>
            </w:pict>
          </mc:Fallback>
        </mc:AlternateContent>
      </w:r>
    </w:p>
    <w:p w14:paraId="64F27235" w14:textId="77777777" w:rsidR="00147818" w:rsidRDefault="00000000">
      <w:pPr>
        <w:ind w:firstLine="658"/>
        <w:jc w:val="center"/>
        <w:rPr>
          <w:rFonts w:ascii="Times New Roman CYR" w:hAnsi="Times New Roman CYR"/>
          <w:sz w:val="28"/>
          <w:szCs w:val="28"/>
        </w:rPr>
      </w:pPr>
      <w:r>
        <w:rPr>
          <w:rFonts w:ascii="Times New Roman CYR" w:hAnsi="Times New Roman CYR"/>
          <w:sz w:val="28"/>
          <w:szCs w:val="28"/>
        </w:rPr>
        <w:t>Рис.1 Схема расположения 10  кубиков</w:t>
      </w:r>
    </w:p>
    <w:p w14:paraId="44145AC8"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rPr>
        <w:t xml:space="preserve">Психолог-педагог предлагает: - </w:t>
      </w:r>
      <w:r>
        <w:rPr>
          <w:rFonts w:ascii="Times New Roman CYR" w:hAnsi="Times New Roman CYR"/>
          <w:sz w:val="28"/>
          <w:szCs w:val="28"/>
          <w:lang w:val="uk-UA"/>
        </w:rPr>
        <w:t>Разделите их на равные части, поровну.</w:t>
      </w:r>
    </w:p>
    <w:p w14:paraId="5BEB8A57" w14:textId="77777777" w:rsidR="00147818" w:rsidRDefault="00000000">
      <w:pPr>
        <w:ind w:firstLine="658"/>
        <w:jc w:val="both"/>
        <w:rPr>
          <w:rFonts w:ascii="Times New Roman CYR" w:hAnsi="Times New Roman CYR"/>
          <w:sz w:val="28"/>
          <w:szCs w:val="28"/>
        </w:rPr>
      </w:pPr>
      <w:r>
        <w:rPr>
          <w:rFonts w:ascii="Times New Roman CYR" w:hAnsi="Times New Roman CYR"/>
          <w:sz w:val="28"/>
          <w:szCs w:val="28"/>
          <w:lang w:val="uk-UA"/>
        </w:rPr>
        <w:t xml:space="preserve">Педагог-психолог спрашивает у детей: </w:t>
      </w:r>
      <w:r>
        <w:rPr>
          <w:rFonts w:ascii="Times New Roman CYR" w:hAnsi="Times New Roman CYR"/>
          <w:sz w:val="28"/>
          <w:szCs w:val="28"/>
        </w:rPr>
        <w:t>«</w:t>
      </w:r>
      <w:r>
        <w:rPr>
          <w:rFonts w:ascii="Times New Roman CYR" w:hAnsi="Times New Roman CYR"/>
          <w:sz w:val="28"/>
          <w:szCs w:val="28"/>
          <w:lang w:val="uk-UA"/>
        </w:rPr>
        <w:t>Что больше 6 или 4 квадрата</w:t>
      </w:r>
      <w:r>
        <w:rPr>
          <w:rFonts w:ascii="Times New Roman CYR" w:hAnsi="Times New Roman CYR"/>
          <w:sz w:val="28"/>
          <w:szCs w:val="28"/>
        </w:rPr>
        <w:t>?»</w:t>
      </w:r>
    </w:p>
    <w:p w14:paraId="762703B8" w14:textId="77777777" w:rsidR="00147818" w:rsidRDefault="00000000">
      <w:pPr>
        <w:ind w:firstLine="658"/>
        <w:jc w:val="both"/>
        <w:rPr>
          <w:rFonts w:ascii="Times New Roman CYR" w:hAnsi="Times New Roman CYR"/>
          <w:sz w:val="28"/>
          <w:szCs w:val="28"/>
        </w:rPr>
      </w:pPr>
      <w:r>
        <w:rPr>
          <w:rFonts w:ascii="Times New Roman CYR" w:hAnsi="Times New Roman CYR"/>
          <w:sz w:val="28"/>
          <w:szCs w:val="28"/>
          <w:lang w:val="uk-UA"/>
        </w:rPr>
        <w:t xml:space="preserve">Когда дети ответили на вопрос, педагог-психолог спрашивает: </w:t>
      </w:r>
      <w:r>
        <w:rPr>
          <w:rFonts w:ascii="Times New Roman CYR" w:hAnsi="Times New Roman CYR"/>
          <w:sz w:val="28"/>
          <w:szCs w:val="28"/>
        </w:rPr>
        <w:t>«Что меньше: 1 или 9 квадратов».</w:t>
      </w:r>
    </w:p>
    <w:p w14:paraId="51C69B0F" w14:textId="77777777" w:rsidR="00147818" w:rsidRDefault="00000000">
      <w:pPr>
        <w:spacing w:line="256" w:lineRule="auto"/>
        <w:ind w:firstLine="658"/>
        <w:rPr>
          <w:rFonts w:ascii="Times New Roman" w:eastAsia="Calibri" w:hAnsi="Times New Roman" w:cs="Times New Roman"/>
          <w:i/>
          <w:iCs/>
          <w:sz w:val="28"/>
          <w:szCs w:val="28"/>
          <w:lang w:eastAsia="zh-CN" w:bidi="ar"/>
        </w:rPr>
      </w:pPr>
      <w:r>
        <w:rPr>
          <w:rFonts w:ascii="Times New Roman" w:eastAsia="Calibri" w:hAnsi="Times New Roman" w:cs="Times New Roman"/>
          <w:i/>
          <w:iCs/>
          <w:sz w:val="28"/>
          <w:szCs w:val="28"/>
          <w:lang w:eastAsia="zh-CN" w:bidi="ar"/>
        </w:rPr>
        <w:t>Психолог предлагает детям выполнить разминку: «Дети, давайте сделаем с вами упражнение силы и вдхоновения - нейроупражнение «</w:t>
      </w:r>
      <w:r>
        <w:rPr>
          <w:rFonts w:ascii="Times New Roman" w:eastAsia="Calibri" w:hAnsi="Times New Roman" w:cs="Times New Roman"/>
          <w:i/>
          <w:iCs/>
          <w:sz w:val="28"/>
          <w:szCs w:val="28"/>
          <w:lang w:val="ru" w:eastAsia="zh-CN" w:bidi="ar"/>
        </w:rPr>
        <w:t>Класс</w:t>
      </w:r>
      <w:r>
        <w:rPr>
          <w:rFonts w:ascii="Times New Roman" w:eastAsia="Calibri" w:hAnsi="Times New Roman" w:cs="Times New Roman"/>
          <w:i/>
          <w:iCs/>
          <w:sz w:val="28"/>
          <w:szCs w:val="28"/>
          <w:lang w:eastAsia="zh-CN" w:bidi="ar"/>
        </w:rPr>
        <w:t>»</w:t>
      </w:r>
      <w:r>
        <w:rPr>
          <w:rFonts w:ascii="Times New Roman" w:eastAsia="Calibri" w:hAnsi="Times New Roman" w:cs="Times New Roman"/>
          <w:i/>
          <w:iCs/>
          <w:sz w:val="28"/>
          <w:szCs w:val="28"/>
          <w:lang w:val="ru" w:eastAsia="zh-CN" w:bidi="ar"/>
        </w:rPr>
        <w:t xml:space="preserve"> </w:t>
      </w:r>
      <w:r>
        <w:rPr>
          <w:rFonts w:ascii="Times New Roman" w:eastAsia="Calibri" w:hAnsi="Times New Roman" w:cs="Times New Roman"/>
          <w:i/>
          <w:iCs/>
          <w:sz w:val="28"/>
          <w:szCs w:val="28"/>
          <w:lang w:eastAsia="zh-CN" w:bidi="ar"/>
        </w:rPr>
        <w:t>-</w:t>
      </w:r>
      <w:r>
        <w:rPr>
          <w:rFonts w:ascii="Times New Roman" w:eastAsia="Calibri" w:hAnsi="Times New Roman" w:cs="Times New Roman"/>
          <w:i/>
          <w:iCs/>
          <w:sz w:val="28"/>
          <w:szCs w:val="28"/>
          <w:lang w:val="ru" w:eastAsia="zh-CN" w:bidi="ar"/>
        </w:rPr>
        <w:t xml:space="preserve"> </w:t>
      </w:r>
      <w:r>
        <w:rPr>
          <w:rFonts w:ascii="Times New Roman" w:eastAsia="Calibri" w:hAnsi="Times New Roman" w:cs="Times New Roman"/>
          <w:i/>
          <w:iCs/>
          <w:sz w:val="28"/>
          <w:szCs w:val="28"/>
          <w:lang w:eastAsia="zh-CN" w:bidi="ar"/>
        </w:rPr>
        <w:t>«О</w:t>
      </w:r>
      <w:r>
        <w:rPr>
          <w:rFonts w:ascii="Times New Roman" w:eastAsia="Calibri" w:hAnsi="Times New Roman" w:cs="Times New Roman"/>
          <w:i/>
          <w:iCs/>
          <w:sz w:val="28"/>
          <w:szCs w:val="28"/>
          <w:lang w:val="ru" w:eastAsia="zh-CN" w:bidi="ar"/>
        </w:rPr>
        <w:t>кей</w:t>
      </w:r>
      <w:r>
        <w:rPr>
          <w:rFonts w:ascii="Times New Roman" w:eastAsia="Calibri" w:hAnsi="Times New Roman" w:cs="Times New Roman"/>
          <w:i/>
          <w:iCs/>
          <w:sz w:val="28"/>
          <w:szCs w:val="28"/>
          <w:lang w:eastAsia="zh-CN" w:bidi="ar"/>
        </w:rPr>
        <w:t>».</w:t>
      </w:r>
    </w:p>
    <w:p w14:paraId="4B3779F9" w14:textId="77777777" w:rsidR="00147818" w:rsidRDefault="00000000">
      <w:pPr>
        <w:spacing w:line="256" w:lineRule="auto"/>
        <w:rPr>
          <w:rFonts w:ascii="Times New Roman" w:eastAsia="Calibri" w:hAnsi="Times New Roman" w:cs="Times New Roman"/>
          <w:sz w:val="28"/>
          <w:szCs w:val="28"/>
        </w:rPr>
      </w:pPr>
      <w:r>
        <w:rPr>
          <w:rFonts w:ascii="Times New Roman" w:eastAsia="Calibri" w:hAnsi="Times New Roman" w:cs="Times New Roman"/>
          <w:sz w:val="28"/>
          <w:szCs w:val="28"/>
        </w:rPr>
        <w:t>Педагог-психолог озвучивает правила выполнения упражнения: «</w:t>
      </w:r>
      <w:r>
        <w:rPr>
          <w:rFonts w:ascii="Times New Roman" w:eastAsia="Calibri" w:hAnsi="Times New Roman" w:cs="Times New Roman"/>
          <w:sz w:val="28"/>
          <w:szCs w:val="28"/>
          <w:lang w:val="ru"/>
        </w:rPr>
        <w:t>Изобразите правой рукой «класс», а левой — «окей»: указательный и большой палец соедините в кольцо, остальные поднимите вверх и растопырьте. Меняйте фигуры на обеих руках асимметрично</w:t>
      </w:r>
      <w:r>
        <w:rPr>
          <w:rFonts w:ascii="Times New Roman" w:eastAsia="Calibri" w:hAnsi="Times New Roman" w:cs="Times New Roman"/>
          <w:sz w:val="28"/>
          <w:szCs w:val="28"/>
        </w:rPr>
        <w:t xml:space="preserve"> ( помогаем детям под медленный счёт)</w:t>
      </w:r>
      <w:r>
        <w:rPr>
          <w:rFonts w:ascii="Times New Roman CYR" w:hAnsi="Times New Roman CYR"/>
          <w:sz w:val="28"/>
          <w:szCs w:val="28"/>
        </w:rPr>
        <w:t>».</w:t>
      </w:r>
    </w:p>
    <w:p w14:paraId="2A4F1209" w14:textId="77777777" w:rsidR="00147818" w:rsidRPr="00CC1284" w:rsidRDefault="00000000">
      <w:pPr>
        <w:shd w:val="clear" w:color="auto" w:fill="FFFFFF"/>
        <w:spacing w:after="96"/>
        <w:ind w:firstLine="658"/>
        <w:rPr>
          <w:rStyle w:val="a7"/>
          <w:rFonts w:ascii="Times New Roman" w:eastAsia="Arial" w:hAnsi="Times New Roman" w:cs="Times New Roman"/>
          <w:b w:val="0"/>
          <w:bCs w:val="0"/>
          <w:color w:val="333333"/>
          <w:sz w:val="28"/>
          <w:szCs w:val="28"/>
          <w:lang w:eastAsia="zh-CN" w:bidi="ar"/>
        </w:rPr>
      </w:pPr>
      <w:r w:rsidRPr="00CC1284">
        <w:rPr>
          <w:rStyle w:val="a7"/>
          <w:rFonts w:ascii="Times New Roman" w:eastAsia="Arial" w:hAnsi="Times New Roman" w:cs="Times New Roman"/>
          <w:b w:val="0"/>
          <w:bCs w:val="0"/>
          <w:color w:val="333333"/>
          <w:sz w:val="28"/>
          <w:szCs w:val="28"/>
          <w:shd w:val="clear" w:color="auto" w:fill="FFFFFF"/>
          <w:lang w:eastAsia="zh-CN" w:bidi="ar"/>
        </w:rPr>
        <w:t>Когда дети выполнили нейроупражнение, педагог-психолог предлагает детям сделать еще одно упражнение.</w:t>
      </w:r>
    </w:p>
    <w:p w14:paraId="3673AF2C" w14:textId="77777777" w:rsidR="00147818" w:rsidRPr="00CC1284" w:rsidRDefault="00000000">
      <w:pPr>
        <w:shd w:val="clear" w:color="auto" w:fill="FFFFFF"/>
        <w:spacing w:after="96"/>
        <w:ind w:firstLine="658"/>
        <w:rPr>
          <w:rFonts w:ascii="Times New Roman" w:eastAsia="Arial" w:hAnsi="Times New Roman" w:cs="Times New Roman"/>
          <w:color w:val="333333"/>
          <w:sz w:val="28"/>
          <w:szCs w:val="28"/>
          <w:lang w:eastAsia="zh-CN" w:bidi="ar"/>
        </w:rPr>
      </w:pPr>
      <w:r w:rsidRPr="00CC1284">
        <w:rPr>
          <w:rStyle w:val="a7"/>
          <w:rFonts w:ascii="Times New Roman" w:eastAsia="Arial" w:hAnsi="Times New Roman" w:cs="Times New Roman"/>
          <w:b w:val="0"/>
          <w:bCs w:val="0"/>
          <w:color w:val="333333"/>
          <w:sz w:val="28"/>
          <w:szCs w:val="28"/>
          <w:shd w:val="clear" w:color="auto" w:fill="FFFFFF"/>
          <w:lang w:eastAsia="zh-CN" w:bidi="ar"/>
        </w:rPr>
        <w:t xml:space="preserve">Педагог-психолог: </w:t>
      </w:r>
      <w:r>
        <w:rPr>
          <w:rFonts w:ascii="Times New Roman" w:eastAsia="Calibri" w:hAnsi="Times New Roman" w:cs="Times New Roman"/>
          <w:i/>
          <w:iCs/>
          <w:sz w:val="28"/>
          <w:szCs w:val="28"/>
          <w:lang w:eastAsia="zh-CN" w:bidi="ar"/>
        </w:rPr>
        <w:t>«</w:t>
      </w:r>
      <w:r w:rsidRPr="00CC1284">
        <w:rPr>
          <w:rStyle w:val="a7"/>
          <w:rFonts w:ascii="Times New Roman" w:eastAsia="Arial" w:hAnsi="Times New Roman" w:cs="Times New Roman"/>
          <w:b w:val="0"/>
          <w:bCs w:val="0"/>
          <w:color w:val="333333"/>
          <w:sz w:val="28"/>
          <w:szCs w:val="28"/>
          <w:shd w:val="clear" w:color="auto" w:fill="FFFFFF"/>
          <w:lang w:eastAsia="zh-CN" w:bidi="ar"/>
        </w:rPr>
        <w:t xml:space="preserve">Дети, давайте выполним упражнение </w:t>
      </w:r>
      <w:r>
        <w:rPr>
          <w:rStyle w:val="a7"/>
          <w:rFonts w:ascii="Times New Roman" w:eastAsia="Arial" w:hAnsi="Times New Roman" w:cs="Times New Roman"/>
          <w:b w:val="0"/>
          <w:bCs w:val="0"/>
          <w:color w:val="333333"/>
          <w:sz w:val="28"/>
          <w:szCs w:val="28"/>
          <w:shd w:val="clear" w:color="auto" w:fill="FFFFFF"/>
          <w:lang w:eastAsia="zh-CN" w:bidi="ar"/>
        </w:rPr>
        <w:t xml:space="preserve">«Ритм по кругу» </w:t>
      </w:r>
      <w:r w:rsidRPr="00CC1284">
        <w:rPr>
          <w:rStyle w:val="a7"/>
          <w:rFonts w:ascii="Times New Roman" w:eastAsia="Arial" w:hAnsi="Times New Roman" w:cs="Times New Roman"/>
          <w:b w:val="0"/>
          <w:bCs w:val="0"/>
          <w:color w:val="333333"/>
          <w:sz w:val="28"/>
          <w:szCs w:val="28"/>
          <w:shd w:val="clear" w:color="auto" w:fill="FFFFFF"/>
          <w:lang w:eastAsia="zh-CN" w:bidi="ar"/>
        </w:rPr>
        <w:t>с хлопками в ладоши</w:t>
      </w:r>
      <w:r>
        <w:rPr>
          <w:rFonts w:ascii="Times New Roman" w:eastAsia="Arial" w:hAnsi="Times New Roman" w:cs="Times New Roman"/>
          <w:color w:val="333333"/>
          <w:sz w:val="28"/>
          <w:szCs w:val="28"/>
          <w:shd w:val="clear" w:color="auto" w:fill="FFFFFF"/>
          <w:lang w:val="en-US" w:eastAsia="zh-CN" w:bidi="ar"/>
        </w:rPr>
        <w:t> </w:t>
      </w:r>
      <w:r w:rsidRPr="00CC1284">
        <w:rPr>
          <w:rFonts w:ascii="Times New Roman" w:eastAsia="Arial" w:hAnsi="Times New Roman" w:cs="Times New Roman"/>
          <w:color w:val="333333"/>
          <w:sz w:val="28"/>
          <w:szCs w:val="28"/>
          <w:shd w:val="clear" w:color="auto" w:fill="FFFFFF"/>
          <w:lang w:eastAsia="zh-CN" w:bidi="ar"/>
        </w:rPr>
        <w:t>— способ потренировать координацию и чувство ритма</w:t>
      </w:r>
      <w:r>
        <w:rPr>
          <w:rFonts w:ascii="Times New Roman" w:eastAsia="Calibri" w:hAnsi="Times New Roman" w:cs="Times New Roman"/>
          <w:i/>
          <w:iCs/>
          <w:sz w:val="28"/>
          <w:szCs w:val="28"/>
          <w:lang w:eastAsia="zh-CN" w:bidi="ar"/>
        </w:rPr>
        <w:t>»</w:t>
      </w:r>
      <w:r w:rsidRPr="00CC1284">
        <w:rPr>
          <w:rFonts w:ascii="Times New Roman" w:eastAsia="Arial" w:hAnsi="Times New Roman" w:cs="Times New Roman"/>
          <w:color w:val="333333"/>
          <w:sz w:val="28"/>
          <w:szCs w:val="28"/>
          <w:shd w:val="clear" w:color="auto" w:fill="FFFFFF"/>
          <w:lang w:eastAsia="zh-CN" w:bidi="ar"/>
        </w:rPr>
        <w:t>. Как мы будем делать упражнение</w:t>
      </w:r>
      <w:r>
        <w:rPr>
          <w:rFonts w:ascii="Times New Roman" w:eastAsia="Arial" w:hAnsi="Times New Roman" w:cs="Times New Roman"/>
          <w:i/>
          <w:iCs/>
          <w:color w:val="333333"/>
          <w:sz w:val="28"/>
          <w:szCs w:val="28"/>
          <w:shd w:val="clear" w:color="auto" w:fill="FFFFFF"/>
          <w:lang w:val="en-US" w:eastAsia="zh-CN" w:bidi="ar"/>
        </w:rPr>
        <w:t> </w:t>
      </w:r>
      <w:r w:rsidRPr="00CC1284">
        <w:rPr>
          <w:rStyle w:val="a7"/>
          <w:rFonts w:ascii="Times New Roman" w:eastAsia="Arial" w:hAnsi="Times New Roman" w:cs="Times New Roman"/>
          <w:b w:val="0"/>
          <w:bCs w:val="0"/>
          <w:i/>
          <w:iCs/>
          <w:color w:val="333333"/>
          <w:sz w:val="28"/>
          <w:szCs w:val="28"/>
          <w:shd w:val="clear" w:color="auto" w:fill="FFFFFF"/>
          <w:lang w:eastAsia="zh-CN" w:bidi="ar"/>
        </w:rPr>
        <w:t>«Ритм по кругу»</w:t>
      </w:r>
      <w:r w:rsidRPr="00CC1284">
        <w:rPr>
          <w:rFonts w:ascii="Times New Roman" w:eastAsia="Arial" w:hAnsi="Times New Roman" w:cs="Times New Roman"/>
          <w:color w:val="333333"/>
          <w:sz w:val="28"/>
          <w:szCs w:val="28"/>
          <w:shd w:val="clear" w:color="auto" w:fill="FFFFFF"/>
          <w:lang w:eastAsia="zh-CN" w:bidi="ar"/>
        </w:rPr>
        <w:t>: присаживаемся полукругом, педагог-п</w:t>
      </w:r>
      <w:r>
        <w:rPr>
          <w:rFonts w:ascii="Times New Roman" w:eastAsia="Arial" w:hAnsi="Times New Roman" w:cs="Times New Roman"/>
          <w:color w:val="333333"/>
          <w:sz w:val="28"/>
          <w:szCs w:val="28"/>
          <w:shd w:val="clear" w:color="auto" w:fill="FFFFFF"/>
          <w:lang w:eastAsia="zh-CN" w:bidi="ar"/>
        </w:rPr>
        <w:t>сихолог</w:t>
      </w:r>
      <w:r w:rsidRPr="00CC1284">
        <w:rPr>
          <w:rFonts w:ascii="Times New Roman" w:eastAsia="Arial" w:hAnsi="Times New Roman" w:cs="Times New Roman"/>
          <w:color w:val="333333"/>
          <w:sz w:val="28"/>
          <w:szCs w:val="28"/>
          <w:shd w:val="clear" w:color="auto" w:fill="FFFFFF"/>
          <w:lang w:eastAsia="zh-CN" w:bidi="ar"/>
        </w:rPr>
        <w:t xml:space="preserve"> отстукивает какой-то ритм. Каждый по очереди отбивают по одному хлопку из заданного ритма, слева направо. Когда ритм завершен, тот, кто следующий по кругу, после короткой паузы начинает с самого начала и до команды «Стоп».</w:t>
      </w:r>
    </w:p>
    <w:p w14:paraId="0F1404E7" w14:textId="77777777" w:rsidR="00147818" w:rsidRDefault="00000000">
      <w:pPr>
        <w:ind w:firstLine="658"/>
        <w:rPr>
          <w:rFonts w:ascii="Times New Roman" w:hAnsi="Times New Roman" w:cs="Times New Roman"/>
          <w:sz w:val="28"/>
          <w:szCs w:val="28"/>
        </w:rPr>
      </w:pPr>
      <w:r>
        <w:rPr>
          <w:rFonts w:ascii="Times New Roman" w:hAnsi="Times New Roman" w:cs="Times New Roman"/>
          <w:sz w:val="28"/>
          <w:szCs w:val="28"/>
        </w:rPr>
        <w:t xml:space="preserve">Дети повторяют на слух хлопки за психологом. </w:t>
      </w:r>
    </w:p>
    <w:p w14:paraId="0E0CC433" w14:textId="77777777" w:rsidR="00147818" w:rsidRDefault="00000000">
      <w:pPr>
        <w:ind w:firstLine="658"/>
        <w:jc w:val="both"/>
        <w:rPr>
          <w:rFonts w:ascii="Times New Roman" w:hAnsi="Times New Roman" w:cs="Times New Roman"/>
          <w:sz w:val="28"/>
          <w:szCs w:val="28"/>
        </w:rPr>
      </w:pPr>
      <w:r>
        <w:rPr>
          <w:rFonts w:ascii="Times New Roman" w:hAnsi="Times New Roman" w:cs="Times New Roman"/>
          <w:i/>
          <w:sz w:val="28"/>
          <w:szCs w:val="28"/>
        </w:rPr>
        <w:t>Педагог-психолог: «Хорошо постарались, замечательно! И в финале нашей разминки мы сделаем растирание</w:t>
      </w:r>
      <w:r>
        <w:rPr>
          <w:rFonts w:ascii="Times New Roman" w:hAnsi="Times New Roman" w:cs="Times New Roman"/>
          <w:sz w:val="28"/>
          <w:szCs w:val="28"/>
        </w:rPr>
        <w:t xml:space="preserve"> ладошек, разогреваем  их для работы с пластилином». Педагог-психолог показывает, как растирать ладони, дети повторяют.</w:t>
      </w:r>
    </w:p>
    <w:p w14:paraId="1ACF876F" w14:textId="77777777" w:rsidR="00147818" w:rsidRDefault="00000000">
      <w:pPr>
        <w:ind w:firstLine="658"/>
        <w:jc w:val="both"/>
        <w:rPr>
          <w:rFonts w:ascii="Times New Roman CYR" w:hAnsi="Times New Roman CYR"/>
          <w:sz w:val="28"/>
          <w:szCs w:val="28"/>
          <w:lang w:val="uk-UA"/>
        </w:rPr>
      </w:pPr>
      <w:r>
        <w:rPr>
          <w:rFonts w:ascii="Times New Roman CYR" w:hAnsi="Times New Roman CYR"/>
          <w:b/>
          <w:bCs/>
          <w:sz w:val="28"/>
          <w:szCs w:val="28"/>
          <w:lang w:val="uk-UA"/>
        </w:rPr>
        <w:t>III. Практическая работа "Изготовление" Лошарика ".</w:t>
      </w:r>
    </w:p>
    <w:p w14:paraId="268B7BED"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 xml:space="preserve">Педагог-психолог: </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 xml:space="preserve">Сегодня в гости к нам приедет очень </w:t>
      </w:r>
      <w:r>
        <w:rPr>
          <w:rFonts w:ascii="Times New Roman CYR" w:hAnsi="Times New Roman CYR"/>
          <w:sz w:val="28"/>
          <w:szCs w:val="28"/>
        </w:rPr>
        <w:t>весёлый</w:t>
      </w:r>
      <w:r>
        <w:rPr>
          <w:rFonts w:ascii="Times New Roman CYR" w:hAnsi="Times New Roman CYR"/>
          <w:sz w:val="28"/>
          <w:szCs w:val="28"/>
          <w:lang w:val="uk-UA"/>
        </w:rPr>
        <w:t xml:space="preserve"> и необычный гость - «Лошарик».</w:t>
      </w:r>
    </w:p>
    <w:p w14:paraId="501DFB54"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Дети отвечают.</w:t>
      </w:r>
    </w:p>
    <w:p w14:paraId="293FA341"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 xml:space="preserve">Педагог-психолог: </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Кто смотрел мультфильм про Лошарика?</w:t>
      </w:r>
      <w:r>
        <w:rPr>
          <w:rFonts w:ascii="Times New Roman" w:eastAsia="Calibri" w:hAnsi="Times New Roman" w:cs="Times New Roman"/>
          <w:i/>
          <w:iCs/>
          <w:sz w:val="28"/>
          <w:szCs w:val="28"/>
          <w:lang w:eastAsia="zh-CN" w:bidi="ar"/>
        </w:rPr>
        <w:t>»</w:t>
      </w:r>
    </w:p>
    <w:p w14:paraId="0966B102"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lastRenderedPageBreak/>
        <w:t>Дети отвечают.</w:t>
      </w:r>
    </w:p>
    <w:p w14:paraId="43A15CA3"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 xml:space="preserve">Педагог-психолог: </w:t>
      </w:r>
      <w:r>
        <w:rPr>
          <w:rFonts w:ascii="Times New Roman" w:eastAsia="Calibri" w:hAnsi="Times New Roman" w:cs="Times New Roman"/>
          <w:i/>
          <w:iCs/>
          <w:sz w:val="28"/>
          <w:szCs w:val="28"/>
          <w:lang w:eastAsia="zh-CN" w:bidi="ar"/>
        </w:rPr>
        <w:t xml:space="preserve">«Верно. </w:t>
      </w:r>
      <w:r>
        <w:rPr>
          <w:rFonts w:ascii="Times New Roman CYR" w:hAnsi="Times New Roman CYR"/>
          <w:sz w:val="28"/>
          <w:szCs w:val="28"/>
          <w:lang w:val="uk-UA"/>
        </w:rPr>
        <w:t>Это маленькая лошадка, состоящая из  шариков</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w:t>
      </w:r>
    </w:p>
    <w:p w14:paraId="206BBAEC"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 xml:space="preserve">Педагог-психолог: </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У настоящей лошадки сколько ножек? А у человека?</w:t>
      </w:r>
      <w:r>
        <w:rPr>
          <w:rFonts w:ascii="Times New Roman" w:eastAsia="Calibri" w:hAnsi="Times New Roman" w:cs="Times New Roman"/>
          <w:i/>
          <w:iCs/>
          <w:sz w:val="28"/>
          <w:szCs w:val="28"/>
          <w:lang w:eastAsia="zh-CN" w:bidi="ar"/>
        </w:rPr>
        <w:t>»</w:t>
      </w:r>
    </w:p>
    <w:p w14:paraId="5FEEC42D"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Дети отвечают.</w:t>
      </w:r>
    </w:p>
    <w:p w14:paraId="65E8E762"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 xml:space="preserve">Педагог-психолог: </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Сколько у лошадки ушей? А у человека?</w:t>
      </w:r>
      <w:r>
        <w:rPr>
          <w:rFonts w:ascii="Times New Roman" w:eastAsia="Calibri" w:hAnsi="Times New Roman" w:cs="Times New Roman"/>
          <w:i/>
          <w:iCs/>
          <w:sz w:val="28"/>
          <w:szCs w:val="28"/>
          <w:lang w:eastAsia="zh-CN" w:bidi="ar"/>
        </w:rPr>
        <w:t>»</w:t>
      </w:r>
    </w:p>
    <w:p w14:paraId="3301902A"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Дети отвечают.</w:t>
      </w:r>
    </w:p>
    <w:p w14:paraId="5E0474DF"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 xml:space="preserve">Педагог-психолог: </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Что есть у лошадки, а у человека нет?</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w:t>
      </w:r>
    </w:p>
    <w:p w14:paraId="6C047224"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 xml:space="preserve">Дети отвечают. Педагог-психолог: </w:t>
      </w:r>
      <w:r>
        <w:rPr>
          <w:rFonts w:ascii="Times New Roman" w:eastAsia="Calibri" w:hAnsi="Times New Roman" w:cs="Times New Roman"/>
          <w:i/>
          <w:iCs/>
          <w:sz w:val="28"/>
          <w:szCs w:val="28"/>
          <w:lang w:eastAsia="zh-CN" w:bidi="ar"/>
        </w:rPr>
        <w:t>«Верно, хвоста»</w:t>
      </w:r>
      <w:r>
        <w:rPr>
          <w:rFonts w:ascii="Times New Roman CYR" w:hAnsi="Times New Roman CYR"/>
          <w:sz w:val="28"/>
          <w:szCs w:val="28"/>
          <w:lang w:val="uk-UA"/>
        </w:rPr>
        <w:t>.</w:t>
      </w:r>
    </w:p>
    <w:p w14:paraId="019BB4D6" w14:textId="77777777" w:rsidR="00147818" w:rsidRDefault="00000000">
      <w:pPr>
        <w:ind w:firstLine="658"/>
        <w:jc w:val="both"/>
        <w:rPr>
          <w:rFonts w:ascii="Times New Roman CYR" w:hAnsi="Times New Roman CYR"/>
          <w:i/>
          <w:iCs/>
          <w:sz w:val="28"/>
          <w:szCs w:val="28"/>
        </w:rPr>
      </w:pPr>
      <w:r>
        <w:rPr>
          <w:rFonts w:ascii="Times New Roman CYR" w:hAnsi="Times New Roman CYR"/>
          <w:i/>
          <w:iCs/>
          <w:sz w:val="28"/>
          <w:szCs w:val="28"/>
        </w:rPr>
        <w:t xml:space="preserve">Педагог-психолог: </w:t>
      </w:r>
      <w:r>
        <w:rPr>
          <w:rFonts w:ascii="Times New Roman" w:eastAsia="Calibri" w:hAnsi="Times New Roman" w:cs="Times New Roman"/>
          <w:i/>
          <w:iCs/>
          <w:sz w:val="28"/>
          <w:szCs w:val="28"/>
          <w:lang w:eastAsia="zh-CN" w:bidi="ar"/>
        </w:rPr>
        <w:t>«А теперь давайте сделаем лошадку из пластилина»</w:t>
      </w:r>
      <w:r>
        <w:rPr>
          <w:rFonts w:ascii="Times New Roman CYR" w:hAnsi="Times New Roman CYR"/>
          <w:i/>
          <w:iCs/>
          <w:sz w:val="28"/>
          <w:szCs w:val="28"/>
        </w:rPr>
        <w:t>.</w:t>
      </w:r>
    </w:p>
    <w:p w14:paraId="4D751CA1"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rPr>
        <w:t>Педагог-психолог: «Выполняем лошадку из</w:t>
      </w:r>
      <w:r>
        <w:rPr>
          <w:rFonts w:ascii="Times New Roman CYR" w:hAnsi="Times New Roman CYR"/>
          <w:sz w:val="28"/>
          <w:szCs w:val="28"/>
          <w:lang w:val="uk-UA"/>
        </w:rPr>
        <w:t xml:space="preserve"> 10 квадратиков - сделаем 10 шариков (заготовка для нашего Лошарика.</w:t>
      </w:r>
      <w:r>
        <w:rPr>
          <w:rFonts w:ascii="Times New Roman CYR" w:hAnsi="Times New Roman CYR"/>
          <w:sz w:val="28"/>
          <w:szCs w:val="28"/>
        </w:rPr>
        <w:t xml:space="preserve"> </w:t>
      </w:r>
      <w:r>
        <w:rPr>
          <w:rFonts w:ascii="Times New Roman CYR" w:hAnsi="Times New Roman CYR"/>
          <w:sz w:val="28"/>
          <w:szCs w:val="28"/>
          <w:lang w:val="uk-UA"/>
        </w:rPr>
        <w:t>На картоне, прижимаем к основанию, чтобы изготовить своего гостя - Лошарика).</w:t>
      </w:r>
    </w:p>
    <w:p w14:paraId="20D830BF" w14:textId="77777777" w:rsidR="00147818" w:rsidRDefault="00000000">
      <w:pPr>
        <w:ind w:firstLine="658"/>
        <w:jc w:val="both"/>
        <w:rPr>
          <w:rFonts w:ascii="Times New Roman CYR" w:hAnsi="Times New Roman CYR"/>
          <w:sz w:val="28"/>
          <w:szCs w:val="28"/>
          <w:lang w:val="uk-UA"/>
        </w:rPr>
      </w:pPr>
      <w:r>
        <w:rPr>
          <w:rFonts w:ascii="Times New Roman CYR" w:hAnsi="Times New Roman CYR"/>
          <w:sz w:val="28"/>
          <w:szCs w:val="28"/>
          <w:lang w:val="uk-UA"/>
        </w:rPr>
        <w:t xml:space="preserve">Педагог-психолог: </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Что нужно сделать, чтобы наш Лошарик улыбался?</w:t>
      </w:r>
      <w:r>
        <w:rPr>
          <w:rFonts w:ascii="Times New Roman" w:eastAsia="Calibri" w:hAnsi="Times New Roman" w:cs="Times New Roman"/>
          <w:i/>
          <w:iCs/>
          <w:sz w:val="28"/>
          <w:szCs w:val="28"/>
          <w:lang w:eastAsia="zh-CN" w:bidi="ar"/>
        </w:rPr>
        <w:t>»</w:t>
      </w:r>
      <w:r>
        <w:rPr>
          <w:rFonts w:ascii="Times New Roman CYR" w:hAnsi="Times New Roman CYR"/>
          <w:sz w:val="28"/>
          <w:szCs w:val="28"/>
          <w:lang w:val="uk-UA"/>
        </w:rPr>
        <w:t xml:space="preserve"> Дети отвечают.</w:t>
      </w:r>
    </w:p>
    <w:p w14:paraId="20D2CFAD" w14:textId="77777777" w:rsidR="00147818" w:rsidRDefault="00000000">
      <w:pPr>
        <w:ind w:firstLine="658"/>
        <w:rPr>
          <w:rFonts w:ascii="Times New Roman" w:hAnsi="Times New Roman" w:cs="Times New Roman"/>
          <w:sz w:val="28"/>
          <w:szCs w:val="28"/>
        </w:rPr>
      </w:pPr>
      <w:r>
        <w:rPr>
          <w:noProof/>
          <w:sz w:val="28"/>
          <w:szCs w:val="28"/>
        </w:rPr>
        <mc:AlternateContent>
          <mc:Choice Requires="wps">
            <w:drawing>
              <wp:anchor distT="0" distB="0" distL="114300" distR="114300" simplePos="0" relativeHeight="251628032" behindDoc="1" locked="0" layoutInCell="1" allowOverlap="1" wp14:anchorId="2C198A73" wp14:editId="6AE12F12">
                <wp:simplePos x="0" y="0"/>
                <wp:positionH relativeFrom="column">
                  <wp:posOffset>1752600</wp:posOffset>
                </wp:positionH>
                <wp:positionV relativeFrom="paragraph">
                  <wp:posOffset>344170</wp:posOffset>
                </wp:positionV>
                <wp:extent cx="2286000" cy="1807845"/>
                <wp:effectExtent l="4445" t="4445" r="10795" b="16510"/>
                <wp:wrapNone/>
                <wp:docPr id="23" name="Овал 35" descr="Копия Дошкольники 049"/>
                <wp:cNvGraphicFramePr/>
                <a:graphic xmlns:a="http://schemas.openxmlformats.org/drawingml/2006/main">
                  <a:graphicData uri="http://schemas.microsoft.com/office/word/2010/wordprocessingShape">
                    <wps:wsp>
                      <wps:cNvSpPr/>
                      <wps:spPr bwMode="auto">
                        <a:xfrm>
                          <a:off x="0" y="0"/>
                          <a:ext cx="2286000" cy="1807845"/>
                        </a:xfrm>
                        <a:prstGeom prst="ellipse">
                          <a:avLst/>
                        </a:prstGeom>
                        <a:blipFill>
                          <a:blip r:embed="rId11"/>
                          <a:stretch>
                            <a:fillRect/>
                          </a:stretch>
                        </a:blip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35" o:spid="_x0000_s1026" o:spt="3" alt="Копия Дошкольники 049" type="#_x0000_t3" style="position:absolute;left:0pt;margin-left:138pt;margin-top:27.1pt;height:142.35pt;width:180pt;z-index:-251653120;mso-width-relative:page;mso-height-relative:page;" filled="t" stroked="t" coordsize="21600,21600" o:gfxdata="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k9APMAAADAxi0AtgAAAKAPAACgDwAA/9sAQwAC&#10;AgICAgECAgICAwICAwMGBAMDAwMHBQUEBggHCQgIBwgICQoNCwkKDAoICAsPCwwNDg4PDgkLEBEQ&#10;DhENDg4O/9sAQwECAwMDAwMHBAQHDgkICQ4ODg4ODg4ODg4ODg4ODg4ODg4ODg4ODg4ODg4ODg4O&#10;Dg4ODg4ODg4ODg4ODg4ODg4O/8AAEQgDhQQ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">
                <v:fill type="frame" on="t" o:title="Копия Дошкольники 049" focussize="0,0" recolor="t" rotate="t" r:id="rId12"/>
                <v:stroke color="#000000" joinstyle="round"/>
                <v:imagedata o:title=""/>
                <o:lock v:ext="edit" aspectratio="f"/>
              </v:shape>
            </w:pict>
          </mc:Fallback>
        </mc:AlternateContent>
      </w:r>
      <w:r>
        <w:rPr>
          <w:rFonts w:ascii="Times New Roman" w:hAnsi="Times New Roman" w:cs="Times New Roman"/>
          <w:sz w:val="28"/>
          <w:szCs w:val="28"/>
          <w:lang w:val="uk-UA"/>
        </w:rPr>
        <w:t xml:space="preserve">Педагог-психолог: </w:t>
      </w:r>
      <w:r>
        <w:rPr>
          <w:rFonts w:ascii="Times New Roman" w:eastAsia="Calibri" w:hAnsi="Times New Roman" w:cs="Times New Roman"/>
          <w:i/>
          <w:iCs/>
          <w:sz w:val="28"/>
          <w:szCs w:val="28"/>
          <w:lang w:eastAsia="zh-CN" w:bidi="ar"/>
        </w:rPr>
        <w:t>«</w:t>
      </w:r>
      <w:r>
        <w:rPr>
          <w:rFonts w:ascii="Times New Roman" w:hAnsi="Times New Roman" w:cs="Times New Roman"/>
          <w:sz w:val="28"/>
          <w:szCs w:val="28"/>
        </w:rPr>
        <w:t>Правильно, глазки и носик с ротиком (только всё должно быть из кружочков)</w:t>
      </w:r>
      <w:r>
        <w:rPr>
          <w:rFonts w:ascii="Times New Roman" w:eastAsia="Calibri" w:hAnsi="Times New Roman" w:cs="Times New Roman"/>
          <w:i/>
          <w:iCs/>
          <w:sz w:val="28"/>
          <w:szCs w:val="28"/>
          <w:lang w:eastAsia="zh-CN" w:bidi="ar"/>
        </w:rPr>
        <w:t>»</w:t>
      </w:r>
      <w:r>
        <w:rPr>
          <w:rFonts w:ascii="Times New Roman" w:hAnsi="Times New Roman" w:cs="Times New Roman"/>
          <w:sz w:val="28"/>
          <w:szCs w:val="28"/>
        </w:rPr>
        <w:t>.</w:t>
      </w:r>
    </w:p>
    <w:p w14:paraId="5275F3D7" w14:textId="77777777" w:rsidR="00147818" w:rsidRDefault="00000000">
      <w:pPr>
        <w:ind w:firstLine="658"/>
        <w:rPr>
          <w:sz w:val="28"/>
          <w:szCs w:val="28"/>
        </w:rPr>
      </w:pPr>
      <w:r>
        <w:rPr>
          <w:sz w:val="28"/>
          <w:szCs w:val="28"/>
        </w:rPr>
        <w:t xml:space="preserve">    </w:t>
      </w:r>
      <w:r>
        <w:rPr>
          <w:noProof/>
          <w:sz w:val="28"/>
          <w:szCs w:val="28"/>
        </w:rPr>
        <w:drawing>
          <wp:inline distT="0" distB="0" distL="0" distR="0" wp14:anchorId="5BD7C8D0" wp14:editId="003FB666">
            <wp:extent cx="1795145" cy="1315720"/>
            <wp:effectExtent l="0" t="0" r="3175" b="10160"/>
            <wp:docPr id="24" name="Изображение 2" descr="Копия Дошкольники 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 descr="Копия Дошкольники 041"/>
                    <pic:cNvPicPr>
                      <a:picLocks noChangeAspect="1"/>
                    </pic:cNvPicPr>
                  </pic:nvPicPr>
                  <pic:blipFill>
                    <a:blip r:embed="rId13"/>
                    <a:stretch>
                      <a:fillRect/>
                    </a:stretch>
                  </pic:blipFill>
                  <pic:spPr>
                    <a:xfrm>
                      <a:off x="0" y="0"/>
                      <a:ext cx="1795145" cy="1315720"/>
                    </a:xfrm>
                    <a:prstGeom prst="rect">
                      <a:avLst/>
                    </a:prstGeom>
                    <a:noFill/>
                    <a:ln>
                      <a:noFill/>
                    </a:ln>
                  </pic:spPr>
                </pic:pic>
              </a:graphicData>
            </a:graphic>
          </wp:inline>
        </w:drawing>
      </w:r>
      <w:r>
        <w:rPr>
          <w:sz w:val="28"/>
          <w:szCs w:val="28"/>
          <w:lang w:val="uk-UA"/>
        </w:rPr>
        <w:t xml:space="preserve">                                             </w:t>
      </w:r>
      <w:r>
        <w:rPr>
          <w:noProof/>
          <w:sz w:val="28"/>
          <w:szCs w:val="28"/>
        </w:rPr>
        <w:drawing>
          <wp:inline distT="0" distB="0" distL="0" distR="0" wp14:anchorId="27450A93" wp14:editId="1EB360A1">
            <wp:extent cx="1699895" cy="1214755"/>
            <wp:effectExtent l="0" t="0" r="6985" b="4445"/>
            <wp:docPr id="25" name="Изображение 3" descr="Копия Дошкольники 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3" descr="Копия Дошкольники 048"/>
                    <pic:cNvPicPr>
                      <a:picLocks noChangeAspect="1"/>
                    </pic:cNvPicPr>
                  </pic:nvPicPr>
                  <pic:blipFill>
                    <a:blip r:embed="rId14"/>
                    <a:stretch>
                      <a:fillRect/>
                    </a:stretch>
                  </pic:blipFill>
                  <pic:spPr>
                    <a:xfrm>
                      <a:off x="0" y="0"/>
                      <a:ext cx="1699895" cy="1214754"/>
                    </a:xfrm>
                    <a:prstGeom prst="rect">
                      <a:avLst/>
                    </a:prstGeom>
                    <a:noFill/>
                    <a:ln>
                      <a:noFill/>
                    </a:ln>
                  </pic:spPr>
                </pic:pic>
              </a:graphicData>
            </a:graphic>
          </wp:inline>
        </w:drawing>
      </w:r>
    </w:p>
    <w:p w14:paraId="121870B3" w14:textId="77777777" w:rsidR="00147818" w:rsidRDefault="00147818">
      <w:pPr>
        <w:ind w:firstLine="658"/>
        <w:rPr>
          <w:sz w:val="28"/>
          <w:szCs w:val="28"/>
        </w:rPr>
      </w:pPr>
    </w:p>
    <w:p w14:paraId="4EA84497" w14:textId="77777777" w:rsidR="00147818" w:rsidRDefault="00000000">
      <w:pPr>
        <w:ind w:firstLine="658"/>
        <w:jc w:val="center"/>
        <w:rPr>
          <w:rFonts w:ascii="Times New Roman" w:hAnsi="Times New Roman" w:cs="Times New Roman"/>
          <w:sz w:val="28"/>
          <w:szCs w:val="28"/>
        </w:rPr>
      </w:pPr>
      <w:r>
        <w:rPr>
          <w:rFonts w:ascii="Times New Roman" w:hAnsi="Times New Roman" w:cs="Times New Roman"/>
          <w:sz w:val="28"/>
          <w:szCs w:val="28"/>
        </w:rPr>
        <w:t>Рис.2. Образцы готовых работ «Лошарик»</w:t>
      </w:r>
    </w:p>
    <w:p w14:paraId="285C2C39" w14:textId="77777777" w:rsidR="00147818" w:rsidRDefault="00000000">
      <w:pPr>
        <w:ind w:firstLine="517"/>
      </w:pPr>
      <w:r>
        <w:t xml:space="preserve">                                              </w:t>
      </w:r>
    </w:p>
    <w:p w14:paraId="7319589A" w14:textId="77777777" w:rsidR="00147818" w:rsidRDefault="00000000">
      <w:pPr>
        <w:ind w:firstLine="658"/>
        <w:rPr>
          <w:rFonts w:ascii="Times New Roman" w:hAnsi="Times New Roman" w:cs="Times New Roman"/>
          <w:b/>
          <w:sz w:val="28"/>
          <w:szCs w:val="28"/>
        </w:rPr>
      </w:pPr>
      <w:r>
        <w:rPr>
          <w:rFonts w:ascii="Times New Roman" w:hAnsi="Times New Roman" w:cs="Times New Roman"/>
          <w:b/>
          <w:sz w:val="28"/>
          <w:szCs w:val="28"/>
        </w:rPr>
        <w:t>1У. Рефлексия.</w:t>
      </w:r>
    </w:p>
    <w:p w14:paraId="2E68FA3E" w14:textId="77777777" w:rsidR="00147818" w:rsidRDefault="00000000">
      <w:pPr>
        <w:ind w:firstLine="658"/>
        <w:rPr>
          <w:rFonts w:ascii="Times New Roman" w:hAnsi="Times New Roman" w:cs="Times New Roman"/>
          <w:sz w:val="28"/>
          <w:szCs w:val="28"/>
        </w:rPr>
      </w:pPr>
      <w:r>
        <w:rPr>
          <w:rFonts w:ascii="Times New Roman" w:hAnsi="Times New Roman" w:cs="Times New Roman"/>
          <w:sz w:val="28"/>
          <w:szCs w:val="28"/>
        </w:rPr>
        <w:t xml:space="preserve">Психолог благодарит всех за работу: </w:t>
      </w:r>
      <w:r>
        <w:rPr>
          <w:rFonts w:ascii="Times New Roman" w:eastAsia="Calibri" w:hAnsi="Times New Roman" w:cs="Times New Roman"/>
          <w:i/>
          <w:iCs/>
          <w:sz w:val="28"/>
          <w:szCs w:val="28"/>
          <w:lang w:eastAsia="zh-CN" w:bidi="ar"/>
        </w:rPr>
        <w:t xml:space="preserve">«Дети, благодарю вас за труд, который вы проявили сейчас в изготовлении лошадку. Посмотрите на цвета, которые вы использовали при изготовлении лошадки. А какой милый хвостик, размер кружочков, их форма и количество. А те из вас, кто не полностью сделал свою работу, можете доделать своею лошадку дома. </w:t>
      </w:r>
      <w:r>
        <w:rPr>
          <w:rFonts w:ascii="Times New Roman" w:eastAsia="Calibri" w:hAnsi="Times New Roman" w:cs="Times New Roman"/>
          <w:i/>
          <w:iCs/>
          <w:sz w:val="28"/>
          <w:szCs w:val="28"/>
          <w:lang w:eastAsia="zh-CN" w:bidi="ar"/>
        </w:rPr>
        <w:lastRenderedPageBreak/>
        <w:t>Ваша внимательность к деталям позволит сделать прекрасную маленькую лошадку»</w:t>
      </w:r>
      <w:r>
        <w:rPr>
          <w:rFonts w:ascii="Times New Roman" w:hAnsi="Times New Roman" w:cs="Times New Roman"/>
          <w:sz w:val="28"/>
          <w:szCs w:val="28"/>
        </w:rPr>
        <w:t>.</w:t>
      </w:r>
    </w:p>
    <w:p w14:paraId="0C54DE64" w14:textId="77777777" w:rsidR="00147818" w:rsidRDefault="00000000">
      <w:pPr>
        <w:ind w:firstLine="658"/>
        <w:rPr>
          <w:rFonts w:ascii="Times New Roman" w:hAnsi="Times New Roman" w:cs="Times New Roman"/>
          <w:sz w:val="28"/>
          <w:szCs w:val="28"/>
        </w:rPr>
      </w:pPr>
      <w:r>
        <w:rPr>
          <w:rFonts w:ascii="Times New Roman" w:hAnsi="Times New Roman" w:cs="Times New Roman"/>
          <w:i/>
          <w:iCs/>
          <w:sz w:val="28"/>
          <w:szCs w:val="28"/>
        </w:rPr>
        <w:t>Психолог:</w:t>
      </w:r>
      <w:r>
        <w:rPr>
          <w:rFonts w:ascii="Times New Roman" w:hAnsi="Times New Roman" w:cs="Times New Roman"/>
          <w:sz w:val="28"/>
          <w:szCs w:val="28"/>
        </w:rPr>
        <w:t xml:space="preserve"> </w:t>
      </w:r>
      <w:r>
        <w:rPr>
          <w:rFonts w:ascii="Times New Roman" w:eastAsia="Calibri" w:hAnsi="Times New Roman" w:cs="Times New Roman"/>
          <w:i/>
          <w:iCs/>
          <w:sz w:val="28"/>
          <w:szCs w:val="28"/>
          <w:lang w:eastAsia="zh-CN" w:bidi="ar"/>
        </w:rPr>
        <w:t>«</w:t>
      </w:r>
      <w:r>
        <w:rPr>
          <w:rFonts w:ascii="Times New Roman" w:hAnsi="Times New Roman" w:cs="Times New Roman"/>
          <w:sz w:val="28"/>
          <w:szCs w:val="28"/>
        </w:rPr>
        <w:t>Ребята, кто первый закончит своего «Лошарика», придумывает ему имя и рассказ про него. По желанию рассказывает всем</w:t>
      </w:r>
      <w:r>
        <w:rPr>
          <w:rFonts w:ascii="Times New Roman" w:eastAsia="Calibri" w:hAnsi="Times New Roman" w:cs="Times New Roman"/>
          <w:i/>
          <w:iCs/>
          <w:sz w:val="28"/>
          <w:szCs w:val="28"/>
          <w:lang w:eastAsia="zh-CN" w:bidi="ar"/>
        </w:rPr>
        <w:t>».</w:t>
      </w:r>
      <w:r>
        <w:rPr>
          <w:rFonts w:ascii="Times New Roman" w:hAnsi="Times New Roman" w:cs="Times New Roman"/>
          <w:sz w:val="28"/>
          <w:szCs w:val="28"/>
        </w:rPr>
        <w:t xml:space="preserve"> </w:t>
      </w:r>
    </w:p>
    <w:p w14:paraId="2EE448D8" w14:textId="77777777" w:rsidR="00147818" w:rsidRDefault="00000000">
      <w:pPr>
        <w:ind w:firstLine="658"/>
        <w:rPr>
          <w:rFonts w:ascii="Times New Roman" w:hAnsi="Times New Roman" w:cs="Times New Roman"/>
          <w:b/>
          <w:sz w:val="28"/>
          <w:szCs w:val="28"/>
        </w:rPr>
      </w:pPr>
      <w:r>
        <w:rPr>
          <w:rFonts w:ascii="Times New Roman" w:hAnsi="Times New Roman" w:cs="Times New Roman"/>
          <w:b/>
          <w:sz w:val="28"/>
          <w:szCs w:val="28"/>
        </w:rPr>
        <w:t>У. Домашнее задание.</w:t>
      </w:r>
    </w:p>
    <w:p w14:paraId="06CB47E3" w14:textId="77777777" w:rsidR="00147818" w:rsidRDefault="00000000">
      <w:pPr>
        <w:ind w:firstLine="658"/>
        <w:jc w:val="both"/>
        <w:rPr>
          <w:rFonts w:ascii="Times New Roman" w:hAnsi="Times New Roman" w:cs="Times New Roman"/>
          <w:sz w:val="28"/>
          <w:szCs w:val="28"/>
        </w:rPr>
      </w:pPr>
      <w:r>
        <w:rPr>
          <w:rFonts w:ascii="Times New Roman" w:hAnsi="Times New Roman" w:cs="Times New Roman"/>
          <w:sz w:val="28"/>
          <w:szCs w:val="28"/>
        </w:rPr>
        <w:t xml:space="preserve"> Педагог-психолог предлагает: </w:t>
      </w:r>
      <w:r>
        <w:rPr>
          <w:rFonts w:ascii="Times New Roman" w:eastAsia="Calibri" w:hAnsi="Times New Roman" w:cs="Times New Roman"/>
          <w:i/>
          <w:iCs/>
          <w:sz w:val="28"/>
          <w:szCs w:val="28"/>
          <w:lang w:eastAsia="zh-CN" w:bidi="ar"/>
        </w:rPr>
        <w:t>«</w:t>
      </w:r>
      <w:r>
        <w:rPr>
          <w:rFonts w:ascii="Times New Roman" w:hAnsi="Times New Roman" w:cs="Times New Roman"/>
          <w:sz w:val="28"/>
          <w:szCs w:val="28"/>
        </w:rPr>
        <w:t>Кто хочет, можете дома изготовить картину из пластилиновых палочек на картонке. Дети, давайте представим, какую картинку вы можете изготовить. У кого какие идеи? Давайте по кругу расскажем о своих планах».</w:t>
      </w:r>
    </w:p>
    <w:p w14:paraId="3F917288" w14:textId="77777777" w:rsidR="00147818" w:rsidRDefault="00000000">
      <w:pPr>
        <w:ind w:firstLine="658"/>
        <w:jc w:val="both"/>
        <w:rPr>
          <w:rFonts w:ascii="Times New Roman" w:hAnsi="Times New Roman" w:cs="Times New Roman"/>
          <w:sz w:val="28"/>
          <w:szCs w:val="28"/>
        </w:rPr>
      </w:pPr>
      <w:r>
        <w:rPr>
          <w:rFonts w:ascii="Times New Roman" w:hAnsi="Times New Roman" w:cs="Times New Roman"/>
          <w:sz w:val="28"/>
          <w:szCs w:val="28"/>
        </w:rPr>
        <w:t>Дети по очереди рассказывают о своих планах.</w:t>
      </w:r>
    </w:p>
    <w:p w14:paraId="49E3A58B" w14:textId="77777777" w:rsidR="00147818" w:rsidRDefault="00000000">
      <w:pPr>
        <w:ind w:firstLine="658"/>
        <w:jc w:val="both"/>
        <w:rPr>
          <w:rFonts w:ascii="Times New Roman" w:hAnsi="Times New Roman" w:cs="Times New Roman"/>
          <w:sz w:val="28"/>
          <w:szCs w:val="28"/>
        </w:rPr>
      </w:pPr>
      <w:r>
        <w:rPr>
          <w:rFonts w:ascii="Times New Roman" w:hAnsi="Times New Roman" w:cs="Times New Roman"/>
          <w:sz w:val="28"/>
          <w:szCs w:val="28"/>
        </w:rPr>
        <w:t>Педагог-психолог: «Очевидно, что впереди нас ждут большие успехи! Мы с вами сегодня хорошенько потрудились и теперь забираем после занятия ценные идеи, хорошее настроение, маленькую пластилиновую лошадку. Благодарю каждого за ваш труд и старание. На этом наше занятие завершено. До новых встреч!»</w:t>
      </w:r>
    </w:p>
    <w:p w14:paraId="3D52B30B" w14:textId="77777777" w:rsidR="00147818" w:rsidRDefault="00000000">
      <w:pPr>
        <w:ind w:firstLine="658"/>
        <w:jc w:val="both"/>
        <w:rPr>
          <w:rFonts w:ascii="Times New Roman" w:hAnsi="Times New Roman" w:cs="Times New Roman"/>
          <w:sz w:val="28"/>
          <w:szCs w:val="28"/>
        </w:rPr>
      </w:pPr>
      <w:r>
        <w:rPr>
          <w:rFonts w:ascii="Times New Roman" w:hAnsi="Times New Roman" w:cs="Times New Roman"/>
          <w:sz w:val="28"/>
          <w:szCs w:val="28"/>
        </w:rPr>
        <w:t>Педагог-психолог жестом приглашает детей к завершению занятия и сопровождает при выходе из кабинета для занятий.</w:t>
      </w:r>
    </w:p>
    <w:p w14:paraId="28AB75E7"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br w:type="page" w:clear="all"/>
      </w:r>
    </w:p>
    <w:p w14:paraId="54D6EEA4" w14:textId="77777777" w:rsidR="00147818" w:rsidRDefault="00000000">
      <w:pPr>
        <w:ind w:firstLine="700"/>
        <w:jc w:val="both"/>
        <w:rPr>
          <w:rFonts w:ascii="Times New Roman" w:hAnsi="Times New Roman" w:cs="Times New Roman"/>
          <w:sz w:val="28"/>
          <w:szCs w:val="28"/>
          <w:lang w:val="uk-UA"/>
        </w:rPr>
      </w:pPr>
      <w:r>
        <w:rPr>
          <w:rFonts w:ascii="Times New Roman CYR" w:hAnsi="Times New Roman CYR" w:cs="Times New Roman CYR"/>
          <w:b/>
          <w:bCs/>
          <w:noProof/>
          <w:sz w:val="28"/>
          <w:szCs w:val="28"/>
        </w:rPr>
        <w:lastRenderedPageBreak/>
        <mc:AlternateContent>
          <mc:Choice Requires="wpg">
            <w:drawing>
              <wp:anchor distT="0" distB="0" distL="114300" distR="114300" simplePos="0" relativeHeight="251677184" behindDoc="0" locked="0" layoutInCell="1" allowOverlap="1" wp14:anchorId="628EBD54" wp14:editId="19022C3D">
                <wp:simplePos x="0" y="0"/>
                <wp:positionH relativeFrom="column">
                  <wp:posOffset>177800</wp:posOffset>
                </wp:positionH>
                <wp:positionV relativeFrom="paragraph">
                  <wp:posOffset>-241935</wp:posOffset>
                </wp:positionV>
                <wp:extent cx="1143000" cy="878840"/>
                <wp:effectExtent l="0" t="0" r="0" b="5080"/>
                <wp:wrapNone/>
                <wp:docPr id="28" name="Группа 68"/>
                <wp:cNvGraphicFramePr/>
                <a:graphic xmlns:a="http://schemas.openxmlformats.org/drawingml/2006/main">
                  <a:graphicData uri="http://schemas.microsoft.com/office/word/2010/wordprocessingGroup">
                    <wpg:wgp>
                      <wpg:cNvGrpSpPr/>
                      <wpg:grpSpPr>
                        <a:xfrm>
                          <a:off x="0" y="0"/>
                          <a:ext cx="1143000" cy="878840"/>
                          <a:chOff x="1125" y="1758"/>
                          <a:chExt cx="1800" cy="1384"/>
                        </a:xfrm>
                      </wpg:grpSpPr>
                      <pic:pic xmlns:pic="http://schemas.openxmlformats.org/drawingml/2006/picture">
                        <pic:nvPicPr>
                          <pic:cNvPr id="69" name="Изображение 3" descr="Untitled-TrueColor-01"/>
                          <pic:cNvPicPr>
                            <a:picLocks noChangeAspect="1"/>
                          </pic:cNvPicPr>
                        </pic:nvPicPr>
                        <pic:blipFill>
                          <a:blip r:embed="rId8"/>
                          <a:stretch>
                            <a:fillRect/>
                          </a:stretch>
                        </pic:blipFill>
                        <pic:spPr>
                          <a:xfrm>
                            <a:off x="1125" y="1758"/>
                            <a:ext cx="1800" cy="1384"/>
                          </a:xfrm>
                          <a:prstGeom prst="rect">
                            <a:avLst/>
                          </a:prstGeom>
                          <a:noFill/>
                          <a:ln>
                            <a:noFill/>
                          </a:ln>
                        </pic:spPr>
                      </pic:pic>
                      <wps:wsp>
                        <wps:cNvPr id="70" name="Текстовое поле 70"/>
                        <wps:cNvSpPr txBox="1"/>
                        <wps:spPr bwMode="auto">
                          <a:xfrm>
                            <a:off x="1701" y="2118"/>
                            <a:ext cx="1080" cy="540"/>
                          </a:xfrm>
                          <a:prstGeom prst="rect">
                            <a:avLst/>
                          </a:prstGeom>
                          <a:noFill/>
                          <a:ln>
                            <a:noFill/>
                          </a:ln>
                        </wps:spPr>
                        <wps:txbx>
                          <w:txbxContent>
                            <w:p w14:paraId="1F89DDB7" w14:textId="77777777" w:rsidR="00147818" w:rsidRDefault="00000000">
                              <w:pPr>
                                <w:rPr>
                                  <w:b/>
                                  <w:sz w:val="40"/>
                                  <w:szCs w:val="40"/>
                                </w:rPr>
                              </w:pPr>
                              <w:r>
                                <w:rPr>
                                  <w:b/>
                                  <w:sz w:val="40"/>
                                  <w:szCs w:val="40"/>
                                </w:rPr>
                                <w:t>№ 3</w:t>
                              </w:r>
                            </w:p>
                          </w:txbxContent>
                        </wps:txbx>
                        <wps:bodyPr upright="1"/>
                      </wps:wsp>
                    </wpg:wgp>
                  </a:graphicData>
                </a:graphic>
              </wp:anchor>
            </w:drawing>
          </mc:Choice>
          <mc:Fallback>
            <w:pict>
              <v:group w14:anchorId="628EBD54" id="Группа 68" o:spid="_x0000_s1032" style="position:absolute;left:0;text-align:left;margin-left:14pt;margin-top:-19.05pt;width:90pt;height:69.2pt;z-index:251677184" coordorigin="1125,1758"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">
                <v:shape id="Изображение 3" o:spid="_x0000_s1033" type="#_x0000_t75" alt="Untitled-TrueColor-01" style="position:absolute;left:1125;top:1758;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">
                  <v:imagedata r:id="rId9" o:title="Untitled-TrueColor-01"/>
                </v:shape>
                <v:shape id="Текстовое поле 70" o:spid="_x0000_s1034" type="#_x0000_t202" style="position:absolute;left:1701;top:2118;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1F89DDB7" w14:textId="77777777" w:rsidR="00147818" w:rsidRDefault="00000000">
                        <w:pPr>
                          <w:rPr>
                            <w:b/>
                            <w:sz w:val="40"/>
                            <w:szCs w:val="40"/>
                          </w:rPr>
                        </w:pPr>
                        <w:r>
                          <w:rPr>
                            <w:b/>
                            <w:sz w:val="40"/>
                            <w:szCs w:val="40"/>
                          </w:rPr>
                          <w:t>№ 3</w:t>
                        </w:r>
                      </w:p>
                    </w:txbxContent>
                  </v:textbox>
                </v:shape>
              </v:group>
            </w:pict>
          </mc:Fallback>
        </mc:AlternateContent>
      </w:r>
      <w:r>
        <w:rPr>
          <w:noProof/>
          <w:sz w:val="28"/>
        </w:rPr>
        <mc:AlternateContent>
          <mc:Choice Requires="wps">
            <w:drawing>
              <wp:anchor distT="0" distB="0" distL="114300" distR="114300" simplePos="0" relativeHeight="251629056" behindDoc="0" locked="0" layoutInCell="1" allowOverlap="1" wp14:anchorId="0367E925" wp14:editId="4467E0C5">
                <wp:simplePos x="0" y="0"/>
                <wp:positionH relativeFrom="column">
                  <wp:posOffset>342900</wp:posOffset>
                </wp:positionH>
                <wp:positionV relativeFrom="paragraph">
                  <wp:posOffset>3810</wp:posOffset>
                </wp:positionV>
                <wp:extent cx="685800" cy="342900"/>
                <wp:effectExtent l="0" t="0" r="0" b="0"/>
                <wp:wrapNone/>
                <wp:docPr id="29" name="Текстовое поле 1098"/>
                <wp:cNvGraphicFramePr/>
                <a:graphic xmlns:a="http://schemas.openxmlformats.org/drawingml/2006/main">
                  <a:graphicData uri="http://schemas.microsoft.com/office/word/2010/wordprocessingShape">
                    <wps:wsp>
                      <wps:cNvSpPr txBox="1"/>
                      <wps:spPr bwMode="auto">
                        <a:xfrm>
                          <a:off x="1423035" y="1367790"/>
                          <a:ext cx="685800" cy="342900"/>
                        </a:xfrm>
                        <a:prstGeom prst="rect">
                          <a:avLst/>
                        </a:prstGeom>
                        <a:noFill/>
                        <a:ln>
                          <a:noFill/>
                        </a:ln>
                      </wps:spPr>
                      <wps:txbx>
                        <w:txbxContent>
                          <w:p w14:paraId="5DFF7711" w14:textId="77777777" w:rsidR="00147818" w:rsidRDefault="00147818">
                            <w:pPr>
                              <w:rPr>
                                <w:b/>
                                <w:sz w:val="40"/>
                                <w:szCs w:val="40"/>
                              </w:rPr>
                            </w:pPr>
                          </w:p>
                        </w:txbxContent>
                      </wps:txbx>
                      <wps:bodyPr upright="1"/>
                    </wps:wsp>
                  </a:graphicData>
                </a:graphic>
              </wp:anchor>
            </w:drawing>
          </mc:Choice>
          <mc:Fallback>
            <w:pict>
              <v:shape w14:anchorId="0367E925" id="Текстовое поле 1098" o:spid="_x0000_s1035" type="#_x0000_t202" style="position:absolute;left:0;text-align:left;margin-left:27pt;margin-top:.3pt;width:54pt;height:27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" filled="f" stroked="f">
                <v:textbox>
                  <w:txbxContent>
                    <w:p w14:paraId="5DFF7711" w14:textId="77777777" w:rsidR="00147818" w:rsidRDefault="00147818">
                      <w:pPr>
                        <w:rPr>
                          <w:b/>
                          <w:sz w:val="40"/>
                          <w:szCs w:val="40"/>
                        </w:rPr>
                      </w:pPr>
                    </w:p>
                  </w:txbxContent>
                </v:textbox>
              </v:shape>
            </w:pict>
          </mc:Fallback>
        </mc:AlternateContent>
      </w:r>
      <w:r>
        <w:rPr>
          <w:b/>
          <w:bCs/>
          <w:sz w:val="28"/>
          <w:szCs w:val="28"/>
          <w:lang w:val="uk-UA"/>
        </w:rPr>
        <w:t xml:space="preserve">                                 </w:t>
      </w:r>
      <w:r>
        <w:rPr>
          <w:rFonts w:ascii="Times New Roman" w:hAnsi="Times New Roman" w:cs="Times New Roman"/>
          <w:b/>
          <w:bCs/>
          <w:sz w:val="28"/>
          <w:szCs w:val="28"/>
          <w:lang w:val="uk-UA"/>
        </w:rPr>
        <w:t xml:space="preserve"> Заня</w:t>
      </w:r>
      <w:r>
        <w:rPr>
          <w:rFonts w:ascii="Times New Roman" w:hAnsi="Times New Roman" w:cs="Times New Roman"/>
          <w:b/>
          <w:bCs/>
          <w:sz w:val="28"/>
          <w:szCs w:val="28"/>
        </w:rPr>
        <w:t>тие</w:t>
      </w:r>
      <w:r>
        <w:rPr>
          <w:rFonts w:ascii="Times New Roman" w:hAnsi="Times New Roman" w:cs="Times New Roman"/>
          <w:b/>
          <w:bCs/>
          <w:sz w:val="28"/>
          <w:szCs w:val="28"/>
          <w:lang w:val="uk-UA"/>
        </w:rPr>
        <w:t xml:space="preserve"> № 3 «Маша</w:t>
      </w:r>
      <w:r>
        <w:rPr>
          <w:rFonts w:ascii="Times New Roman" w:hAnsi="Times New Roman" w:cs="Times New Roman"/>
          <w:b/>
          <w:bCs/>
          <w:sz w:val="28"/>
          <w:szCs w:val="28"/>
        </w:rPr>
        <w:t xml:space="preserve"> идёт в школу</w:t>
      </w:r>
      <w:r>
        <w:rPr>
          <w:rFonts w:ascii="Times New Roman" w:hAnsi="Times New Roman" w:cs="Times New Roman"/>
          <w:b/>
          <w:bCs/>
          <w:sz w:val="28"/>
          <w:szCs w:val="28"/>
          <w:lang w:val="uk-UA"/>
        </w:rPr>
        <w:t>»</w:t>
      </w:r>
    </w:p>
    <w:p w14:paraId="548DED9B" w14:textId="77777777" w:rsidR="00147818" w:rsidRDefault="00147818">
      <w:pPr>
        <w:jc w:val="both"/>
        <w:outlineLvl w:val="0"/>
        <w:rPr>
          <w:rFonts w:ascii="Times New Roman" w:hAnsi="Times New Roman" w:cs="Times New Roman"/>
          <w:b/>
          <w:bCs/>
          <w:i/>
          <w:sz w:val="28"/>
          <w:szCs w:val="28"/>
          <w:lang w:val="uk-UA"/>
        </w:rPr>
      </w:pPr>
    </w:p>
    <w:p w14:paraId="63E13FF4" w14:textId="77777777" w:rsidR="00147818" w:rsidRDefault="00147818">
      <w:pPr>
        <w:jc w:val="both"/>
        <w:outlineLvl w:val="0"/>
        <w:rPr>
          <w:rFonts w:ascii="Times New Roman CYR" w:hAnsi="Times New Roman CYR" w:cs="Times New Roman CYR"/>
          <w:b/>
          <w:bCs/>
          <w:i/>
          <w:sz w:val="28"/>
          <w:szCs w:val="28"/>
          <w:lang w:val="uk-UA"/>
        </w:rPr>
      </w:pPr>
    </w:p>
    <w:p w14:paraId="535F5C04"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0BC79E58" w14:textId="77777777">
        <w:tc>
          <w:tcPr>
            <w:tcW w:w="8494" w:type="dxa"/>
          </w:tcPr>
          <w:p w14:paraId="0C59E045" w14:textId="77777777" w:rsidR="00147818" w:rsidRDefault="00000000">
            <w:pPr>
              <w:widowControl w:val="0"/>
              <w:numPr>
                <w:ilvl w:val="0"/>
                <w:numId w:val="3"/>
              </w:numPr>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Проверка домашнего задания</w:t>
            </w:r>
            <w:r>
              <w:rPr>
                <w:rFonts w:ascii="Times New Roman CYR" w:hAnsi="Times New Roman CYR" w:cs="Times New Roman CYR"/>
                <w:sz w:val="28"/>
                <w:szCs w:val="28"/>
                <w:lang w:val="uk-UA"/>
              </w:rPr>
              <w:t xml:space="preserve"> </w:t>
            </w:r>
          </w:p>
        </w:tc>
        <w:tc>
          <w:tcPr>
            <w:tcW w:w="1068" w:type="dxa"/>
          </w:tcPr>
          <w:p w14:paraId="6EFD703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2642FB01" w14:textId="77777777">
        <w:trPr>
          <w:trHeight w:val="339"/>
        </w:trPr>
        <w:tc>
          <w:tcPr>
            <w:tcW w:w="8494" w:type="dxa"/>
          </w:tcPr>
          <w:p w14:paraId="041242DB" w14:textId="77777777" w:rsidR="00147818" w:rsidRDefault="00000000">
            <w:pPr>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sz w:val="28"/>
                <w:szCs w:val="28"/>
              </w:rPr>
              <w:t>Нейроупражнение «Нос, ухо»</w:t>
            </w:r>
          </w:p>
        </w:tc>
        <w:tc>
          <w:tcPr>
            <w:tcW w:w="1068" w:type="dxa"/>
          </w:tcPr>
          <w:p w14:paraId="4B9B777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0A8EABDB" w14:textId="77777777">
        <w:tc>
          <w:tcPr>
            <w:tcW w:w="8494" w:type="dxa"/>
          </w:tcPr>
          <w:p w14:paraId="72A428FB"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2.1 </w:t>
            </w:r>
            <w:r>
              <w:rPr>
                <w:rFonts w:ascii="Times New Roman CYR" w:hAnsi="Times New Roman CYR" w:cs="Times New Roman CYR"/>
                <w:sz w:val="28"/>
                <w:szCs w:val="28"/>
              </w:rPr>
              <w:t>.</w:t>
            </w:r>
            <w:r>
              <w:rPr>
                <w:rFonts w:ascii="Times New Roman" w:hAnsi="Times New Roman" w:cs="Times New Roman"/>
                <w:sz w:val="28"/>
                <w:szCs w:val="28"/>
              </w:rPr>
              <w:t>Самомассаж пальчиков</w:t>
            </w:r>
          </w:p>
        </w:tc>
        <w:tc>
          <w:tcPr>
            <w:tcW w:w="1068" w:type="dxa"/>
          </w:tcPr>
          <w:p w14:paraId="1EC51A4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6582771D" w14:textId="77777777">
        <w:tc>
          <w:tcPr>
            <w:tcW w:w="8494" w:type="dxa"/>
          </w:tcPr>
          <w:p w14:paraId="1E63A6A9"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lang w:val="uk-UA"/>
              </w:rPr>
              <w:t>2.2</w:t>
            </w:r>
            <w:r>
              <w:rPr>
                <w:rFonts w:ascii="Times New Roman CYR" w:hAnsi="Times New Roman CYR" w:cs="Times New Roman CYR"/>
                <w:sz w:val="28"/>
                <w:szCs w:val="28"/>
              </w:rPr>
              <w:t xml:space="preserve">. </w:t>
            </w:r>
            <w:r>
              <w:rPr>
                <w:rFonts w:ascii="Times New Roman" w:hAnsi="Times New Roman" w:cs="Times New Roman"/>
                <w:sz w:val="28"/>
                <w:szCs w:val="28"/>
              </w:rPr>
              <w:t>Считалочка</w:t>
            </w:r>
            <w:r>
              <w:rPr>
                <w:rFonts w:ascii="Times New Roman CYR" w:hAnsi="Times New Roman CYR" w:cs="Times New Roman CYR"/>
                <w:sz w:val="28"/>
                <w:szCs w:val="28"/>
                <w:lang w:val="uk-UA"/>
              </w:rPr>
              <w:t xml:space="preserve"> </w:t>
            </w:r>
          </w:p>
        </w:tc>
        <w:tc>
          <w:tcPr>
            <w:tcW w:w="1068" w:type="dxa"/>
          </w:tcPr>
          <w:p w14:paraId="6FFD5A6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592A9310" w14:textId="77777777">
        <w:tc>
          <w:tcPr>
            <w:tcW w:w="8494" w:type="dxa"/>
          </w:tcPr>
          <w:p w14:paraId="59206EDF" w14:textId="77777777" w:rsidR="00147818" w:rsidRDefault="00000000">
            <w:pPr>
              <w:widowControl w:val="0"/>
              <w:spacing w:after="0" w:line="240" w:lineRule="auto"/>
              <w:ind w:firstLine="220"/>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3. </w:t>
            </w: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4C4A4AF6"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0FF0F103" w14:textId="77777777">
        <w:tc>
          <w:tcPr>
            <w:tcW w:w="8494" w:type="dxa"/>
          </w:tcPr>
          <w:p w14:paraId="5158A288"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sz w:val="28"/>
                <w:szCs w:val="28"/>
                <w:lang w:val="uk-UA"/>
              </w:rPr>
              <w:t xml:space="preserve"> Практическая работа </w:t>
            </w:r>
            <w:r>
              <w:rPr>
                <w:rFonts w:ascii="Times New Roman" w:hAnsi="Times New Roman" w:cs="Times New Roman"/>
                <w:sz w:val="28"/>
                <w:szCs w:val="28"/>
              </w:rPr>
              <w:t xml:space="preserve"> «Изготовление Маши»</w:t>
            </w:r>
          </w:p>
        </w:tc>
        <w:tc>
          <w:tcPr>
            <w:tcW w:w="1068" w:type="dxa"/>
          </w:tcPr>
          <w:p w14:paraId="50600D74"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655A81C1" w14:textId="77777777">
        <w:tc>
          <w:tcPr>
            <w:tcW w:w="8494" w:type="dxa"/>
          </w:tcPr>
          <w:p w14:paraId="295AB9B6" w14:textId="77777777" w:rsidR="00147818" w:rsidRDefault="00000000">
            <w:pPr>
              <w:widowControl w:val="0"/>
              <w:numPr>
                <w:ilvl w:val="0"/>
                <w:numId w:val="1"/>
              </w:numPr>
              <w:spacing w:after="0" w:line="240" w:lineRule="auto"/>
              <w:ind w:firstLine="220"/>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189348BF"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0821C92" w14:textId="77777777">
        <w:tc>
          <w:tcPr>
            <w:tcW w:w="8494" w:type="dxa"/>
          </w:tcPr>
          <w:p w14:paraId="5C30B60F" w14:textId="77777777" w:rsidR="00147818" w:rsidRDefault="00000000">
            <w:pPr>
              <w:widowControl w:val="0"/>
              <w:spacing w:after="0" w:line="240" w:lineRule="auto"/>
              <w:ind w:left="220"/>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53C53B55"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2A8EEE13" w14:textId="77777777" w:rsidR="00147818" w:rsidRDefault="00147818">
      <w:pPr>
        <w:rPr>
          <w:rFonts w:ascii="Times New Roman" w:hAnsi="Times New Roman" w:cs="Times New Roman"/>
          <w:b/>
          <w:sz w:val="28"/>
          <w:szCs w:val="28"/>
        </w:rPr>
      </w:pPr>
    </w:p>
    <w:p w14:paraId="48500AFF"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 xml:space="preserve">1.Организационный момент. </w:t>
      </w:r>
    </w:p>
    <w:p w14:paraId="41C2A60A"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самостоятельно выкладывают свою поделку на определённое место.</w:t>
      </w:r>
    </w:p>
    <w:p w14:paraId="63689975" w14:textId="77777777" w:rsidR="00147818" w:rsidRDefault="00000000">
      <w:pP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31104" behindDoc="0" locked="0" layoutInCell="1" allowOverlap="1" wp14:anchorId="6026C579" wp14:editId="4A729FFA">
                <wp:simplePos x="0" y="0"/>
                <wp:positionH relativeFrom="column">
                  <wp:posOffset>1600200</wp:posOffset>
                </wp:positionH>
                <wp:positionV relativeFrom="paragraph">
                  <wp:posOffset>412750</wp:posOffset>
                </wp:positionV>
                <wp:extent cx="2857500" cy="1714500"/>
                <wp:effectExtent l="4445" t="4445" r="18415" b="18415"/>
                <wp:wrapNone/>
                <wp:docPr id="30" name="Овал 1109" descr="Изображение  Занятие № 3 февраль пластилин 002"/>
                <wp:cNvGraphicFramePr/>
                <a:graphic xmlns:a="http://schemas.openxmlformats.org/drawingml/2006/main">
                  <a:graphicData uri="http://schemas.microsoft.com/office/word/2010/wordprocessingShape">
                    <wps:wsp>
                      <wps:cNvSpPr/>
                      <wps:spPr bwMode="auto">
                        <a:xfrm>
                          <a:off x="0" y="0"/>
                          <a:ext cx="2857500" cy="1714500"/>
                        </a:xfrm>
                        <a:prstGeom prst="ellipse">
                          <a:avLst/>
                        </a:prstGeom>
                        <a:blipFill>
                          <a:blip r:embed="rId15"/>
                          <a:stretch>
                            <a:fillRect/>
                          </a:stretch>
                        </a:blip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1109" o:spid="_x0000_s1026" o:spt="3" alt="Изображение  Занятие № 3 февраль пластилин 002" type="#_x0000_t3" style="position:absolute;left:0pt;margin-left:126pt;margin-top:32.5pt;height:135pt;width:225pt;z-index:251666432;mso-width-relative:page;mso-height-relative:page;" filled="t" stroked="t" coordsize="21600,21600" o:gfxdata="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AAAQAAAAIAAgACAAIAAAAAAAAAAAAAAAAAAAAAAAAAigAB&#10;AAAABAAIAAAAAAAAAAAAAAAAAAAAAAAAAAAAAAAAAAAAAAAAAAAAAAAAAAAAAAAAAAAAAAAAAAAA&#10;AAAAAAAAAAAAAAAAAAAAAAAAAAAAAAAAAAAAAAAAAAAAAAAAAAAAAAAAAAAAAAAAAAAAAAAAAAAA&#10;AAAAAAAAAAAAAAAAAAAAAAAAAAAAoAEAAAAAEAAIAAEAAQCAAuABAAAAAAAAAAAAAAgAg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IAAAAAAAAAAoAAQD//wAAAABe&#10;uTbMrdRS8W8Bq5hhfp57SUkqAN4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T0A8wAAAEBNIgC2AAAAoA8AAKAPAAD/2wBDAAICAgICAQICAgIDAgIDAwYEAwMDAwcFBQQG&#10;CAcJCAgHCAgJCg0LCQoMCggICw8LDA0ODg8OCQsQERAOEQ0ODg7/2wBDAQIDAwMDAwcEBAcOCQgJ&#10;Dg4ODg4ODg4ODg4ODg4ODg4ODg4ODg4ODg4ODg4ODg4ODg4ODg4ODg4ODg4ODg4ODg7/wAARCAgU&#10;DM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">
                <v:fill type="frame" on="t" o:title="Изображение  Занятие № 3 февраль пластилин 002" focussize="0,0" recolor="t" rotate="t" r:id="rId16"/>
                <v:stroke color="#000000" joinstyle="round"/>
                <v:imagedata o:title=""/>
                <o:lock v:ext="edit" aspectratio="f"/>
              </v:shape>
            </w:pict>
          </mc:Fallback>
        </mc:AlternateContent>
      </w:r>
      <w:r>
        <w:rPr>
          <w:rFonts w:ascii="Times New Roman" w:hAnsi="Times New Roman" w:cs="Times New Roman"/>
          <w:i/>
          <w:sz w:val="28"/>
          <w:szCs w:val="28"/>
        </w:rPr>
        <w:t>Проверка домашнего задания:</w:t>
      </w:r>
      <w:r>
        <w:rPr>
          <w:rFonts w:ascii="Times New Roman" w:hAnsi="Times New Roman" w:cs="Times New Roman"/>
          <w:sz w:val="28"/>
          <w:szCs w:val="28"/>
        </w:rPr>
        <w:t xml:space="preserve">  Из пластилиновых палочек(жгутиков) изготовленные картины.</w:t>
      </w:r>
    </w:p>
    <w:p w14:paraId="3ED416D0" w14:textId="77777777" w:rsidR="00147818" w:rsidRDefault="00000000">
      <w:pPr>
        <w:jc w:val="both"/>
        <w:rPr>
          <w:rFonts w:ascii="Times New Roman" w:hAnsi="Times New Roman" w:cs="Times New Roman"/>
          <w:b/>
          <w:sz w:val="28"/>
          <w:szCs w:val="28"/>
        </w:rPr>
      </w:pPr>
      <w:r>
        <w:rPr>
          <w:rFonts w:ascii="Times New Roman" w:hAnsi="Times New Roman" w:cs="Times New Roman"/>
          <w:b/>
          <w:sz w:val="28"/>
          <w:szCs w:val="28"/>
        </w:rPr>
        <w:t xml:space="preserve">                                                                  </w:t>
      </w:r>
    </w:p>
    <w:p w14:paraId="697C0652" w14:textId="77777777" w:rsidR="00147818" w:rsidRDefault="00147818">
      <w:pPr>
        <w:rPr>
          <w:rFonts w:ascii="Times New Roman" w:hAnsi="Times New Roman" w:cs="Times New Roman"/>
          <w:b/>
          <w:sz w:val="28"/>
          <w:szCs w:val="28"/>
        </w:rPr>
      </w:pPr>
    </w:p>
    <w:p w14:paraId="560B730C" w14:textId="77777777" w:rsidR="00147818" w:rsidRDefault="00147818">
      <w:pPr>
        <w:jc w:val="center"/>
        <w:rPr>
          <w:rFonts w:ascii="Times New Roman" w:hAnsi="Times New Roman" w:cs="Times New Roman"/>
          <w:b/>
          <w:sz w:val="28"/>
          <w:szCs w:val="28"/>
        </w:rPr>
      </w:pPr>
    </w:p>
    <w:p w14:paraId="1049657C" w14:textId="77777777" w:rsidR="00147818" w:rsidRDefault="00147818">
      <w:pPr>
        <w:rPr>
          <w:rFonts w:ascii="Times New Roman" w:hAnsi="Times New Roman" w:cs="Times New Roman"/>
          <w:b/>
          <w:sz w:val="28"/>
          <w:szCs w:val="28"/>
        </w:rPr>
      </w:pPr>
    </w:p>
    <w:p w14:paraId="6AC6FC84" w14:textId="77777777" w:rsidR="00147818" w:rsidRDefault="00147818">
      <w:pPr>
        <w:rPr>
          <w:rFonts w:ascii="Times New Roman" w:hAnsi="Times New Roman" w:cs="Times New Roman"/>
          <w:b/>
          <w:sz w:val="28"/>
          <w:szCs w:val="28"/>
        </w:rPr>
      </w:pPr>
    </w:p>
    <w:p w14:paraId="6ED2562D" w14:textId="77777777" w:rsidR="00147818" w:rsidRDefault="00147818">
      <w:pPr>
        <w:rPr>
          <w:rFonts w:ascii="Times New Roman" w:hAnsi="Times New Roman" w:cs="Times New Roman"/>
          <w:b/>
          <w:sz w:val="28"/>
          <w:szCs w:val="28"/>
        </w:rPr>
      </w:pPr>
    </w:p>
    <w:p w14:paraId="1640F0D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становятся в круг для приветствия друг друга.</w:t>
      </w:r>
    </w:p>
    <w:p w14:paraId="54651325" w14:textId="77777777" w:rsidR="00147818" w:rsidRDefault="00000000">
      <w:pPr>
        <w:rPr>
          <w:rFonts w:ascii="Times New Roman" w:hAnsi="Times New Roman" w:cs="Times New Roman"/>
          <w:sz w:val="28"/>
          <w:szCs w:val="28"/>
        </w:rPr>
      </w:pPr>
      <w:r>
        <w:rPr>
          <w:rFonts w:ascii="Times New Roman" w:hAnsi="Times New Roman" w:cs="Times New Roman"/>
          <w:i/>
          <w:iCs/>
          <w:sz w:val="28"/>
          <w:szCs w:val="28"/>
        </w:rPr>
        <w:t>Психолог:</w:t>
      </w:r>
      <w:r>
        <w:rPr>
          <w:rFonts w:ascii="Times New Roman" w:hAnsi="Times New Roman" w:cs="Times New Roman"/>
          <w:sz w:val="28"/>
          <w:szCs w:val="28"/>
        </w:rPr>
        <w:t xml:space="preserve"> Ребята сегодня у нас необычный день, потому что мы будем говорит о школе.</w:t>
      </w:r>
    </w:p>
    <w:p w14:paraId="449C4982"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Как вы думаете что нужно школьнику положить в рюкзак, что ему может пригодиться? Дети по кругу  называют школьные предметы.</w:t>
      </w:r>
    </w:p>
    <w:p w14:paraId="3ABCDC9D" w14:textId="77777777" w:rsidR="00147818" w:rsidRDefault="00000000">
      <w:pPr>
        <w:rPr>
          <w:rFonts w:ascii="Times New Roman" w:hAnsi="Times New Roman" w:cs="Times New Roman"/>
          <w:i/>
          <w:iCs/>
          <w:sz w:val="28"/>
          <w:szCs w:val="28"/>
        </w:rPr>
      </w:pPr>
      <w:r>
        <w:rPr>
          <w:rFonts w:ascii="Times New Roman" w:hAnsi="Times New Roman" w:cs="Times New Roman"/>
          <w:i/>
          <w:iCs/>
          <w:sz w:val="28"/>
          <w:szCs w:val="28"/>
        </w:rPr>
        <w:t>Вопросы:</w:t>
      </w:r>
    </w:p>
    <w:p w14:paraId="7A684B73" w14:textId="77777777" w:rsidR="00147818" w:rsidRDefault="00000000">
      <w:pPr>
        <w:numPr>
          <w:ilvl w:val="0"/>
          <w:numId w:val="5"/>
        </w:numPr>
        <w:rPr>
          <w:rFonts w:ascii="Times New Roman" w:hAnsi="Times New Roman" w:cs="Times New Roman"/>
          <w:sz w:val="28"/>
          <w:szCs w:val="28"/>
        </w:rPr>
      </w:pPr>
      <w:r>
        <w:rPr>
          <w:rFonts w:ascii="Times New Roman" w:hAnsi="Times New Roman" w:cs="Times New Roman"/>
          <w:sz w:val="28"/>
          <w:szCs w:val="28"/>
        </w:rPr>
        <w:t>Кто хочет в школу?</w:t>
      </w:r>
    </w:p>
    <w:p w14:paraId="0E236182" w14:textId="77777777" w:rsidR="00147818" w:rsidRDefault="00000000">
      <w:pPr>
        <w:numPr>
          <w:ilvl w:val="0"/>
          <w:numId w:val="5"/>
        </w:numPr>
        <w:rPr>
          <w:rFonts w:ascii="Times New Roman" w:hAnsi="Times New Roman" w:cs="Times New Roman"/>
          <w:sz w:val="28"/>
          <w:szCs w:val="28"/>
        </w:rPr>
      </w:pPr>
      <w:r>
        <w:rPr>
          <w:rFonts w:ascii="Times New Roman" w:hAnsi="Times New Roman" w:cs="Times New Roman"/>
          <w:sz w:val="28"/>
          <w:szCs w:val="28"/>
        </w:rPr>
        <w:lastRenderedPageBreak/>
        <w:t>Зачем дети ходят в школу?</w:t>
      </w:r>
    </w:p>
    <w:p w14:paraId="7E606CE6" w14:textId="77777777" w:rsidR="00147818" w:rsidRDefault="00000000">
      <w:pPr>
        <w:numPr>
          <w:ilvl w:val="0"/>
          <w:numId w:val="5"/>
        </w:numPr>
        <w:rPr>
          <w:rFonts w:ascii="Times New Roman" w:hAnsi="Times New Roman" w:cs="Times New Roman"/>
          <w:sz w:val="28"/>
          <w:szCs w:val="28"/>
        </w:rPr>
      </w:pPr>
      <w:r>
        <w:rPr>
          <w:rFonts w:ascii="Times New Roman" w:hAnsi="Times New Roman" w:cs="Times New Roman"/>
          <w:sz w:val="28"/>
          <w:szCs w:val="28"/>
        </w:rPr>
        <w:t>Какие предметы изучают в школе?</w:t>
      </w:r>
    </w:p>
    <w:p w14:paraId="543EA7FE"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11. Разминка.</w:t>
      </w:r>
    </w:p>
    <w:p w14:paraId="02BF9F9B"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Нейроупражнение «Нос, ухо».</w:t>
      </w:r>
    </w:p>
    <w:p w14:paraId="0C5AB91B" w14:textId="77777777" w:rsidR="00147818" w:rsidRDefault="00000000">
      <w:pPr>
        <w:spacing w:after="96"/>
        <w:rPr>
          <w:rFonts w:ascii="Times New Roman" w:eastAsia="var(--depot-font-size-text-m-pa" w:hAnsi="Times New Roman" w:cs="Times New Roman"/>
          <w:sz w:val="28"/>
          <w:szCs w:val="28"/>
        </w:rPr>
      </w:pPr>
      <w:r w:rsidRPr="00CC1284">
        <w:rPr>
          <w:rStyle w:val="a7"/>
          <w:rFonts w:ascii="Times New Roman" w:eastAsia="var(--depot-font-size-text-m-pa" w:hAnsi="Times New Roman" w:cs="Times New Roman"/>
          <w:b w:val="0"/>
          <w:bCs w:val="0"/>
          <w:i/>
          <w:iCs/>
          <w:sz w:val="28"/>
          <w:szCs w:val="28"/>
          <w:lang w:eastAsia="zh-CN" w:bidi="ar"/>
        </w:rPr>
        <w:t>Ход</w:t>
      </w:r>
      <w:r w:rsidRPr="00CC1284">
        <w:rPr>
          <w:rFonts w:ascii="Times New Roman" w:eastAsia="var(--depot-font-size-text-m-pa" w:hAnsi="Times New Roman" w:cs="Times New Roman"/>
          <w:sz w:val="28"/>
          <w:szCs w:val="28"/>
          <w:lang w:eastAsia="zh-CN" w:bidi="ar"/>
        </w:rPr>
        <w:t>: левой рукой держаться за правое ухо, правой рукой — за нос, затем сделать хлопок и поменять положение: правой рукой — за левое ухо, левой рукой — за нос.</w:t>
      </w:r>
      <w:r>
        <w:rPr>
          <w:rFonts w:ascii="Times New Roman" w:eastAsia="var(--depot-font-size-text-m-pa" w:hAnsi="Times New Roman" w:cs="Times New Roman"/>
          <w:sz w:val="28"/>
          <w:szCs w:val="28"/>
          <w:lang w:val="en-US" w:eastAsia="zh-CN" w:bidi="ar"/>
        </w:rPr>
        <w:t> </w:t>
      </w:r>
    </w:p>
    <w:p w14:paraId="0F7BF258" w14:textId="77777777" w:rsidR="00147818" w:rsidRDefault="00000000">
      <w:pPr>
        <w:spacing w:after="96"/>
        <w:rPr>
          <w:rFonts w:ascii="Times New Roman" w:eastAsia="var(--depot-font-size-text-m-pa" w:hAnsi="Times New Roman" w:cs="Times New Roman"/>
          <w:sz w:val="28"/>
          <w:szCs w:val="28"/>
        </w:rPr>
      </w:pPr>
      <w:r w:rsidRPr="00CC1284">
        <w:rPr>
          <w:rFonts w:ascii="Times New Roman" w:eastAsia="var(--depot-font-size-text-m-pa" w:hAnsi="Times New Roman" w:cs="Times New Roman"/>
          <w:sz w:val="28"/>
          <w:szCs w:val="28"/>
          <w:lang w:eastAsia="zh-CN" w:bidi="ar"/>
        </w:rPr>
        <w:t>Во время выполнения упражнения можно проговаривать звуки, слоги или слова для автоматизации звуков.</w:t>
      </w:r>
      <w:r>
        <w:rPr>
          <w:rFonts w:ascii="Times New Roman" w:eastAsia="var(--depot-font-size-text-m-pa" w:hAnsi="Times New Roman" w:cs="Times New Roman"/>
          <w:sz w:val="28"/>
          <w:szCs w:val="28"/>
          <w:lang w:val="en-US" w:eastAsia="zh-CN" w:bidi="ar"/>
        </w:rPr>
        <w:t> </w:t>
      </w:r>
    </w:p>
    <w:p w14:paraId="210CC08D"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Самомассаж пальчиков</w:t>
      </w:r>
    </w:p>
    <w:p w14:paraId="01439A5C"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Растираем каждый пальчик по очереди (называем большой, указательный и т.д.)</w:t>
      </w:r>
    </w:p>
    <w:p w14:paraId="19856EF0"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Считалочка</w:t>
      </w:r>
    </w:p>
    <w:p w14:paraId="2EFDAF2A"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1,2,3,4,5 мы пошли гулять</w:t>
      </w:r>
    </w:p>
    <w:p w14:paraId="5535ADE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5,4,3,2,1 мы собрались как один</w:t>
      </w:r>
    </w:p>
    <w:p w14:paraId="075D7A59"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дети сгибают пальцы по очереди, и обратно)</w:t>
      </w:r>
    </w:p>
    <w:p w14:paraId="282B4C60"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111. Практическая работа «Изготовление Маши».</w:t>
      </w:r>
    </w:p>
    <w:p w14:paraId="201DC08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Сегодня в гости мы позовём «Машу» и соберём её в школу.</w:t>
      </w:r>
    </w:p>
    <w:p w14:paraId="306F3FED" w14:textId="77777777" w:rsidR="00147818" w:rsidRDefault="00000000">
      <w:pPr>
        <w:numPr>
          <w:ilvl w:val="0"/>
          <w:numId w:val="6"/>
        </w:numPr>
        <w:rPr>
          <w:rFonts w:ascii="Times New Roman" w:hAnsi="Times New Roman" w:cs="Times New Roman"/>
          <w:sz w:val="28"/>
          <w:szCs w:val="28"/>
        </w:rPr>
      </w:pPr>
      <w:r>
        <w:rPr>
          <w:rFonts w:ascii="Times New Roman" w:hAnsi="Times New Roman" w:cs="Times New Roman"/>
          <w:sz w:val="28"/>
          <w:szCs w:val="28"/>
        </w:rPr>
        <w:t>На лице у человека, что находится?</w:t>
      </w:r>
    </w:p>
    <w:p w14:paraId="36F434E0" w14:textId="77777777" w:rsidR="00147818" w:rsidRDefault="00000000">
      <w:pPr>
        <w:numPr>
          <w:ilvl w:val="0"/>
          <w:numId w:val="6"/>
        </w:numPr>
        <w:rPr>
          <w:rFonts w:ascii="Times New Roman" w:hAnsi="Times New Roman" w:cs="Times New Roman"/>
          <w:sz w:val="28"/>
          <w:szCs w:val="28"/>
        </w:rPr>
      </w:pPr>
      <w:r>
        <w:rPr>
          <w:rFonts w:ascii="Times New Roman" w:hAnsi="Times New Roman" w:cs="Times New Roman"/>
          <w:sz w:val="28"/>
          <w:szCs w:val="28"/>
        </w:rPr>
        <w:t>Сколько глаз?</w:t>
      </w:r>
    </w:p>
    <w:p w14:paraId="519D3DAE" w14:textId="77777777" w:rsidR="00147818" w:rsidRDefault="00000000">
      <w:pPr>
        <w:numPr>
          <w:ilvl w:val="0"/>
          <w:numId w:val="6"/>
        </w:numPr>
        <w:rPr>
          <w:rFonts w:ascii="Times New Roman" w:hAnsi="Times New Roman" w:cs="Times New Roman"/>
          <w:sz w:val="28"/>
          <w:szCs w:val="28"/>
        </w:rPr>
      </w:pPr>
      <w:r>
        <w:rPr>
          <w:rFonts w:ascii="Times New Roman" w:hAnsi="Times New Roman" w:cs="Times New Roman"/>
          <w:sz w:val="28"/>
          <w:szCs w:val="28"/>
        </w:rPr>
        <w:t>Сколько ушей?</w:t>
      </w:r>
    </w:p>
    <w:p w14:paraId="185420EB" w14:textId="77777777" w:rsidR="00147818" w:rsidRDefault="00000000">
      <w:pPr>
        <w:numPr>
          <w:ilvl w:val="0"/>
          <w:numId w:val="6"/>
        </w:numPr>
        <w:rPr>
          <w:rFonts w:ascii="Times New Roman" w:hAnsi="Times New Roman" w:cs="Times New Roman"/>
          <w:sz w:val="28"/>
          <w:szCs w:val="28"/>
        </w:rPr>
      </w:pPr>
      <w:r>
        <w:rPr>
          <w:rFonts w:ascii="Times New Roman" w:hAnsi="Times New Roman" w:cs="Times New Roman"/>
          <w:sz w:val="28"/>
          <w:szCs w:val="28"/>
        </w:rPr>
        <w:t>Сколько бровей, носиков?</w:t>
      </w:r>
    </w:p>
    <w:p w14:paraId="6E7F8FA4" w14:textId="77777777" w:rsidR="00147818" w:rsidRDefault="00000000">
      <w:pPr>
        <w:numPr>
          <w:ilvl w:val="0"/>
          <w:numId w:val="6"/>
        </w:numPr>
        <w:rPr>
          <w:rFonts w:ascii="Times New Roman" w:hAnsi="Times New Roman" w:cs="Times New Roman"/>
          <w:sz w:val="28"/>
          <w:szCs w:val="28"/>
        </w:rPr>
      </w:pPr>
      <w:r>
        <w:rPr>
          <w:rFonts w:ascii="Times New Roman" w:hAnsi="Times New Roman" w:cs="Times New Roman"/>
          <w:sz w:val="28"/>
          <w:szCs w:val="28"/>
        </w:rPr>
        <w:t>Что ещё находится на лице? (рот, губки, щёчки и т.д.)</w:t>
      </w:r>
    </w:p>
    <w:p w14:paraId="2EB6703A" w14:textId="77777777" w:rsidR="00147818" w:rsidRDefault="00000000">
      <w:pPr>
        <w:numPr>
          <w:ilvl w:val="0"/>
          <w:numId w:val="6"/>
        </w:numPr>
        <w:rPr>
          <w:rFonts w:ascii="Times New Roman" w:hAnsi="Times New Roman" w:cs="Times New Roman"/>
          <w:sz w:val="28"/>
          <w:szCs w:val="28"/>
        </w:rPr>
      </w:pPr>
      <w:r>
        <w:rPr>
          <w:rFonts w:ascii="Times New Roman" w:hAnsi="Times New Roman" w:cs="Times New Roman"/>
          <w:sz w:val="28"/>
          <w:szCs w:val="28"/>
        </w:rPr>
        <w:t>Что нужно сделать, чтобы Машу приняли в школу?</w:t>
      </w:r>
    </w:p>
    <w:p w14:paraId="27FC3F68" w14:textId="77777777" w:rsidR="00147818" w:rsidRDefault="00000000">
      <w:pPr>
        <w:numPr>
          <w:ilvl w:val="0"/>
          <w:numId w:val="6"/>
        </w:numPr>
        <w:rPr>
          <w:rFonts w:ascii="Times New Roman" w:hAnsi="Times New Roman" w:cs="Times New Roman"/>
          <w:sz w:val="28"/>
          <w:szCs w:val="28"/>
        </w:rPr>
      </w:pPr>
      <w:r>
        <w:rPr>
          <w:rFonts w:ascii="Times New Roman" w:hAnsi="Times New Roman" w:cs="Times New Roman"/>
          <w:sz w:val="28"/>
          <w:szCs w:val="28"/>
        </w:rPr>
        <w:t>Каких детей принимают в школу?.  (умытых, расчёсанных, опрятных)</w:t>
      </w:r>
    </w:p>
    <w:p w14:paraId="1319468F" w14:textId="77777777" w:rsidR="00147818" w:rsidRDefault="00000000">
      <w:pPr>
        <w:numPr>
          <w:ilvl w:val="0"/>
          <w:numId w:val="6"/>
        </w:numPr>
        <w:rPr>
          <w:rFonts w:ascii="Times New Roman" w:hAnsi="Times New Roman" w:cs="Times New Roman"/>
          <w:sz w:val="28"/>
          <w:szCs w:val="28"/>
        </w:rPr>
      </w:pPr>
      <w:r>
        <w:rPr>
          <w:rFonts w:ascii="Times New Roman" w:hAnsi="Times New Roman" w:cs="Times New Roman"/>
          <w:sz w:val="28"/>
          <w:szCs w:val="28"/>
        </w:rPr>
        <w:t>Кто поможет Маше собраться в школу?</w:t>
      </w:r>
    </w:p>
    <w:p w14:paraId="4BB4A441" w14:textId="77777777" w:rsidR="00147818" w:rsidRDefault="00000000">
      <w:pPr>
        <w:rPr>
          <w:rFonts w:ascii="Times New Roman" w:hAnsi="Times New Roman" w:cs="Times New Roman"/>
          <w:sz w:val="28"/>
          <w:szCs w:val="28"/>
        </w:rPr>
      </w:pPr>
      <w:r>
        <w:rPr>
          <w:rFonts w:ascii="Times New Roman" w:hAnsi="Times New Roman" w:cs="Times New Roman"/>
          <w:i/>
          <w:iCs/>
          <w:sz w:val="28"/>
          <w:szCs w:val="28"/>
        </w:rPr>
        <w:t>Повторяем ПП</w:t>
      </w:r>
      <w:r>
        <w:rPr>
          <w:rFonts w:ascii="Times New Roman" w:hAnsi="Times New Roman" w:cs="Times New Roman"/>
          <w:sz w:val="28"/>
          <w:szCs w:val="28"/>
        </w:rPr>
        <w:t>.</w:t>
      </w:r>
    </w:p>
    <w:p w14:paraId="6C0E365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ТЕХНОЛОГИЯ: (способом растирания пластилина, заполнить круг, не выходя за контур). Растираем пластилин на картоне (изготавливаем лицо).</w:t>
      </w:r>
    </w:p>
    <w:p w14:paraId="7846A00F"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Изготавливаем 6 жгутиков (по 3 на каждую косичку). Крепим жгутики и заплетаем косички, где находятся ушки у человека.</w:t>
      </w:r>
    </w:p>
    <w:p w14:paraId="4877492C" w14:textId="77777777" w:rsidR="00147818" w:rsidRDefault="00000000">
      <w:pPr>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30080" behindDoc="0" locked="0" layoutInCell="1" allowOverlap="1" wp14:anchorId="2A701EAD" wp14:editId="2A55990F">
                <wp:simplePos x="0" y="0"/>
                <wp:positionH relativeFrom="column">
                  <wp:posOffset>1388110</wp:posOffset>
                </wp:positionH>
                <wp:positionV relativeFrom="paragraph">
                  <wp:posOffset>-286385</wp:posOffset>
                </wp:positionV>
                <wp:extent cx="2514600" cy="1257300"/>
                <wp:effectExtent l="4445" t="4445" r="10795" b="18415"/>
                <wp:wrapNone/>
                <wp:docPr id="31" name="Овал 1108" descr="Копия Изображение  Занятие № 3 февраль пластилин 076"/>
                <wp:cNvGraphicFramePr/>
                <a:graphic xmlns:a="http://schemas.openxmlformats.org/drawingml/2006/main">
                  <a:graphicData uri="http://schemas.microsoft.com/office/word/2010/wordprocessingShape">
                    <wps:wsp>
                      <wps:cNvSpPr/>
                      <wps:spPr bwMode="auto">
                        <a:xfrm>
                          <a:off x="0" y="0"/>
                          <a:ext cx="2514600" cy="1257300"/>
                        </a:xfrm>
                        <a:prstGeom prst="ellipse">
                          <a:avLst/>
                        </a:prstGeom>
                        <a:blipFill>
                          <a:blip r:embed="rId17"/>
                          <a:stretch>
                            <a:fillRect/>
                          </a:stretch>
                        </a:blip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1108" o:spid="_x0000_s1026" o:spt="3" alt="Копия Изображение  Занятие № 3 февраль пластилин 076" type="#_x0000_t3" style="position:absolute;left:0pt;margin-left:109.3pt;margin-top:-22.55pt;height:99pt;width:198pt;z-index:251665408;mso-width-relative:page;mso-height-relative:page;" filled="t" stroked="t" coordsize="21600,21600" o:gfxdata="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k9APMAAABATSIAtgAAAKAPAACgDwAA/9sAQwACAgICAgECAgICAwICAwMG&#10;BAMDAwMHBQUEBggHCQgIBwgICQoNCwkKDAoICAsPCwwNDg4PDgkLEBEQDhENDg4O/9sAQwECAwMD&#10;AwMHBAQHDgkICQ4ODg4ODg4ODg4ODg4ODg4ODg4ODg4ODg4ODg4ODg4ODg4ODg4ODg4ODg4ODg4O&#10;Dg4O/8AAEQgDHgR8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">
                <v:fill type="frame" on="t" o:title="Копия Изображение  Занятие № 3 февраль пластилин 076" focussize="0,0" recolor="t" rotate="t" r:id="rId18"/>
                <v:stroke color="#000000" joinstyle="round"/>
                <v:imagedata o:title=""/>
                <o:lock v:ext="edit" aspectratio="f"/>
              </v:shape>
            </w:pict>
          </mc:Fallback>
        </mc:AlternateContent>
      </w:r>
    </w:p>
    <w:p w14:paraId="233F0237"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  </w:t>
      </w:r>
    </w:p>
    <w:p w14:paraId="4344BAAB" w14:textId="77777777" w:rsidR="00147818" w:rsidRDefault="00147818">
      <w:pPr>
        <w:rPr>
          <w:rFonts w:ascii="Times New Roman" w:hAnsi="Times New Roman" w:cs="Times New Roman"/>
          <w:sz w:val="28"/>
          <w:szCs w:val="28"/>
        </w:rPr>
      </w:pPr>
    </w:p>
    <w:p w14:paraId="3EB9FEEC" w14:textId="77777777" w:rsidR="00147818" w:rsidRDefault="00147818">
      <w:pPr>
        <w:jc w:val="center"/>
        <w:rPr>
          <w:rFonts w:ascii="Times New Roman" w:hAnsi="Times New Roman" w:cs="Times New Roman"/>
          <w:b/>
          <w:sz w:val="28"/>
          <w:szCs w:val="28"/>
        </w:rPr>
      </w:pPr>
    </w:p>
    <w:p w14:paraId="0075848C"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1У. Рефлексия.</w:t>
      </w:r>
    </w:p>
    <w:p w14:paraId="376A960C"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Психолог подводит итог. Посмотрите какое настроение у Маши. Она улыбается, значит - весёлое.</w:t>
      </w:r>
    </w:p>
    <w:p w14:paraId="0F0B242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становятся в круг, психолог предлагает показать детям выражение лица, когда у них радостное  настроение, грустное, злое, весёлое.</w:t>
      </w:r>
    </w:p>
    <w:p w14:paraId="3975B5CB"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У. Домашнее задание.</w:t>
      </w:r>
    </w:p>
    <w:p w14:paraId="73CC023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Детям самостоятельно,  способом растирания изготовить бабочку по контуру.</w:t>
      </w:r>
    </w:p>
    <w:p w14:paraId="747EC1A9" w14:textId="77777777" w:rsidR="00147818" w:rsidRDefault="00000000">
      <w:pPr>
        <w:pBdr>
          <w:top w:val="none" w:sz="0" w:space="0" w:color="000000"/>
          <w:left w:val="none" w:sz="0" w:space="0" w:color="000000"/>
          <w:bottom w:val="none" w:sz="0" w:space="0" w:color="000000"/>
          <w:right w:val="none" w:sz="0" w:space="0" w:color="000000"/>
        </w:pBdr>
        <w:shd w:val="clear" w:color="auto" w:fill="FFFFFF"/>
        <w:spacing w:after="96"/>
        <w:rPr>
          <w:rFonts w:ascii="Times New Roman" w:eastAsia="var(--depot-font-size-text-m-pa" w:hAnsi="Times New Roman" w:cs="Times New Roman"/>
          <w:color w:val="333333"/>
          <w:sz w:val="28"/>
          <w:szCs w:val="28"/>
          <w:shd w:val="clear" w:color="auto" w:fill="FFFFFF"/>
          <w:lang w:eastAsia="zh-CN" w:bidi="ar"/>
        </w:rPr>
      </w:pPr>
      <w:r>
        <w:rPr>
          <w:rFonts w:ascii="Times New Roman" w:hAnsi="Times New Roman" w:cs="Times New Roman"/>
          <w:i/>
          <w:iCs/>
          <w:sz w:val="28"/>
          <w:szCs w:val="28"/>
        </w:rPr>
        <w:t xml:space="preserve">Домашнее задание для родителей: </w:t>
      </w:r>
      <w:r>
        <w:rPr>
          <w:rFonts w:ascii="Times New Roman" w:hAnsi="Times New Roman" w:cs="Times New Roman"/>
          <w:sz w:val="28"/>
          <w:szCs w:val="28"/>
        </w:rPr>
        <w:t xml:space="preserve">поиграть в игру «Крокодил», в которой </w:t>
      </w:r>
      <w:r w:rsidRPr="00CC1284">
        <w:rPr>
          <w:rStyle w:val="a7"/>
          <w:rFonts w:ascii="Times New Roman" w:eastAsia="var(--depot-font-size-text-m-pa" w:hAnsi="Times New Roman" w:cs="Times New Roman"/>
          <w:b w:val="0"/>
          <w:bCs w:val="0"/>
          <w:color w:val="333333"/>
          <w:sz w:val="28"/>
          <w:szCs w:val="28"/>
          <w:shd w:val="clear" w:color="auto" w:fill="FFFFFF"/>
          <w:lang w:eastAsia="zh-CN" w:bidi="ar"/>
        </w:rPr>
        <w:t xml:space="preserve"> участники показывают и отгадывают слова или выражения с помощью жестов, движений и мимики</w:t>
      </w:r>
      <w:r>
        <w:rPr>
          <w:rStyle w:val="a7"/>
          <w:rFonts w:ascii="Times New Roman" w:eastAsia="var(--depot-font-size-text-m-pa" w:hAnsi="Times New Roman" w:cs="Times New Roman"/>
          <w:b w:val="0"/>
          <w:bCs w:val="0"/>
          <w:color w:val="333333"/>
          <w:sz w:val="28"/>
          <w:szCs w:val="28"/>
          <w:shd w:val="clear" w:color="auto" w:fill="FFFFFF"/>
          <w:lang w:eastAsia="zh-CN" w:bidi="ar"/>
        </w:rPr>
        <w:t>,</w:t>
      </w:r>
      <w:r>
        <w:rPr>
          <w:rFonts w:ascii="Times New Roman" w:eastAsia="var(--depot-font-size-text-m-pa" w:hAnsi="Times New Roman" w:cs="Times New Roman"/>
          <w:color w:val="333333"/>
          <w:sz w:val="28"/>
          <w:szCs w:val="28"/>
          <w:shd w:val="clear" w:color="auto" w:fill="FFFFFF"/>
          <w:lang w:eastAsia="zh-CN" w:bidi="ar"/>
        </w:rPr>
        <w:t xml:space="preserve"> </w:t>
      </w:r>
      <w:r>
        <w:rPr>
          <w:rFonts w:ascii="Times New Roman" w:eastAsia="Arial" w:hAnsi="Times New Roman" w:cs="Times New Roman"/>
          <w:color w:val="000000"/>
          <w:sz w:val="28"/>
          <w:szCs w:val="28"/>
          <w:shd w:val="clear" w:color="auto" w:fill="FFFFFF"/>
        </w:rPr>
        <w:t>она не только смешная, но ещё развивает воображение, скорость реакции и и словарный запас.</w:t>
      </w:r>
    </w:p>
    <w:p w14:paraId="3DD878FD" w14:textId="77777777" w:rsidR="00147818" w:rsidRDefault="00000000">
      <w:pPr>
        <w:pBdr>
          <w:top w:val="none" w:sz="0" w:space="0" w:color="000000"/>
          <w:bottom w:val="none" w:sz="0" w:space="0" w:color="000000"/>
        </w:pBdr>
        <w:shd w:val="clear" w:color="auto" w:fill="FFFFFF"/>
        <w:spacing w:beforeAutospacing="1" w:after="0"/>
        <w:rPr>
          <w:rFonts w:ascii="Times New Roman" w:eastAsia="Arial" w:hAnsi="Times New Roman" w:cs="Times New Roman"/>
          <w:color w:val="333333"/>
          <w:sz w:val="28"/>
          <w:szCs w:val="28"/>
        </w:rPr>
      </w:pPr>
      <w:r>
        <w:rPr>
          <w:rFonts w:ascii="Times New Roman" w:eastAsia="var(--depot-font-size-text-m-pa" w:hAnsi="Times New Roman" w:cs="Times New Roman"/>
          <w:noProof/>
          <w:color w:val="333333"/>
          <w:sz w:val="28"/>
          <w:szCs w:val="28"/>
          <w:shd w:val="clear" w:color="auto" w:fill="FFFFFF"/>
          <w:lang w:val="en-US" w:eastAsia="zh-CN" w:bidi="ar"/>
        </w:rPr>
        <mc:AlternateContent>
          <mc:Choice Requires="wps">
            <w:drawing>
              <wp:inline distT="0" distB="0" distL="0" distR="0" wp14:anchorId="30DD8F7E" wp14:editId="3ED6B3B5">
                <wp:extent cx="635" cy="0"/>
                <wp:effectExtent l="0" t="0" r="0" b="0"/>
                <wp:docPr id="32" name="_x0000_i1025"/>
                <wp:cNvGraphicFramePr/>
                <a:graphic xmlns:a="http://schemas.openxmlformats.org/drawingml/2006/main">
                  <a:graphicData uri="http://schemas.microsoft.com/office/word/2010/wordprocessingShape">
                    <wps:wsp>
                      <wps:cNvSpPr/>
                      <wps:spPr bwMode="auto">
                        <a:xfrm>
                          <a:off x="0" y="0"/>
                          <a:ext cx="635" cy="0"/>
                        </a:xfrm>
                        <a:prstGeom prst="rect">
                          <a:avLst/>
                        </a:prstGeom>
                        <a:noFill/>
                        <a:ln>
                          <a:solidFill>
                            <a:srgbClr val="000000"/>
                          </a:solidFill>
                        </a:ln>
                      </wps:spPr>
                      <wps:bodyPr rot="0">
                        <a:noAutofit/>
                      </wps:bodyPr>
                    </wps:wsp>
                  </a:graphicData>
                </a:graphic>
              </wp:inline>
            </w:drawing>
          </mc:Choice>
          <mc:Fallback xmlns:wpsCustomData="http://www.wps.cn/officeDocument/2013/wpsCustomData">
            <w:pict>
              <v:rect id="_x0000_i1025"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GU5CpzgAAAP8A&#10;AAAPAAAAAAAAAAEAIAAAACIAAABkcnMvZG93bnJldi54bWxQSwECFAAUAAAACACHTuJA85G607MB&#10;AAB/AwAADgAAAAAAAAABACAAAAAdAQAAZHJzL2Uyb0RvYy54bWxQSwUGAAAAAAYABgBZAQAAQgUA&#10;AAAA&#10;">
                <v:fill on="f" focussize="0,0"/>
                <v:stroke color="#000000" joinstyle="round"/>
                <v:imagedata o:title=""/>
                <o:lock v:ext="edit" aspectratio="f"/>
                <w10:wrap type="none"/>
                <w10:anchorlock/>
              </v:rect>
            </w:pict>
          </mc:Fallback>
        </mc:AlternateContent>
      </w:r>
    </w:p>
    <w:p w14:paraId="34A660D8" w14:textId="77777777" w:rsidR="00147818" w:rsidRDefault="00147818">
      <w:pPr>
        <w:rPr>
          <w:rFonts w:ascii="Times New Roman" w:hAnsi="Times New Roman" w:cs="Times New Roman"/>
          <w:sz w:val="28"/>
          <w:szCs w:val="28"/>
        </w:rPr>
      </w:pPr>
    </w:p>
    <w:p w14:paraId="6DDE1DA0" w14:textId="77777777" w:rsidR="00147818" w:rsidRDefault="00000000">
      <w:pPr>
        <w:jc w:val="both"/>
        <w:outlineLvl w:val="0"/>
        <w:rPr>
          <w:rFonts w:ascii="Times New Roman" w:hAnsi="Times New Roman" w:cs="Times New Roman"/>
          <w:sz w:val="28"/>
          <w:szCs w:val="28"/>
          <w:lang w:val="uk-UA"/>
        </w:rPr>
      </w:pPr>
      <w:r>
        <w:rPr>
          <w:rFonts w:ascii="Times New Roman" w:hAnsi="Times New Roman" w:cs="Times New Roman"/>
          <w:sz w:val="28"/>
          <w:szCs w:val="28"/>
        </w:rPr>
        <w:br w:type="page" w:clear="all"/>
      </w:r>
      <w:r>
        <w:rPr>
          <w:b/>
          <w:bCs/>
          <w:sz w:val="28"/>
          <w:szCs w:val="28"/>
          <w:lang w:val="uk-UA"/>
        </w:rPr>
        <w:lastRenderedPageBreak/>
        <w:t xml:space="preserve">                           </w:t>
      </w:r>
      <w:r>
        <w:rPr>
          <w:b/>
          <w:bCs/>
          <w:sz w:val="28"/>
          <w:szCs w:val="28"/>
        </w:rPr>
        <w:t xml:space="preserve">За     </w:t>
      </w:r>
      <w:r>
        <w:rPr>
          <w:rFonts w:ascii="Times New Roman" w:hAnsi="Times New Roman" w:cs="Times New Roman"/>
          <w:b/>
          <w:bCs/>
          <w:sz w:val="28"/>
          <w:szCs w:val="28"/>
        </w:rPr>
        <w:t xml:space="preserve"> Занятие </w:t>
      </w:r>
      <w:r>
        <w:rPr>
          <w:rFonts w:ascii="Times New Roman" w:hAnsi="Times New Roman" w:cs="Times New Roman"/>
          <w:b/>
          <w:bCs/>
          <w:sz w:val="28"/>
          <w:szCs w:val="28"/>
          <w:lang w:val="uk-UA"/>
        </w:rPr>
        <w:t xml:space="preserve"> № 4 « </w:t>
      </w:r>
      <w:r>
        <w:rPr>
          <w:rFonts w:ascii="Times New Roman" w:hAnsi="Times New Roman" w:cs="Times New Roman"/>
          <w:b/>
          <w:bCs/>
          <w:sz w:val="28"/>
          <w:szCs w:val="28"/>
        </w:rPr>
        <w:t>Волшебная поляна</w:t>
      </w:r>
      <w:r>
        <w:rPr>
          <w:rFonts w:ascii="Times New Roman" w:hAnsi="Times New Roman" w:cs="Times New Roman"/>
          <w:b/>
          <w:bCs/>
          <w:sz w:val="28"/>
          <w:szCs w:val="28"/>
          <w:lang w:val="uk-UA"/>
        </w:rPr>
        <w:t>»</w:t>
      </w:r>
    </w:p>
    <w:p w14:paraId="7D23772F" w14:textId="77777777" w:rsidR="00147818" w:rsidRDefault="00000000">
      <w:pPr>
        <w:jc w:val="both"/>
        <w:outlineLvl w:val="0"/>
        <w:rPr>
          <w:rFonts w:ascii="Times New Roman" w:hAnsi="Times New Roman" w:cs="Times New Roman"/>
          <w:b/>
          <w:bCs/>
          <w:i/>
          <w:sz w:val="28"/>
          <w:szCs w:val="28"/>
          <w:lang w:val="uk-UA"/>
        </w:rPr>
      </w:pPr>
      <w:r>
        <w:rPr>
          <w:rFonts w:ascii="Times New Roman" w:hAnsi="Times New Roman" w:cs="Times New Roman"/>
          <w:b/>
          <w:bCs/>
          <w:noProof/>
          <w:sz w:val="28"/>
          <w:szCs w:val="28"/>
        </w:rPr>
        <mc:AlternateContent>
          <mc:Choice Requires="wpg">
            <w:drawing>
              <wp:anchor distT="0" distB="0" distL="114300" distR="114300" simplePos="0" relativeHeight="251635200" behindDoc="0" locked="0" layoutInCell="1" allowOverlap="1" wp14:anchorId="4DB905EA" wp14:editId="4E24AFB5">
                <wp:simplePos x="0" y="0"/>
                <wp:positionH relativeFrom="column">
                  <wp:posOffset>114300</wp:posOffset>
                </wp:positionH>
                <wp:positionV relativeFrom="paragraph">
                  <wp:posOffset>-547370</wp:posOffset>
                </wp:positionV>
                <wp:extent cx="1143000" cy="878840"/>
                <wp:effectExtent l="0" t="0" r="0" b="5080"/>
                <wp:wrapNone/>
                <wp:docPr id="33" name="Группа 1119"/>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1117" name="Изображение 387"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1118" name="Текстовое поле 1118"/>
                        <wps:cNvSpPr txBox="1"/>
                        <wps:spPr bwMode="auto">
                          <a:xfrm>
                            <a:off x="1521" y="1134"/>
                            <a:ext cx="1080" cy="540"/>
                          </a:xfrm>
                          <a:prstGeom prst="rect">
                            <a:avLst/>
                          </a:prstGeom>
                          <a:noFill/>
                          <a:ln>
                            <a:noFill/>
                          </a:ln>
                        </wps:spPr>
                        <wps:txbx>
                          <w:txbxContent>
                            <w:p w14:paraId="6E5AB888" w14:textId="77777777" w:rsidR="00147818" w:rsidRDefault="00000000">
                              <w:pPr>
                                <w:rPr>
                                  <w:b/>
                                  <w:sz w:val="40"/>
                                  <w:szCs w:val="40"/>
                                </w:rPr>
                              </w:pPr>
                              <w:r>
                                <w:rPr>
                                  <w:b/>
                                  <w:sz w:val="40"/>
                                  <w:szCs w:val="40"/>
                                </w:rPr>
                                <w:t>№ 4</w:t>
                              </w:r>
                            </w:p>
                          </w:txbxContent>
                        </wps:txbx>
                        <wps:bodyPr upright="1"/>
                      </wps:wsp>
                    </wpg:wgp>
                  </a:graphicData>
                </a:graphic>
              </wp:anchor>
            </w:drawing>
          </mc:Choice>
          <mc:Fallback>
            <w:pict>
              <v:group w14:anchorId="4DB905EA" id="Группа 1119" o:spid="_x0000_s1036" style="position:absolute;left:0;text-align:left;margin-left:9pt;margin-top:-43.1pt;width:90pt;height:69.2pt;z-index:251635200"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">
                <v:shape id="Изображение 387" o:spid="_x0000_s1037"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">
                  <v:imagedata r:id="rId9" o:title="Untitled-TrueColor-01"/>
                </v:shape>
                <v:shape id="Текстовое поле 1118" o:spid="_x0000_s1038"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" filled="f" stroked="f">
                  <v:textbox>
                    <w:txbxContent>
                      <w:p w14:paraId="6E5AB888" w14:textId="77777777" w:rsidR="00147818" w:rsidRDefault="00000000">
                        <w:pPr>
                          <w:rPr>
                            <w:b/>
                            <w:sz w:val="40"/>
                            <w:szCs w:val="40"/>
                          </w:rPr>
                        </w:pPr>
                        <w:r>
                          <w:rPr>
                            <w:b/>
                            <w:sz w:val="40"/>
                            <w:szCs w:val="40"/>
                          </w:rPr>
                          <w:t>№ 4</w:t>
                        </w:r>
                      </w:p>
                    </w:txbxContent>
                  </v:textbox>
                </v:shape>
              </v:group>
            </w:pict>
          </mc:Fallback>
        </mc:AlternateContent>
      </w:r>
    </w:p>
    <w:p w14:paraId="54A05436" w14:textId="77777777" w:rsidR="00147818" w:rsidRDefault="00147818">
      <w:pPr>
        <w:jc w:val="both"/>
        <w:outlineLvl w:val="0"/>
        <w:rPr>
          <w:rFonts w:ascii="Times New Roman CYR" w:hAnsi="Times New Roman CYR" w:cs="Times New Roman CYR"/>
          <w:b/>
          <w:bCs/>
          <w:i/>
          <w:sz w:val="28"/>
          <w:szCs w:val="28"/>
          <w:lang w:val="uk-UA"/>
        </w:rPr>
      </w:pPr>
    </w:p>
    <w:p w14:paraId="25CB8B7D"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1BFD0A80" w14:textId="77777777">
        <w:tc>
          <w:tcPr>
            <w:tcW w:w="8494" w:type="dxa"/>
          </w:tcPr>
          <w:p w14:paraId="0CB2F528" w14:textId="77777777" w:rsidR="00147818" w:rsidRDefault="00000000">
            <w:pPr>
              <w:widowControl w:val="0"/>
              <w:numPr>
                <w:ilvl w:val="0"/>
                <w:numId w:val="7"/>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Проверка домашнего задания</w:t>
            </w:r>
            <w:r>
              <w:rPr>
                <w:rFonts w:ascii="Times New Roman CYR" w:hAnsi="Times New Roman CYR" w:cs="Times New Roman CYR"/>
                <w:sz w:val="28"/>
                <w:szCs w:val="28"/>
                <w:lang w:val="uk-UA"/>
              </w:rPr>
              <w:t xml:space="preserve"> </w:t>
            </w:r>
          </w:p>
        </w:tc>
        <w:tc>
          <w:tcPr>
            <w:tcW w:w="1068" w:type="dxa"/>
          </w:tcPr>
          <w:p w14:paraId="4873C298"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7BE3E15" w14:textId="77777777">
        <w:trPr>
          <w:trHeight w:val="339"/>
        </w:trPr>
        <w:tc>
          <w:tcPr>
            <w:tcW w:w="8494" w:type="dxa"/>
          </w:tcPr>
          <w:p w14:paraId="55889CB3" w14:textId="77777777" w:rsidR="00147818" w:rsidRDefault="00000000">
            <w:pPr>
              <w:numPr>
                <w:ilvl w:val="0"/>
                <w:numId w:val="7"/>
              </w:numPr>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bCs/>
                <w:sz w:val="28"/>
                <w:szCs w:val="28"/>
              </w:rPr>
              <w:t>Нейроупражнение «Колечко»</w:t>
            </w:r>
          </w:p>
        </w:tc>
        <w:tc>
          <w:tcPr>
            <w:tcW w:w="1068" w:type="dxa"/>
          </w:tcPr>
          <w:p w14:paraId="74F074D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3DAE6477" w14:textId="77777777">
        <w:tc>
          <w:tcPr>
            <w:tcW w:w="8494" w:type="dxa"/>
          </w:tcPr>
          <w:p w14:paraId="68608278" w14:textId="77777777" w:rsidR="00147818" w:rsidRDefault="00000000">
            <w:pPr>
              <w:ind w:left="360"/>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2.1 </w:t>
            </w:r>
            <w:r>
              <w:rPr>
                <w:rFonts w:ascii="Times New Roman CYR" w:hAnsi="Times New Roman CYR" w:cs="Times New Roman CYR"/>
                <w:sz w:val="28"/>
                <w:szCs w:val="28"/>
              </w:rPr>
              <w:t>.</w:t>
            </w:r>
            <w:r>
              <w:rPr>
                <w:rFonts w:ascii="Times New Roman" w:hAnsi="Times New Roman" w:cs="Times New Roman"/>
                <w:i/>
                <w:sz w:val="28"/>
                <w:szCs w:val="28"/>
              </w:rPr>
              <w:t>Растирание</w:t>
            </w:r>
          </w:p>
        </w:tc>
        <w:tc>
          <w:tcPr>
            <w:tcW w:w="1068" w:type="dxa"/>
          </w:tcPr>
          <w:p w14:paraId="597A237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405130D7" w14:textId="77777777">
        <w:tc>
          <w:tcPr>
            <w:tcW w:w="8494" w:type="dxa"/>
          </w:tcPr>
          <w:p w14:paraId="66510ED5" w14:textId="77777777" w:rsidR="00147818" w:rsidRDefault="00000000">
            <w:pPr>
              <w:widowControl w:val="0"/>
              <w:numPr>
                <w:ilvl w:val="0"/>
                <w:numId w:val="7"/>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 </w:t>
            </w: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4EB2E6E8"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23900CFB" w14:textId="77777777">
        <w:tc>
          <w:tcPr>
            <w:tcW w:w="8494" w:type="dxa"/>
          </w:tcPr>
          <w:p w14:paraId="05CB8ACA" w14:textId="77777777" w:rsidR="00147818" w:rsidRDefault="00000000">
            <w:pPr>
              <w:ind w:left="360"/>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sz w:val="28"/>
                <w:szCs w:val="28"/>
                <w:lang w:val="uk-UA"/>
              </w:rPr>
              <w:t xml:space="preserve"> </w:t>
            </w:r>
            <w:r>
              <w:rPr>
                <w:rFonts w:ascii="Times New Roman" w:hAnsi="Times New Roman" w:cs="Times New Roman"/>
                <w:bCs/>
                <w:sz w:val="28"/>
                <w:szCs w:val="28"/>
              </w:rPr>
              <w:t>Изготовление «Цветика – семицветика»</w:t>
            </w:r>
          </w:p>
        </w:tc>
        <w:tc>
          <w:tcPr>
            <w:tcW w:w="1068" w:type="dxa"/>
          </w:tcPr>
          <w:p w14:paraId="6C982353"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40163AE5" w14:textId="77777777">
        <w:tc>
          <w:tcPr>
            <w:tcW w:w="8494" w:type="dxa"/>
          </w:tcPr>
          <w:p w14:paraId="684ECD53" w14:textId="77777777" w:rsidR="00147818" w:rsidRDefault="00000000">
            <w:pPr>
              <w:widowControl w:val="0"/>
              <w:numPr>
                <w:ilvl w:val="0"/>
                <w:numId w:val="7"/>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3227E8A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705DCAB" w14:textId="77777777">
        <w:tc>
          <w:tcPr>
            <w:tcW w:w="8494" w:type="dxa"/>
          </w:tcPr>
          <w:p w14:paraId="2FDE3B4F" w14:textId="77777777" w:rsidR="00147818" w:rsidRDefault="00000000">
            <w:pPr>
              <w:widowControl w:val="0"/>
              <w:spacing w:after="0" w:line="240" w:lineRule="auto"/>
              <w:ind w:left="220"/>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7B96108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29 мин</w:t>
            </w:r>
          </w:p>
        </w:tc>
      </w:tr>
    </w:tbl>
    <w:p w14:paraId="46EF783E" w14:textId="77777777" w:rsidR="00147818" w:rsidRDefault="00147818">
      <w:pPr>
        <w:rPr>
          <w:rFonts w:ascii="Times New Roman" w:hAnsi="Times New Roman" w:cs="Times New Roman"/>
          <w:b/>
          <w:sz w:val="28"/>
          <w:szCs w:val="28"/>
        </w:rPr>
      </w:pPr>
    </w:p>
    <w:p w14:paraId="6BE4C07B" w14:textId="77777777" w:rsidR="00147818" w:rsidRDefault="00147818">
      <w:pPr>
        <w:rPr>
          <w:rFonts w:ascii="Times New Roman" w:hAnsi="Times New Roman" w:cs="Times New Roman"/>
          <w:b/>
          <w:sz w:val="28"/>
          <w:szCs w:val="28"/>
        </w:rPr>
      </w:pPr>
    </w:p>
    <w:p w14:paraId="41B92658"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 xml:space="preserve">1.Организационный момент. </w:t>
      </w:r>
    </w:p>
    <w:p w14:paraId="7700DAF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кладут свои домашние работы на отведённое место, оставляют коробочку с пластилином на своём рабочем месте и становятся в круг на приветствие.</w:t>
      </w:r>
    </w:p>
    <w:p w14:paraId="76DCAC70" w14:textId="77777777" w:rsidR="00147818" w:rsidRDefault="00000000">
      <w:pPr>
        <w:rPr>
          <w:rFonts w:ascii="Times New Roman" w:hAnsi="Times New Roman" w:cs="Times New Roman"/>
          <w:sz w:val="28"/>
          <w:szCs w:val="28"/>
        </w:rPr>
      </w:pPr>
      <w:r>
        <w:rPr>
          <w:rFonts w:ascii="Times New Roman" w:hAnsi="Times New Roman" w:cs="Times New Roman"/>
          <w:i/>
          <w:sz w:val="28"/>
          <w:szCs w:val="28"/>
        </w:rPr>
        <w:t>Проверка домашнего задания:</w:t>
      </w:r>
      <w:r>
        <w:rPr>
          <w:rFonts w:ascii="Times New Roman" w:hAnsi="Times New Roman" w:cs="Times New Roman"/>
          <w:sz w:val="28"/>
          <w:szCs w:val="28"/>
        </w:rPr>
        <w:t xml:space="preserve">  Бабочка (метод растирания).</w:t>
      </w:r>
    </w:p>
    <w:p w14:paraId="0AD030D0" w14:textId="77777777" w:rsidR="00147818" w:rsidRDefault="00000000">
      <w:pPr>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s">
            <w:drawing>
              <wp:anchor distT="0" distB="0" distL="114300" distR="114300" simplePos="0" relativeHeight="251633152" behindDoc="0" locked="0" layoutInCell="1" allowOverlap="1" wp14:anchorId="70759A74" wp14:editId="6AB33CF7">
                <wp:simplePos x="0" y="0"/>
                <wp:positionH relativeFrom="column">
                  <wp:posOffset>3200400</wp:posOffset>
                </wp:positionH>
                <wp:positionV relativeFrom="paragraph">
                  <wp:posOffset>30480</wp:posOffset>
                </wp:positionV>
                <wp:extent cx="2857500" cy="1714500"/>
                <wp:effectExtent l="4445" t="4445" r="18415" b="18415"/>
                <wp:wrapNone/>
                <wp:docPr id="34" name="Овал 1120" descr="Копия IMG_0570"/>
                <wp:cNvGraphicFramePr/>
                <a:graphic xmlns:a="http://schemas.openxmlformats.org/drawingml/2006/main">
                  <a:graphicData uri="http://schemas.microsoft.com/office/word/2010/wordprocessingShape">
                    <wps:wsp>
                      <wps:cNvSpPr/>
                      <wps:spPr bwMode="auto">
                        <a:xfrm>
                          <a:off x="0" y="0"/>
                          <a:ext cx="2857500" cy="1714500"/>
                        </a:xfrm>
                        <a:prstGeom prst="ellipse">
                          <a:avLst/>
                        </a:prstGeom>
                        <a:blipFill>
                          <a:blip r:embed="rId19"/>
                          <a:stretch>
                            <a:fillRect/>
                          </a:stretch>
                        </a:blip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1120" o:spid="_x0000_s1026" o:spt="3" alt="Копия IMG_0570" type="#_x0000_t3" style="position:absolute;left:0pt;margin-left:252pt;margin-top:2.4pt;height:135pt;width:225pt;z-index:251668480;mso-width-relative:page;mso-height-relative:page;" filled="t" stroked="t" coordsize="21600,21600" o:gfxdata="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JPQDzAAAAQE0iALYAAACgDwAAoA8AAP/bAEMAAgICAgIBAgICAgMCAgMDBgQDAwMDBwUF&#10;BAYIBwkICAcICAkKDQsJCgwKCAgLDwsMDQ4ODw4JCxAREA4RDQ4ODv/bAEMBAgMDAwMDBwQEBw4J&#10;CAkODg4ODg4ODg4ODg4ODg4ODg4ODg4ODg4ODg4ODg4ODg4ODg4ODg4ODg4ODg4ODg4ODv/AABEI&#10;ArUDz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Fhgsxu0AAAAIgEAABkAAABkcnMvX3JlbHMvZTJvRG9jLnhtbC5yZWxzhY/LCsIwEEX3&#10;gv8QZm/TuhCRpm5EcCv1A4ZkmkabB0kU+/cG3CgILude7jlMu3/aiT0oJuOdgKaqgZGTXhmnBVz6&#10;42oLLGV0CifvSMBMCfbdctGeacJcRmk0IbFCcUnAmHPYcZ7kSBZT5QO50gw+WszljJoHlDfUxNd1&#10;veHxkwHdF5OdlIB4Ug2wfg7F/J/th8FIOnh5t+TyDwU3trgLEKOmLMCSMvgOm+oaSAPvWv71WfcC&#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">
                <v:fill type="frame" on="t" o:title="Копия IMG_0570" focussize="0,0" recolor="t" rotate="t" r:id="rId20"/>
                <v:stroke color="#000000" joinstyle="round"/>
                <v:imagedata o:title=""/>
                <o:lock v:ext="edit" aspectratio="f"/>
              </v:shape>
            </w:pict>
          </mc:Fallback>
        </mc:AlternateContent>
      </w:r>
      <w:r>
        <w:rPr>
          <w:rFonts w:ascii="Times New Roman" w:hAnsi="Times New Roman" w:cs="Times New Roman"/>
          <w:b/>
          <w:bCs/>
          <w:i/>
          <w:noProof/>
          <w:sz w:val="28"/>
          <w:szCs w:val="28"/>
        </w:rPr>
        <mc:AlternateContent>
          <mc:Choice Requires="wps">
            <w:drawing>
              <wp:anchor distT="0" distB="0" distL="114300" distR="114300" simplePos="0" relativeHeight="251632128" behindDoc="0" locked="0" layoutInCell="1" allowOverlap="1" wp14:anchorId="7936AE10" wp14:editId="41C08FF4">
                <wp:simplePos x="0" y="0"/>
                <wp:positionH relativeFrom="column">
                  <wp:posOffset>114300</wp:posOffset>
                </wp:positionH>
                <wp:positionV relativeFrom="paragraph">
                  <wp:posOffset>30480</wp:posOffset>
                </wp:positionV>
                <wp:extent cx="2857500" cy="1714500"/>
                <wp:effectExtent l="4445" t="4445" r="18415" b="18415"/>
                <wp:wrapNone/>
                <wp:docPr id="35" name="Овал 1123" descr="IMG_0549"/>
                <wp:cNvGraphicFramePr/>
                <a:graphic xmlns:a="http://schemas.openxmlformats.org/drawingml/2006/main">
                  <a:graphicData uri="http://schemas.microsoft.com/office/word/2010/wordprocessingShape">
                    <wps:wsp>
                      <wps:cNvSpPr/>
                      <wps:spPr bwMode="auto">
                        <a:xfrm>
                          <a:off x="0" y="0"/>
                          <a:ext cx="2857500" cy="1714500"/>
                        </a:xfrm>
                        <a:prstGeom prst="ellipse">
                          <a:avLst/>
                        </a:prstGeom>
                        <a:blipFill>
                          <a:blip r:embed="rId21"/>
                          <a:stretch>
                            <a:fillRect/>
                          </a:stretch>
                        </a:blip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1123" o:spid="_x0000_s1026" o:spt="3" alt="IMG_0549" type="#_x0000_t3" style="position:absolute;left:0pt;margin-left:9pt;margin-top:2.4pt;height:135pt;width:225pt;z-index:251667456;mso-width-relative:page;mso-height-relative:page;" filled="t" stroked="t" coordsize="21600,21600" o:gfxdata="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IAABAAAAAgACAAIAAgAAAAAAAAAAAAAAAAAAAAAAAACKAAEAAAAEAAgAAAAAAAAA&#10;AAAAAAAAAAAAAAAAAAAAAAAAAAAAAAAAAAAAAAAAAAAAAAAAAAAAAAAAAAAAAAAAAAAAAAAAAAAA&#10;AAAAAAAAAAAAAAAAAAAAAAAAAAAAAAAAAAAAAAAAAAAAAAAAAAAAAAAAAAAAAAAAAAAAAAAAAAAA&#10;AAAAAAAAAACgAQAAAAAQAAgAAQABAIAC4AEAAAAAAAAAAAAACAC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AAAAAAAAACgABAP//AAAAAN26RqdA1VLxbwGrmGF+&#10;nntJSSoA3g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JPQDzAAAAQE0i&#10;ALYAAACgDwAAoA8AAP/bAEMAAgICAgIBAgICAgMCAgMDBgQDAwMDBwUFBAYIBwkICAcICAkKDQsJ&#10;CgwKCAgLDwsMDQ4ODw4JCxAREA4RDQ4ODv/bAEMBAgMDAwMDBwQEBw4JCAkODg4ODg4ODg4ODg4O&#10;Dg4ODg4ODg4ODg4ODg4ODg4ODg4ODg4ODg4ODg4ODg4ODg4ODv/AABEIB3YIx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">
                <v:fill type="frame" on="t" o:title="IMG_0549" focussize="0,0" recolor="t" rotate="t" r:id="rId22"/>
                <v:stroke color="#000000" joinstyle="round"/>
                <v:imagedata o:title=""/>
                <o:lock v:ext="edit" aspectratio="f"/>
              </v:shape>
            </w:pict>
          </mc:Fallback>
        </mc:AlternateContent>
      </w:r>
    </w:p>
    <w:p w14:paraId="6FED533B" w14:textId="77777777" w:rsidR="00147818" w:rsidRDefault="00147818">
      <w:pPr>
        <w:jc w:val="both"/>
        <w:rPr>
          <w:rFonts w:ascii="Times New Roman" w:hAnsi="Times New Roman" w:cs="Times New Roman"/>
          <w:sz w:val="28"/>
          <w:szCs w:val="28"/>
          <w:lang w:val="uk-UA"/>
        </w:rPr>
      </w:pPr>
    </w:p>
    <w:p w14:paraId="7E9EFD0F" w14:textId="77777777" w:rsidR="00147818" w:rsidRDefault="00147818">
      <w:pPr>
        <w:jc w:val="both"/>
        <w:rPr>
          <w:rFonts w:ascii="Times New Roman" w:hAnsi="Times New Roman" w:cs="Times New Roman"/>
          <w:sz w:val="28"/>
          <w:szCs w:val="28"/>
          <w:lang w:val="uk-UA"/>
        </w:rPr>
      </w:pPr>
    </w:p>
    <w:p w14:paraId="345F27C1" w14:textId="77777777" w:rsidR="00147818" w:rsidRDefault="00147818">
      <w:pPr>
        <w:jc w:val="both"/>
        <w:rPr>
          <w:rFonts w:ascii="Times New Roman" w:hAnsi="Times New Roman" w:cs="Times New Roman"/>
          <w:sz w:val="28"/>
          <w:szCs w:val="28"/>
          <w:lang w:val="uk-UA"/>
        </w:rPr>
      </w:pPr>
    </w:p>
    <w:p w14:paraId="4184E1F8" w14:textId="77777777" w:rsidR="00147818" w:rsidRDefault="00147818">
      <w:pPr>
        <w:jc w:val="both"/>
        <w:rPr>
          <w:rFonts w:ascii="Times New Roman" w:hAnsi="Times New Roman" w:cs="Times New Roman"/>
          <w:sz w:val="28"/>
          <w:szCs w:val="28"/>
          <w:lang w:val="uk-UA"/>
        </w:rPr>
      </w:pPr>
    </w:p>
    <w:p w14:paraId="21DDAC2E" w14:textId="77777777" w:rsidR="00147818" w:rsidRDefault="00147818">
      <w:pPr>
        <w:jc w:val="both"/>
        <w:rPr>
          <w:rFonts w:ascii="Times New Roman" w:hAnsi="Times New Roman" w:cs="Times New Roman"/>
          <w:sz w:val="28"/>
          <w:szCs w:val="28"/>
          <w:lang w:val="uk-UA"/>
        </w:rPr>
      </w:pPr>
    </w:p>
    <w:p w14:paraId="50232652"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В кругу  здороваются ( взявшись за руки, передают улыбку и говорят «Здравствуй»).</w:t>
      </w:r>
    </w:p>
    <w:p w14:paraId="6F81E7CF"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Психолог:</w:t>
      </w:r>
      <w:r>
        <w:rPr>
          <w:rFonts w:ascii="Times New Roman" w:hAnsi="Times New Roman" w:cs="Times New Roman"/>
          <w:bCs/>
          <w:sz w:val="28"/>
          <w:szCs w:val="28"/>
        </w:rPr>
        <w:t xml:space="preserve"> Ребята, сегодня мы будем с вами путешествовать на волшебной поляне. Там растут много -много цветов. Давайте назовём какие цветы вы знаете. </w:t>
      </w:r>
    </w:p>
    <w:p w14:paraId="65A6F01A"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Дети поочереди, не повторяясь называют цветы.</w:t>
      </w:r>
    </w:p>
    <w:p w14:paraId="5055F1AE" w14:textId="77777777" w:rsidR="00147818" w:rsidRDefault="00000000">
      <w:pPr>
        <w:numPr>
          <w:ilvl w:val="0"/>
          <w:numId w:val="8"/>
        </w:numPr>
        <w:rPr>
          <w:rFonts w:ascii="Times New Roman" w:hAnsi="Times New Roman" w:cs="Times New Roman"/>
          <w:b/>
          <w:sz w:val="28"/>
          <w:szCs w:val="28"/>
        </w:rPr>
      </w:pPr>
      <w:r>
        <w:rPr>
          <w:rFonts w:ascii="Times New Roman" w:hAnsi="Times New Roman" w:cs="Times New Roman"/>
          <w:b/>
          <w:sz w:val="28"/>
          <w:szCs w:val="28"/>
        </w:rPr>
        <w:t>Разминка.</w:t>
      </w:r>
    </w:p>
    <w:p w14:paraId="0C25910E"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lastRenderedPageBreak/>
        <w:t>Психолог:  Ребята вы дома сделали бабочек, а кто знает сколько лапок у бабочек?</w:t>
      </w:r>
    </w:p>
    <w:p w14:paraId="183A8EB2"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- 6 лапок</w:t>
      </w:r>
    </w:p>
    <w:p w14:paraId="1980F684"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А как они перебирают своими лапками (дети двигают всеми пальчиками )</w:t>
      </w:r>
    </w:p>
    <w:p w14:paraId="037DF41B"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Сейчас мы сделаем упражнение «Колечко». Оно будет напоминать нам перебирание лапками нашей бабочки. Пальчики -это лапки.</w:t>
      </w:r>
    </w:p>
    <w:p w14:paraId="120A7499" w14:textId="77777777" w:rsidR="00147818" w:rsidRDefault="00000000">
      <w:pPr>
        <w:rPr>
          <w:rFonts w:ascii="Times New Roman" w:hAnsi="Times New Roman" w:cs="Times New Roman"/>
          <w:b/>
          <w:i/>
          <w:iCs/>
          <w:sz w:val="28"/>
          <w:szCs w:val="28"/>
        </w:rPr>
      </w:pPr>
      <w:r>
        <w:rPr>
          <w:rFonts w:ascii="Times New Roman" w:hAnsi="Times New Roman" w:cs="Times New Roman"/>
          <w:b/>
          <w:i/>
          <w:iCs/>
          <w:sz w:val="28"/>
          <w:szCs w:val="28"/>
        </w:rPr>
        <w:t>Нейроупражнение «Колечко».</w:t>
      </w:r>
    </w:p>
    <w:p w14:paraId="3627BB51" w14:textId="77777777" w:rsidR="00147818" w:rsidRDefault="00000000">
      <w:pPr>
        <w:rPr>
          <w:rFonts w:ascii="Times New Roman" w:eastAsia="Arial" w:hAnsi="Times New Roman" w:cs="Times New Roman"/>
          <w:color w:val="333333"/>
          <w:sz w:val="28"/>
          <w:szCs w:val="28"/>
          <w:shd w:val="clear" w:color="auto" w:fill="FFFFFF"/>
        </w:rPr>
      </w:pPr>
      <w:r>
        <w:rPr>
          <w:rStyle w:val="a7"/>
          <w:rFonts w:ascii="Times New Roman" w:eastAsia="Arial" w:hAnsi="Times New Roman" w:cs="Times New Roman"/>
          <w:b w:val="0"/>
          <w:bCs w:val="0"/>
          <w:i/>
          <w:iCs/>
          <w:color w:val="333333"/>
          <w:sz w:val="28"/>
          <w:szCs w:val="28"/>
          <w:shd w:val="clear" w:color="auto" w:fill="FFFFFF"/>
        </w:rPr>
        <w:t>Описание</w:t>
      </w:r>
      <w:r>
        <w:rPr>
          <w:rFonts w:ascii="Times New Roman" w:eastAsia="Arial" w:hAnsi="Times New Roman" w:cs="Times New Roman"/>
          <w:color w:val="333333"/>
          <w:sz w:val="28"/>
          <w:szCs w:val="28"/>
          <w:shd w:val="clear" w:color="auto" w:fill="FFFFFF"/>
        </w:rPr>
        <w:t>: поочерёдно соединять большой палец с кончиками остальных пальцев, образуя «колечки». </w:t>
      </w:r>
    </w:p>
    <w:p w14:paraId="2D49F2EF" w14:textId="77777777" w:rsidR="00147818" w:rsidRDefault="00000000">
      <w:pPr>
        <w:spacing w:line="240" w:lineRule="auto"/>
        <w:rPr>
          <w:rFonts w:ascii="Times New Roman" w:eastAsia="var(--depot-font-size-text-m-pa" w:hAnsi="Times New Roman" w:cs="Times New Roman"/>
          <w:sz w:val="28"/>
          <w:szCs w:val="28"/>
        </w:rPr>
      </w:pPr>
      <w:r>
        <w:rPr>
          <w:rFonts w:ascii="Times New Roman" w:eastAsia="Arial" w:hAnsi="Times New Roman" w:cs="Times New Roman"/>
          <w:i/>
          <w:iCs/>
          <w:color w:val="333333"/>
          <w:sz w:val="28"/>
          <w:szCs w:val="28"/>
          <w:shd w:val="clear" w:color="auto" w:fill="FFFFFF"/>
        </w:rPr>
        <w:t>ТЕХНИКА ВЫПОЛНЕНИЯ.</w:t>
      </w:r>
      <w:hyperlink r:id="rId23" w:tgtFrame="https://yandex.ru/search/_blank" w:history="1">
        <w:r w:rsidR="00147818">
          <w:rPr>
            <w:rStyle w:val="a5"/>
            <w:rFonts w:ascii="Times New Roman" w:eastAsia="Arial" w:hAnsi="Times New Roman" w:cs="Times New Roman"/>
            <w:i/>
            <w:iCs/>
            <w:sz w:val="28"/>
            <w:szCs w:val="28"/>
            <w:u w:val="none"/>
          </w:rPr>
          <w:br/>
        </w:r>
      </w:hyperlink>
      <w:r>
        <w:rPr>
          <w:rStyle w:val="a7"/>
          <w:rFonts w:ascii="Times New Roman" w:eastAsia="var(--depot-font-size-text-m-pa" w:hAnsi="Times New Roman" w:cs="Times New Roman"/>
          <w:b w:val="0"/>
          <w:bCs w:val="0"/>
          <w:i/>
          <w:iCs/>
          <w:sz w:val="28"/>
          <w:szCs w:val="28"/>
        </w:rPr>
        <w:t>Прямой порядок</w:t>
      </w:r>
      <w:r>
        <w:rPr>
          <w:rFonts w:ascii="Times New Roman" w:eastAsia="var(--depot-font-size-text-m-pa" w:hAnsi="Times New Roman" w:cs="Times New Roman"/>
          <w:i/>
          <w:iCs/>
          <w:sz w:val="28"/>
          <w:szCs w:val="28"/>
        </w:rPr>
        <w:t>:</w:t>
      </w:r>
      <w:r>
        <w:rPr>
          <w:rFonts w:ascii="Times New Roman" w:eastAsia="var(--depot-font-size-text-m-pa" w:hAnsi="Times New Roman" w:cs="Times New Roman"/>
          <w:sz w:val="28"/>
          <w:szCs w:val="28"/>
        </w:rPr>
        <w:t xml:space="preserve"> большой палец последовательно соединяется с указательным, средним и т. д. — от указательного к мизинцу.</w:t>
      </w:r>
    </w:p>
    <w:p w14:paraId="08F992DE" w14:textId="77777777" w:rsidR="00147818" w:rsidRDefault="00000000">
      <w:pPr>
        <w:spacing w:line="240" w:lineRule="auto"/>
        <w:rPr>
          <w:rFonts w:ascii="Times New Roman" w:eastAsia="var(--depot-font-size-text-m-pa" w:hAnsi="Times New Roman" w:cs="Times New Roman"/>
          <w:sz w:val="28"/>
          <w:szCs w:val="28"/>
        </w:rPr>
      </w:pPr>
      <w:r>
        <w:rPr>
          <w:rStyle w:val="a7"/>
          <w:rFonts w:ascii="Times New Roman" w:eastAsia="var(--depot-font-size-text-m-pa" w:hAnsi="Times New Roman" w:cs="Times New Roman"/>
          <w:b w:val="0"/>
          <w:bCs w:val="0"/>
          <w:i/>
          <w:iCs/>
          <w:sz w:val="28"/>
          <w:szCs w:val="28"/>
        </w:rPr>
        <w:t>Обратный порядок</w:t>
      </w:r>
      <w:r>
        <w:rPr>
          <w:rFonts w:ascii="Times New Roman" w:eastAsia="var(--depot-font-size-text-m-pa" w:hAnsi="Times New Roman" w:cs="Times New Roman"/>
          <w:sz w:val="28"/>
          <w:szCs w:val="28"/>
        </w:rPr>
        <w:t>: то же движение выполняется в обратном направлении — от мизинца к указательному пальцу.</w:t>
      </w:r>
    </w:p>
    <w:p w14:paraId="69841288" w14:textId="77777777" w:rsidR="00147818" w:rsidRDefault="00000000">
      <w:pPr>
        <w:spacing w:line="240" w:lineRule="auto"/>
        <w:rPr>
          <w:rFonts w:ascii="Times New Roman" w:eastAsia="var(--depot-font-size-text-m-pa" w:hAnsi="Times New Roman" w:cs="Times New Roman"/>
          <w:sz w:val="28"/>
          <w:szCs w:val="28"/>
        </w:rPr>
      </w:pPr>
      <w:r>
        <w:rPr>
          <w:rStyle w:val="a7"/>
          <w:rFonts w:ascii="Times New Roman" w:eastAsia="var(--depot-font-size-text-m-pa" w:hAnsi="Times New Roman" w:cs="Times New Roman"/>
          <w:b w:val="0"/>
          <w:bCs w:val="0"/>
          <w:i/>
          <w:iCs/>
          <w:sz w:val="28"/>
          <w:szCs w:val="28"/>
        </w:rPr>
        <w:t>Выполнение</w:t>
      </w:r>
      <w:r>
        <w:rPr>
          <w:rFonts w:ascii="Times New Roman" w:eastAsia="var(--depot-font-size-text-m-pa" w:hAnsi="Times New Roman" w:cs="Times New Roman"/>
          <w:i/>
          <w:iCs/>
          <w:sz w:val="28"/>
          <w:szCs w:val="28"/>
        </w:rPr>
        <w:t>:</w:t>
      </w:r>
      <w:r>
        <w:rPr>
          <w:rFonts w:ascii="Times New Roman" w:eastAsia="var(--depot-font-size-text-m-pa" w:hAnsi="Times New Roman" w:cs="Times New Roman"/>
          <w:sz w:val="28"/>
          <w:szCs w:val="28"/>
        </w:rPr>
        <w:t xml:space="preserve"> сначала упражнение делается каждой рукой отдельно, затем — обеими руками одновременно. </w:t>
      </w:r>
    </w:p>
    <w:p w14:paraId="0AC7DAFA" w14:textId="77777777" w:rsidR="00147818" w:rsidRDefault="00000000">
      <w:pPr>
        <w:spacing w:after="96" w:line="240" w:lineRule="auto"/>
        <w:rPr>
          <w:rFonts w:ascii="Times New Roman" w:eastAsia="var(--depot-font-size-text-m-pa" w:hAnsi="Times New Roman" w:cs="Times New Roman"/>
          <w:sz w:val="28"/>
          <w:szCs w:val="28"/>
        </w:rPr>
      </w:pPr>
      <w:r w:rsidRPr="00CC1284">
        <w:rPr>
          <w:rFonts w:ascii="Times New Roman" w:eastAsia="var(--depot-font-size-text-m-pa" w:hAnsi="Times New Roman" w:cs="Times New Roman"/>
          <w:sz w:val="28"/>
          <w:szCs w:val="28"/>
          <w:lang w:eastAsia="zh-CN" w:bidi="ar"/>
        </w:rPr>
        <w:t xml:space="preserve">Для лучшей концентрации можно задавать ритм счётом </w:t>
      </w:r>
    </w:p>
    <w:p w14:paraId="30286E0E"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Растирание</w:t>
      </w:r>
    </w:p>
    <w:p w14:paraId="1A12E2A2"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Растирают ладошки, разогревают  для работы с пластилином.</w:t>
      </w:r>
    </w:p>
    <w:p w14:paraId="618D28A2" w14:textId="77777777" w:rsidR="00147818" w:rsidRDefault="00000000">
      <w:pPr>
        <w:numPr>
          <w:ilvl w:val="0"/>
          <w:numId w:val="9"/>
        </w:numPr>
        <w:rPr>
          <w:rFonts w:ascii="Times New Roman" w:hAnsi="Times New Roman" w:cs="Times New Roman"/>
          <w:b/>
          <w:sz w:val="28"/>
          <w:szCs w:val="28"/>
        </w:rPr>
      </w:pPr>
      <w:r>
        <w:rPr>
          <w:rFonts w:ascii="Times New Roman" w:hAnsi="Times New Roman" w:cs="Times New Roman"/>
          <w:b/>
          <w:sz w:val="28"/>
          <w:szCs w:val="28"/>
        </w:rPr>
        <w:t>Практическая работа. Изготовление «Цветика – семицветика»</w:t>
      </w:r>
    </w:p>
    <w:p w14:paraId="7F5CA923" w14:textId="77777777" w:rsidR="00147818" w:rsidRDefault="00000000">
      <w:pPr>
        <w:rPr>
          <w:rFonts w:ascii="Times New Roman" w:hAnsi="Times New Roman" w:cs="Times New Roman"/>
          <w:sz w:val="28"/>
          <w:szCs w:val="28"/>
        </w:rPr>
      </w:pPr>
      <w:r>
        <w:rPr>
          <w:rFonts w:ascii="Times New Roman" w:hAnsi="Times New Roman" w:cs="Times New Roman"/>
          <w:i/>
          <w:sz w:val="28"/>
          <w:szCs w:val="28"/>
        </w:rPr>
        <w:t>Психолог:</w:t>
      </w:r>
      <w:r>
        <w:rPr>
          <w:rFonts w:ascii="Times New Roman" w:hAnsi="Times New Roman" w:cs="Times New Roman"/>
          <w:sz w:val="28"/>
          <w:szCs w:val="28"/>
        </w:rPr>
        <w:t xml:space="preserve"> предлагает ответить детям, что любят бабочки.</w:t>
      </w:r>
    </w:p>
    <w:p w14:paraId="20D19F33"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 xml:space="preserve">Дети: </w:t>
      </w:r>
    </w:p>
    <w:p w14:paraId="24D52831" w14:textId="77777777" w:rsidR="00147818" w:rsidRDefault="00000000">
      <w:pPr>
        <w:numPr>
          <w:ilvl w:val="0"/>
          <w:numId w:val="10"/>
        </w:numPr>
        <w:rPr>
          <w:rFonts w:ascii="Times New Roman" w:hAnsi="Times New Roman" w:cs="Times New Roman"/>
          <w:sz w:val="28"/>
          <w:szCs w:val="28"/>
        </w:rPr>
      </w:pPr>
      <w:r>
        <w:rPr>
          <w:rFonts w:ascii="Times New Roman" w:hAnsi="Times New Roman" w:cs="Times New Roman"/>
          <w:sz w:val="28"/>
          <w:szCs w:val="28"/>
        </w:rPr>
        <w:t>солнышко</w:t>
      </w:r>
    </w:p>
    <w:p w14:paraId="2073B047" w14:textId="77777777" w:rsidR="00147818" w:rsidRDefault="00000000">
      <w:pPr>
        <w:numPr>
          <w:ilvl w:val="0"/>
          <w:numId w:val="10"/>
        </w:numPr>
        <w:rPr>
          <w:rFonts w:ascii="Times New Roman" w:hAnsi="Times New Roman" w:cs="Times New Roman"/>
          <w:sz w:val="28"/>
          <w:szCs w:val="28"/>
        </w:rPr>
      </w:pPr>
      <w:r>
        <w:rPr>
          <w:rFonts w:ascii="Times New Roman" w:hAnsi="Times New Roman" w:cs="Times New Roman"/>
          <w:sz w:val="28"/>
          <w:szCs w:val="28"/>
        </w:rPr>
        <w:t>водичку</w:t>
      </w:r>
    </w:p>
    <w:p w14:paraId="113E4A6B" w14:textId="77777777" w:rsidR="00147818" w:rsidRDefault="00000000">
      <w:pPr>
        <w:numPr>
          <w:ilvl w:val="0"/>
          <w:numId w:val="10"/>
        </w:numPr>
        <w:rPr>
          <w:rFonts w:ascii="Times New Roman" w:hAnsi="Times New Roman" w:cs="Times New Roman"/>
          <w:sz w:val="28"/>
          <w:szCs w:val="28"/>
        </w:rPr>
      </w:pPr>
      <w:r>
        <w:rPr>
          <w:rFonts w:ascii="Times New Roman" w:hAnsi="Times New Roman" w:cs="Times New Roman"/>
          <w:sz w:val="28"/>
          <w:szCs w:val="28"/>
        </w:rPr>
        <w:t>траву</w:t>
      </w:r>
    </w:p>
    <w:p w14:paraId="1DB9AE4F" w14:textId="77777777" w:rsidR="00147818" w:rsidRDefault="00000000">
      <w:pPr>
        <w:numPr>
          <w:ilvl w:val="0"/>
          <w:numId w:val="10"/>
        </w:numPr>
        <w:rPr>
          <w:rFonts w:ascii="Times New Roman" w:hAnsi="Times New Roman" w:cs="Times New Roman"/>
          <w:sz w:val="28"/>
          <w:szCs w:val="28"/>
        </w:rPr>
      </w:pPr>
      <w:r>
        <w:rPr>
          <w:rFonts w:ascii="Times New Roman" w:hAnsi="Times New Roman" w:cs="Times New Roman"/>
          <w:sz w:val="28"/>
          <w:szCs w:val="28"/>
        </w:rPr>
        <w:t>нектар</w:t>
      </w:r>
    </w:p>
    <w:p w14:paraId="7760D274" w14:textId="77777777" w:rsidR="00147818" w:rsidRDefault="00000000">
      <w:pPr>
        <w:numPr>
          <w:ilvl w:val="0"/>
          <w:numId w:val="10"/>
        </w:numPr>
        <w:rPr>
          <w:rFonts w:ascii="Times New Roman" w:hAnsi="Times New Roman" w:cs="Times New Roman"/>
          <w:sz w:val="28"/>
          <w:szCs w:val="28"/>
        </w:rPr>
      </w:pPr>
      <w:r>
        <w:rPr>
          <w:rFonts w:ascii="Times New Roman" w:hAnsi="Times New Roman" w:cs="Times New Roman"/>
          <w:sz w:val="28"/>
          <w:szCs w:val="28"/>
        </w:rPr>
        <w:t>цветы</w:t>
      </w:r>
    </w:p>
    <w:p w14:paraId="5876B076"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 xml:space="preserve">Психолог: </w:t>
      </w:r>
    </w:p>
    <w:p w14:paraId="5C5C96AD"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Ребята! А вы знаете, что сегодня наша бабочка выбрала себе цветик - семицветик. </w:t>
      </w:r>
    </w:p>
    <w:p w14:paraId="670D55B1"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Кто знает, какие лепестки у цветика - семицветика?</w:t>
      </w:r>
    </w:p>
    <w:p w14:paraId="059D6842"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lastRenderedPageBreak/>
        <w:t>Дети:</w:t>
      </w:r>
    </w:p>
    <w:p w14:paraId="02B5503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Разные: красные, желтые, синие, зеленые, оранжевые, коричневые и т.д.</w:t>
      </w:r>
    </w:p>
    <w:p w14:paraId="00D43112"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Повторение ПП.</w:t>
      </w:r>
    </w:p>
    <w:p w14:paraId="676B2B26" w14:textId="77777777" w:rsidR="00147818" w:rsidRDefault="00000000">
      <w:pPr>
        <w:spacing w:line="240" w:lineRule="auto"/>
        <w:rPr>
          <w:rFonts w:ascii="Times New Roman" w:hAnsi="Times New Roman" w:cs="Times New Roman"/>
          <w:bCs/>
          <w:iCs/>
          <w:sz w:val="28"/>
          <w:szCs w:val="28"/>
        </w:rPr>
      </w:pPr>
      <w:r>
        <w:rPr>
          <w:rFonts w:ascii="Times New Roman" w:hAnsi="Times New Roman" w:cs="Times New Roman"/>
          <w:bCs/>
          <w:i/>
          <w:sz w:val="28"/>
          <w:szCs w:val="28"/>
        </w:rPr>
        <w:t xml:space="preserve">Задание: </w:t>
      </w:r>
      <w:r>
        <w:rPr>
          <w:rFonts w:ascii="Times New Roman" w:hAnsi="Times New Roman" w:cs="Times New Roman"/>
          <w:bCs/>
          <w:iCs/>
          <w:sz w:val="28"/>
          <w:szCs w:val="28"/>
        </w:rPr>
        <w:t>изготовить свой волшебный цветок и на каждый лепесток придумать своё желание, желания не должны повторяться.. А на сердцевину  придумать самое заветное желание.</w:t>
      </w:r>
    </w:p>
    <w:p w14:paraId="156336B4" w14:textId="77777777" w:rsidR="00147818" w:rsidRDefault="00000000">
      <w:pPr>
        <w:spacing w:line="240" w:lineRule="auto"/>
        <w:rPr>
          <w:rFonts w:ascii="Times New Roman" w:hAnsi="Times New Roman" w:cs="Times New Roman"/>
          <w:bCs/>
          <w:sz w:val="28"/>
          <w:szCs w:val="28"/>
        </w:rPr>
      </w:pPr>
      <w:r>
        <w:rPr>
          <w:rFonts w:ascii="Times New Roman" w:hAnsi="Times New Roman" w:cs="Times New Roman"/>
          <w:bCs/>
          <w:sz w:val="28"/>
          <w:szCs w:val="28"/>
        </w:rPr>
        <w:t>ТЕХНОЛОГИЯ: Психолог раздаёт заготовки цветка (каждому ребёнку)</w:t>
      </w:r>
    </w:p>
    <w:p w14:paraId="1A365F53"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Дети по контуру, методом растирания заполняют лепестки и сердцевину  цветка. Цвета не должны повторяться.</w:t>
      </w:r>
    </w:p>
    <w:p w14:paraId="32F3B504" w14:textId="77777777" w:rsidR="00147818" w:rsidRDefault="00000000">
      <w:pPr>
        <w:spacing w:line="360" w:lineRule="auto"/>
        <w:jc w:val="both"/>
        <w:rPr>
          <w:rFonts w:ascii="Times New Roman" w:hAnsi="Times New Roman" w:cs="Times New Roman"/>
          <w:sz w:val="28"/>
          <w:szCs w:val="28"/>
          <w:lang w:val="uk-UA"/>
        </w:rPr>
      </w:pPr>
      <w:r>
        <w:rPr>
          <w:rFonts w:ascii="Times New Roman" w:hAnsi="Times New Roman" w:cs="Times New Roman"/>
          <w:b/>
          <w:bCs/>
          <w:noProof/>
          <w:sz w:val="28"/>
          <w:szCs w:val="28"/>
        </w:rPr>
        <mc:AlternateContent>
          <mc:Choice Requires="wps">
            <w:drawing>
              <wp:anchor distT="0" distB="0" distL="114300" distR="114300" simplePos="0" relativeHeight="251634176" behindDoc="0" locked="0" layoutInCell="1" allowOverlap="1" wp14:anchorId="135F4C19" wp14:editId="49F7275C">
                <wp:simplePos x="0" y="0"/>
                <wp:positionH relativeFrom="column">
                  <wp:posOffset>2735580</wp:posOffset>
                </wp:positionH>
                <wp:positionV relativeFrom="paragraph">
                  <wp:posOffset>100965</wp:posOffset>
                </wp:positionV>
                <wp:extent cx="2514600" cy="1384300"/>
                <wp:effectExtent l="4445" t="4445" r="10795" b="13335"/>
                <wp:wrapNone/>
                <wp:docPr id="36" name="Овал 1129" descr="Копия IMG_0587"/>
                <wp:cNvGraphicFramePr/>
                <a:graphic xmlns:a="http://schemas.openxmlformats.org/drawingml/2006/main">
                  <a:graphicData uri="http://schemas.microsoft.com/office/word/2010/wordprocessingShape">
                    <wps:wsp>
                      <wps:cNvSpPr/>
                      <wps:spPr bwMode="auto">
                        <a:xfrm>
                          <a:off x="0" y="0"/>
                          <a:ext cx="2514600" cy="1384300"/>
                        </a:xfrm>
                        <a:prstGeom prst="ellipse">
                          <a:avLst/>
                        </a:prstGeom>
                        <a:blipFill>
                          <a:blip r:embed="rId24"/>
                          <a:stretch>
                            <a:fillRect/>
                          </a:stretch>
                        </a:blip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1129" o:spid="_x0000_s1026" o:spt="3" alt="Копия IMG_0587" type="#_x0000_t3" style="position:absolute;left:0pt;margin-left:215.4pt;margin-top:7.95pt;height:109pt;width:198pt;z-index:251669504;mso-width-relative:page;mso-height-relative:page;" filled="t" stroked="t" coordsize="21600,21600" o:gfxdata="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PQDzAAAAQE0iALYAAACgDwAAoA8AAP/bAEMAAgICAgIBAgICAgMCAgMDBgQD&#10;AwMDBwUFBAYIBwkICAcICAkKDQsJCgwKCAgLDwsMDQ4ODw4JCxAREA4RDQ4ODv/bAEMBAgMDAwMD&#10;BwQEBw4JCAkODg4ODg4ODg4ODg4ODg4ODg4ODg4ODg4ODg4ODg4ODg4ODg4ODg4ODg4ODg4ODg4O&#10;Dv/AABEIAx4EG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">
                <v:fill type="frame" on="t" o:title="Копия IMG_0587" focussize="0,0" recolor="t" rotate="t" r:id="rId25"/>
                <v:stroke color="#000000" joinstyle="round"/>
                <v:imagedata o:title=""/>
                <o:lock v:ext="edit" aspectratio="f"/>
              </v:shape>
            </w:pict>
          </mc:Fallback>
        </mc:AlternateContent>
      </w:r>
      <w:r>
        <w:rPr>
          <w:rFonts w:ascii="Times New Roman" w:hAnsi="Times New Roman" w:cs="Times New Roman"/>
          <w:sz w:val="28"/>
          <w:szCs w:val="28"/>
          <w:lang w:val="uk-UA"/>
        </w:rPr>
        <w:t xml:space="preserve">                     </w:t>
      </w:r>
      <w:r>
        <w:rPr>
          <w:rFonts w:ascii="Times New Roman" w:hAnsi="Times New Roman" w:cs="Times New Roman"/>
          <w:noProof/>
          <w:sz w:val="28"/>
          <w:szCs w:val="28"/>
          <w:lang w:val="uk-UA"/>
        </w:rPr>
        <mc:AlternateContent>
          <mc:Choice Requires="wpg">
            <w:drawing>
              <wp:inline distT="0" distB="0" distL="0" distR="0" wp14:anchorId="29ADCAD1" wp14:editId="0B4A77F7">
                <wp:extent cx="1600200" cy="1600200"/>
                <wp:effectExtent l="4445" t="4445" r="10795" b="10795"/>
                <wp:docPr id="37" name="Холст 11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600200" cy="1600200"/>
                          <a:chOff x="0" y="0"/>
                          <a:chExt cx="1600200" cy="1600200"/>
                        </a:xfrm>
                      </wpg:grpSpPr>
                      <wps:wsp>
                        <wps:cNvPr id="38" name="Овал 38"/>
                        <wps:cNvSpPr/>
                        <wps:spPr bwMode="auto">
                          <a:xfrm rot="-26185054">
                            <a:off x="463791" y="907956"/>
                            <a:ext cx="558492" cy="579058"/>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9" name="Овал 39"/>
                        <wps:cNvSpPr/>
                        <wps:spPr bwMode="auto">
                          <a:xfrm rot="-8879078">
                            <a:off x="907347" y="665998"/>
                            <a:ext cx="582774" cy="573316"/>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40" name="Овал 40"/>
                        <wps:cNvSpPr/>
                        <wps:spPr bwMode="auto">
                          <a:xfrm rot="-450966">
                            <a:off x="114936" y="571676"/>
                            <a:ext cx="532591" cy="533947"/>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41" name="Овал 41"/>
                        <wps:cNvSpPr/>
                        <wps:spPr bwMode="auto">
                          <a:xfrm rot="13666048">
                            <a:off x="346427" y="110726"/>
                            <a:ext cx="526115" cy="540508"/>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42" name="Овал 42"/>
                        <wps:cNvSpPr/>
                        <wps:spPr bwMode="auto">
                          <a:xfrm rot="-24029071">
                            <a:off x="809408" y="139433"/>
                            <a:ext cx="571442" cy="533127"/>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43" name="Овал 43"/>
                        <wps:cNvSpPr/>
                        <wps:spPr bwMode="auto">
                          <a:xfrm>
                            <a:off x="571442" y="571676"/>
                            <a:ext cx="455697" cy="456847"/>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inline>
            </w:drawing>
          </mc:Choice>
          <mc:Fallback xmlns:wpsCustomData="http://www.wps.cn/officeDocument/2013/wpsCustomData">
            <w:pict>
              <v:group id="Холст 1116" o:spid="_x0000_s1026" o:spt="203" style="height:126pt;width:126pt;" coordsize="1600200,1600200" o:gfxdata="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">
                <o:lock v:ext="edit" aspectratio="t"/>
                <v:shape id="_x0000_s1026" o:spid="_x0000_s1026" o:spt="3" type="#_x0000_t3" style="position:absolute;left:463791;top:907956;height:579058;width:558492;rotation:-5008102f;" fillcolor="#FFFFFF" filled="t" stroked="t" coordsize="21600,21600" o:gfxdata="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Zg65i2AAAA2wAAAA8A&#10;AAAAAAAAAQAgAAAAIgAAAGRycy9kb3ducmV2LnhtbFBLAQIUABQAAAAIAIdO4kAzLwWeOwAAADkA&#10;AAAQAAAAAAAAAAEAIAAAAAUBAABkcnMvc2hhcGV4bWwueG1sUEsFBgAAAAAGAAYAWwEAAK8DAAAA&#10;AA==&#10;">
                  <v:fill on="t" focussize="0,0"/>
                  <v:stroke color="#000000" joinstyle="round"/>
                  <v:imagedata o:title=""/>
                  <o:lock v:ext="edit" aspectratio="f"/>
                </v:shape>
                <v:shape id="_x0000_s1026" o:spid="_x0000_s1026" o:spt="3" type="#_x0000_t3" style="position:absolute;left:907347;top:665998;height:573316;width:582774;rotation:-9698321f;" fillcolor="#FFFFFF" filled="t" stroked="t" coordsize="21600,21600" o:gfxdata="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2qzW/&#10;AAAA2wAAAA8AAAAAAAAAAQAgAAAAIgAAAGRycy9kb3ducmV2LnhtbFBLAQIUABQAAAAIAIdO4kAz&#10;LwWeOwAAADkAAAAQAAAAAAAAAAEAIAAAAA4BAABkcnMvc2hhcGV4bWwueG1sUEsFBgAAAAAGAAYA&#10;WwEAALgDAAAAAA==&#10;">
                  <v:fill on="t" focussize="0,0"/>
                  <v:stroke color="#000000" joinstyle="round"/>
                  <v:imagedata o:title=""/>
                  <o:lock v:ext="edit" aspectratio="f"/>
                </v:shape>
                <v:shape id="_x0000_s1026" o:spid="_x0000_s1026" o:spt="3" type="#_x0000_t3" style="position:absolute;left:114936;top:571676;height:533947;width:532591;rotation:-492575f;" fillcolor="#FFFFFF" filled="t" stroked="t" coordsize="21600,21600" o:gfxdata="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ARw47gAAADbAAAA&#10;DwAAAAAAAAABACAAAAAiAAAAZHJzL2Rvd25yZXYueG1sUEsBAhQAFAAAAAgAh07iQDMvBZ47AAAA&#10;OQAAABAAAAAAAAAAAQAgAAAABwEAAGRycy9zaGFwZXhtbC54bWxQSwUGAAAAAAYABgBbAQAAsQMA&#10;AAAA&#10;">
                  <v:fill on="t" focussize="0,0"/>
                  <v:stroke color="#000000" joinstyle="round"/>
                  <v:imagedata o:title=""/>
                  <o:lock v:ext="edit" aspectratio="f"/>
                </v:shape>
                <v:shape id="_x0000_s1026" o:spid="_x0000_s1026" o:spt="3" type="#_x0000_t3" style="position:absolute;left:346427;top:110726;height:540508;width:526115;rotation:-8665991f;" fillcolor="#FFFFFF" filled="t" stroked="t" coordsize="21600,21600" o:gfxdata="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IwJt&#10;wAAAANsAAAAPAAAAAAAAAAEAIAAAACIAAABkcnMvZG93bnJldi54bWxQSwECFAAUAAAACACHTuJA&#10;My8FnjsAAAA5AAAAEAAAAAAAAAABACAAAAAPAQAAZHJzL3NoYXBleG1sLnhtbFBLBQYAAAAABgAG&#10;AFsBAAC5AwAAAAA=&#10;">
                  <v:fill on="t" focussize="0,0"/>
                  <v:stroke color="#000000" joinstyle="round"/>
                  <v:imagedata o:title=""/>
                  <o:lock v:ext="edit" aspectratio="f"/>
                </v:shape>
                <v:shape id="_x0000_s1026" o:spid="_x0000_s1026" o:spt="3" type="#_x0000_t3" style="position:absolute;left:809408;top:139433;height:533127;width:571442;rotation:-2653193f;" fillcolor="#FFFFFF" filled="t" stroked="t" coordsize="21600,21600" o:gfxdata="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zLeGbsAAADb&#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571442;top:571676;height:456847;width:455697;" fillcolor="#FFFFFF" filled="t" stroked="t" coordsize="21600,21600" o:gfxdata="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tTjG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w10:wrap type="none"/>
                <w10:anchorlock/>
              </v:group>
            </w:pict>
          </mc:Fallback>
        </mc:AlternateContent>
      </w:r>
    </w:p>
    <w:p w14:paraId="4A742754"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1У. Рефлексия.</w:t>
      </w:r>
    </w:p>
    <w:p w14:paraId="6515A94A"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Психолог подводит итог.</w:t>
      </w:r>
    </w:p>
    <w:p w14:paraId="0B0C6BAE"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по желанию озвучивают свои желания. Психолог и родители наблюдают на какой цвет и какие желания у ребёнка. Анализируют ответы ребёнка в индивидуальной форме.</w:t>
      </w:r>
    </w:p>
    <w:p w14:paraId="768BA5FC"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Психолог благодарит детей и  предлагает детям взять свою бабочку и положить радом с цветочком, порадовать бабочку.</w:t>
      </w:r>
    </w:p>
    <w:p w14:paraId="666BA217"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Какое настроение у бабочки?</w:t>
      </w:r>
    </w:p>
    <w:p w14:paraId="4A363BC6"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Довольна ли она своим цветком?</w:t>
      </w:r>
    </w:p>
    <w:p w14:paraId="1D9FF898" w14:textId="77777777" w:rsidR="00147818" w:rsidRDefault="00000000">
      <w:pPr>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14:anchorId="42E8EF82" wp14:editId="7D393194">
            <wp:extent cx="3441700" cy="1548130"/>
            <wp:effectExtent l="0" t="0" r="2540" b="6350"/>
            <wp:docPr id="44" name="Изображение 696" descr="IMG_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696" descr="IMG_0552"/>
                    <pic:cNvPicPr>
                      <a:picLocks noChangeAspect="1"/>
                    </pic:cNvPicPr>
                  </pic:nvPicPr>
                  <pic:blipFill>
                    <a:blip r:embed="rId26"/>
                    <a:stretch>
                      <a:fillRect/>
                    </a:stretch>
                  </pic:blipFill>
                  <pic:spPr>
                    <a:xfrm>
                      <a:off x="0" y="0"/>
                      <a:ext cx="3441700" cy="1548130"/>
                    </a:xfrm>
                    <a:prstGeom prst="rect">
                      <a:avLst/>
                    </a:prstGeom>
                    <a:noFill/>
                    <a:ln>
                      <a:noFill/>
                    </a:ln>
                  </pic:spPr>
                </pic:pic>
              </a:graphicData>
            </a:graphic>
          </wp:inline>
        </w:drawing>
      </w:r>
      <w:r>
        <w:rPr>
          <w:rFonts w:ascii="Times New Roman" w:hAnsi="Times New Roman" w:cs="Times New Roman"/>
          <w:sz w:val="28"/>
          <w:szCs w:val="28"/>
          <w:lang w:val="uk-UA"/>
        </w:rPr>
        <w:t xml:space="preserve">  </w:t>
      </w:r>
    </w:p>
    <w:p w14:paraId="1D1094A5"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У. Домашнее задание.</w:t>
      </w:r>
    </w:p>
    <w:p w14:paraId="202344FA" w14:textId="77777777" w:rsidR="00147818" w:rsidRDefault="00000000">
      <w:pPr>
        <w:rPr>
          <w:rFonts w:ascii="Times New Roman" w:hAnsi="Times New Roman" w:cs="Times New Roman"/>
          <w:sz w:val="28"/>
          <w:szCs w:val="28"/>
        </w:rPr>
      </w:pPr>
      <w:r>
        <w:rPr>
          <w:rFonts w:ascii="Times New Roman" w:hAnsi="Times New Roman" w:cs="Times New Roman"/>
          <w:i/>
          <w:sz w:val="28"/>
          <w:szCs w:val="28"/>
        </w:rPr>
        <w:t>Психолог:</w:t>
      </w:r>
      <w:r>
        <w:rPr>
          <w:rFonts w:ascii="Times New Roman" w:hAnsi="Times New Roman" w:cs="Times New Roman"/>
          <w:sz w:val="28"/>
          <w:szCs w:val="28"/>
        </w:rPr>
        <w:t xml:space="preserve"> дети кто живёт в воде?</w:t>
      </w:r>
    </w:p>
    <w:p w14:paraId="0419E5CB"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lastRenderedPageBreak/>
        <w:t>Дети по цепочке  перечисляют.</w:t>
      </w:r>
    </w:p>
    <w:p w14:paraId="70914E59" w14:textId="77777777" w:rsidR="00147818" w:rsidRDefault="00000000">
      <w:pPr>
        <w:rPr>
          <w:rFonts w:ascii="Times New Roman" w:hAnsi="Times New Roman" w:cs="Times New Roman"/>
          <w:sz w:val="28"/>
          <w:szCs w:val="28"/>
        </w:rPr>
      </w:pPr>
      <w:r>
        <w:rPr>
          <w:rFonts w:ascii="Times New Roman" w:hAnsi="Times New Roman" w:cs="Times New Roman"/>
          <w:i/>
          <w:sz w:val="28"/>
          <w:szCs w:val="28"/>
        </w:rPr>
        <w:t>Задание</w:t>
      </w:r>
      <w:r>
        <w:rPr>
          <w:rFonts w:ascii="Times New Roman" w:hAnsi="Times New Roman" w:cs="Times New Roman"/>
          <w:sz w:val="28"/>
          <w:szCs w:val="28"/>
        </w:rPr>
        <w:t>: Дома нужно изготовить картинку с жителем подводного мира.</w:t>
      </w:r>
    </w:p>
    <w:p w14:paraId="11778F9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Завершая занятие, психолог проводит ритмические  упражнения (стоя)  под счёт (для рук и для ног), затем  по кругу проверяет, как они запомнили  задание, которое нужно самостоятельно  выполнить дома.</w:t>
      </w:r>
    </w:p>
    <w:p w14:paraId="32CD4770"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В конце занятий дети дарят поделки родителям и прощаются с психологом.</w:t>
      </w:r>
    </w:p>
    <w:p w14:paraId="083A5F85" w14:textId="77777777" w:rsidR="00147818" w:rsidRDefault="00000000">
      <w:pPr>
        <w:jc w:val="both"/>
        <w:outlineLvl w:val="0"/>
        <w:rPr>
          <w:rFonts w:ascii="Times New Roman CYR" w:hAnsi="Times New Roman CYR" w:cs="Times New Roman CYR"/>
          <w:b/>
          <w:lang w:val="uk-UA"/>
        </w:rPr>
      </w:pPr>
      <w:r>
        <w:rPr>
          <w:rFonts w:ascii="Times New Roman" w:hAnsi="Times New Roman" w:cs="Times New Roman"/>
          <w:sz w:val="28"/>
          <w:szCs w:val="28"/>
        </w:rPr>
        <w:br w:type="page" w:clear="all"/>
      </w:r>
      <w:r>
        <w:rPr>
          <w:rFonts w:ascii="Times New Roman CYR" w:hAnsi="Times New Roman CYR" w:cs="Times New Roman CYR"/>
          <w:b/>
          <w:bCs/>
          <w:noProof/>
          <w:sz w:val="28"/>
          <w:szCs w:val="28"/>
        </w:rPr>
        <w:lastRenderedPageBreak/>
        <mc:AlternateContent>
          <mc:Choice Requires="wpg">
            <w:drawing>
              <wp:anchor distT="0" distB="0" distL="114300" distR="114300" simplePos="0" relativeHeight="251636224" behindDoc="0" locked="0" layoutInCell="1" allowOverlap="1" wp14:anchorId="162FF56D" wp14:editId="48E71769">
                <wp:simplePos x="0" y="0"/>
                <wp:positionH relativeFrom="column">
                  <wp:posOffset>140335</wp:posOffset>
                </wp:positionH>
                <wp:positionV relativeFrom="paragraph">
                  <wp:posOffset>-245110</wp:posOffset>
                </wp:positionV>
                <wp:extent cx="1143000" cy="878840"/>
                <wp:effectExtent l="0" t="0" r="0" b="5080"/>
                <wp:wrapNone/>
                <wp:docPr id="45" name="Группа 1143"/>
                <wp:cNvGraphicFramePr/>
                <a:graphic xmlns:a="http://schemas.openxmlformats.org/drawingml/2006/main">
                  <a:graphicData uri="http://schemas.microsoft.com/office/word/2010/wordprocessingGroup">
                    <wpg:wgp>
                      <wpg:cNvGrpSpPr/>
                      <wpg:grpSpPr>
                        <a:xfrm>
                          <a:off x="0" y="0"/>
                          <a:ext cx="1143000" cy="878840"/>
                          <a:chOff x="1202" y="383"/>
                          <a:chExt cx="1800" cy="1384"/>
                        </a:xfrm>
                      </wpg:grpSpPr>
                      <pic:pic xmlns:pic="http://schemas.openxmlformats.org/drawingml/2006/picture">
                        <pic:nvPicPr>
                          <pic:cNvPr id="1141" name="Изображение 403" descr="Untitled-TrueColor-01"/>
                          <pic:cNvPicPr>
                            <a:picLocks noChangeAspect="1"/>
                          </pic:cNvPicPr>
                        </pic:nvPicPr>
                        <pic:blipFill>
                          <a:blip r:embed="rId8"/>
                          <a:stretch>
                            <a:fillRect/>
                          </a:stretch>
                        </pic:blipFill>
                        <pic:spPr>
                          <a:xfrm>
                            <a:off x="1202" y="383"/>
                            <a:ext cx="1800" cy="1384"/>
                          </a:xfrm>
                          <a:prstGeom prst="rect">
                            <a:avLst/>
                          </a:prstGeom>
                          <a:noFill/>
                          <a:ln>
                            <a:noFill/>
                          </a:ln>
                        </pic:spPr>
                      </pic:pic>
                      <wps:wsp>
                        <wps:cNvPr id="1142" name="Текстовое поле 1142"/>
                        <wps:cNvSpPr txBox="1"/>
                        <wps:spPr bwMode="auto">
                          <a:xfrm>
                            <a:off x="1680" y="702"/>
                            <a:ext cx="1135" cy="972"/>
                          </a:xfrm>
                          <a:prstGeom prst="rect">
                            <a:avLst/>
                          </a:prstGeom>
                          <a:noFill/>
                          <a:ln>
                            <a:noFill/>
                          </a:ln>
                        </wps:spPr>
                        <wps:txbx>
                          <w:txbxContent>
                            <w:p w14:paraId="4E9DCB5F" w14:textId="77777777" w:rsidR="00147818" w:rsidRDefault="00000000">
                              <w:pPr>
                                <w:rPr>
                                  <w:b/>
                                  <w:sz w:val="40"/>
                                  <w:szCs w:val="40"/>
                                </w:rPr>
                              </w:pPr>
                              <w:r>
                                <w:rPr>
                                  <w:b/>
                                  <w:sz w:val="40"/>
                                  <w:szCs w:val="40"/>
                                </w:rPr>
                                <w:t>№ 5</w:t>
                              </w:r>
                            </w:p>
                          </w:txbxContent>
                        </wps:txbx>
                        <wps:bodyPr upright="1"/>
                      </wps:wsp>
                    </wpg:wgp>
                  </a:graphicData>
                </a:graphic>
              </wp:anchor>
            </w:drawing>
          </mc:Choice>
          <mc:Fallback>
            <w:pict>
              <v:group w14:anchorId="162FF56D" id="Группа 1143" o:spid="_x0000_s1039" style="position:absolute;left:0;text-align:left;margin-left:11.05pt;margin-top:-19.3pt;width:90pt;height:69.2pt;z-index:251636224" coordorigin="1202,38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">
                <v:shape id="Изображение 403" o:spid="_x0000_s1040" type="#_x0000_t75" alt="Untitled-TrueColor-01" style="position:absolute;left:1202;top:38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">
                  <v:imagedata r:id="rId9" o:title="Untitled-TrueColor-01"/>
                </v:shape>
                <v:shape id="Текстовое поле 1142" o:spid="_x0000_s1041" type="#_x0000_t202" style="position:absolute;left:1680;top:702;width:1135;height: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" filled="f" stroked="f">
                  <v:textbox>
                    <w:txbxContent>
                      <w:p w14:paraId="4E9DCB5F" w14:textId="77777777" w:rsidR="00147818" w:rsidRDefault="00000000">
                        <w:pPr>
                          <w:rPr>
                            <w:b/>
                            <w:sz w:val="40"/>
                            <w:szCs w:val="40"/>
                          </w:rPr>
                        </w:pPr>
                        <w:r>
                          <w:rPr>
                            <w:b/>
                            <w:sz w:val="40"/>
                            <w:szCs w:val="40"/>
                          </w:rPr>
                          <w:t>№ 5</w:t>
                        </w:r>
                      </w:p>
                    </w:txbxContent>
                  </v:textbox>
                </v:shape>
              </v:group>
            </w:pict>
          </mc:Fallback>
        </mc:AlternateContent>
      </w:r>
      <w:r>
        <w:rPr>
          <w:rFonts w:ascii="Times New Roman CYR" w:hAnsi="Times New Roman CYR" w:cs="Times New Roman CYR"/>
          <w:b/>
          <w:bCs/>
          <w:sz w:val="28"/>
          <w:szCs w:val="28"/>
          <w:lang w:val="uk-UA"/>
        </w:rPr>
        <w:t xml:space="preserve">                                Занят</w:t>
      </w:r>
      <w:r>
        <w:rPr>
          <w:rFonts w:ascii="Times New Roman CYR" w:hAnsi="Times New Roman CYR" w:cs="Times New Roman CYR"/>
          <w:b/>
          <w:bCs/>
          <w:sz w:val="28"/>
          <w:szCs w:val="28"/>
        </w:rPr>
        <w:t>ие</w:t>
      </w:r>
      <w:r>
        <w:rPr>
          <w:rFonts w:ascii="Times New Roman CYR" w:hAnsi="Times New Roman CYR" w:cs="Times New Roman CYR"/>
          <w:b/>
          <w:bCs/>
          <w:sz w:val="28"/>
          <w:szCs w:val="28"/>
          <w:lang w:val="uk-UA"/>
        </w:rPr>
        <w:t xml:space="preserve"> № 5. </w:t>
      </w:r>
      <w:r>
        <w:rPr>
          <w:rFonts w:ascii="Times New Roman CYR" w:hAnsi="Times New Roman CYR" w:cs="Times New Roman CYR"/>
          <w:b/>
          <w:sz w:val="28"/>
          <w:szCs w:val="28"/>
          <w:lang w:val="uk-UA"/>
        </w:rPr>
        <w:t>«</w:t>
      </w:r>
      <w:r>
        <w:rPr>
          <w:rFonts w:ascii="Times New Roman CYR" w:hAnsi="Times New Roman CYR" w:cs="Times New Roman CYR"/>
          <w:b/>
          <w:sz w:val="28"/>
          <w:szCs w:val="28"/>
        </w:rPr>
        <w:t>Путешествие на морском корабле</w:t>
      </w:r>
      <w:r>
        <w:rPr>
          <w:rFonts w:ascii="Times New Roman CYR" w:hAnsi="Times New Roman CYR" w:cs="Times New Roman CYR"/>
          <w:b/>
          <w:sz w:val="28"/>
          <w:szCs w:val="28"/>
          <w:lang w:val="uk-UA"/>
        </w:rPr>
        <w:t>»</w:t>
      </w:r>
    </w:p>
    <w:p w14:paraId="426F1DE6" w14:textId="77777777" w:rsidR="00147818" w:rsidRDefault="00147818">
      <w:pPr>
        <w:jc w:val="both"/>
        <w:outlineLvl w:val="0"/>
        <w:rPr>
          <w:rFonts w:ascii="Times New Roman CYR" w:hAnsi="Times New Roman CYR" w:cs="Times New Roman CYR"/>
          <w:b/>
          <w:bCs/>
          <w:i/>
          <w:sz w:val="28"/>
          <w:szCs w:val="28"/>
          <w:lang w:val="uk-UA"/>
        </w:rPr>
      </w:pPr>
    </w:p>
    <w:p w14:paraId="3BDADD51"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39F19F7B" w14:textId="77777777">
        <w:tc>
          <w:tcPr>
            <w:tcW w:w="8494" w:type="dxa"/>
          </w:tcPr>
          <w:p w14:paraId="56694152" w14:textId="77777777" w:rsidR="00147818" w:rsidRDefault="00000000">
            <w:pPr>
              <w:widowControl w:val="0"/>
              <w:numPr>
                <w:ilvl w:val="0"/>
                <w:numId w:val="11"/>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Проверка домашнего задания</w:t>
            </w:r>
            <w:r>
              <w:rPr>
                <w:rFonts w:ascii="Times New Roman CYR" w:hAnsi="Times New Roman CYR" w:cs="Times New Roman CYR"/>
                <w:sz w:val="28"/>
                <w:szCs w:val="28"/>
                <w:lang w:val="uk-UA"/>
              </w:rPr>
              <w:t xml:space="preserve"> </w:t>
            </w:r>
            <w:r>
              <w:rPr>
                <w:rFonts w:ascii="Times New Roman CYR" w:hAnsi="Times New Roman CYR" w:cs="Times New Roman CYR"/>
                <w:sz w:val="28"/>
                <w:szCs w:val="28"/>
              </w:rPr>
              <w:t>«Жители подводного мира»</w:t>
            </w:r>
          </w:p>
        </w:tc>
        <w:tc>
          <w:tcPr>
            <w:tcW w:w="1068" w:type="dxa"/>
          </w:tcPr>
          <w:p w14:paraId="1EFBB8E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0846B223" w14:textId="77777777">
        <w:trPr>
          <w:trHeight w:val="339"/>
        </w:trPr>
        <w:tc>
          <w:tcPr>
            <w:tcW w:w="8494" w:type="dxa"/>
          </w:tcPr>
          <w:p w14:paraId="05800D8D" w14:textId="77777777" w:rsidR="00147818" w:rsidRDefault="00000000">
            <w:pPr>
              <w:numPr>
                <w:ilvl w:val="0"/>
                <w:numId w:val="11"/>
              </w:numPr>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Подвижная игр «Полоса препятствий» (проверка крупной моторики)</w:t>
            </w:r>
          </w:p>
        </w:tc>
        <w:tc>
          <w:tcPr>
            <w:tcW w:w="1068" w:type="dxa"/>
          </w:tcPr>
          <w:p w14:paraId="1C9481D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7B3A1688" w14:textId="77777777">
        <w:tc>
          <w:tcPr>
            <w:tcW w:w="8494" w:type="dxa"/>
          </w:tcPr>
          <w:p w14:paraId="1B2C9AB2" w14:textId="77777777" w:rsidR="00147818" w:rsidRDefault="00000000">
            <w:pPr>
              <w:shd w:val="clear" w:color="auto" w:fill="FFFFFF"/>
              <w:spacing w:after="96"/>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2.1 </w:t>
            </w:r>
            <w:r>
              <w:rPr>
                <w:rFonts w:ascii="Times New Roman CYR" w:hAnsi="Times New Roman CYR" w:cs="Times New Roman CYR"/>
                <w:sz w:val="28"/>
                <w:szCs w:val="28"/>
              </w:rPr>
              <w:t>.</w:t>
            </w:r>
            <w:r>
              <w:rPr>
                <w:rFonts w:ascii="Times New Roman" w:eastAsia="Arial" w:hAnsi="Times New Roman" w:cs="Times New Roman"/>
                <w:bCs/>
                <w:color w:val="333333"/>
                <w:sz w:val="28"/>
                <w:szCs w:val="28"/>
                <w:shd w:val="clear" w:color="auto" w:fill="FFFFFF"/>
                <w:lang w:eastAsia="zh-CN" w:bidi="ar"/>
              </w:rPr>
              <w:t>Нейроупражнение</w:t>
            </w:r>
            <w:r>
              <w:rPr>
                <w:rFonts w:ascii="Times New Roman" w:eastAsia="Arial" w:hAnsi="Times New Roman" w:cs="Times New Roman"/>
                <w:bCs/>
                <w:color w:val="333333"/>
                <w:sz w:val="28"/>
                <w:szCs w:val="28"/>
                <w:shd w:val="clear" w:color="auto" w:fill="FFFFFF"/>
                <w:lang w:val="en-US" w:eastAsia="zh-CN" w:bidi="ar"/>
              </w:rPr>
              <w:t> </w:t>
            </w:r>
            <w:r>
              <w:rPr>
                <w:rStyle w:val="a7"/>
                <w:rFonts w:ascii="Times New Roman" w:eastAsia="Arial" w:hAnsi="Times New Roman" w:cs="Times New Roman"/>
                <w:b w:val="0"/>
                <w:color w:val="333333"/>
                <w:sz w:val="28"/>
                <w:szCs w:val="28"/>
                <w:shd w:val="clear" w:color="auto" w:fill="FFFFFF"/>
                <w:lang w:val="en-US" w:eastAsia="zh-CN" w:bidi="ar"/>
              </w:rPr>
              <w:t>«Капитан»</w:t>
            </w:r>
          </w:p>
        </w:tc>
        <w:tc>
          <w:tcPr>
            <w:tcW w:w="1068" w:type="dxa"/>
          </w:tcPr>
          <w:p w14:paraId="1937581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3AAD5051" w14:textId="77777777">
        <w:tc>
          <w:tcPr>
            <w:tcW w:w="8494" w:type="dxa"/>
          </w:tcPr>
          <w:p w14:paraId="7E7F4C80" w14:textId="77777777" w:rsidR="00147818" w:rsidRDefault="00000000">
            <w:pPr>
              <w:shd w:val="clear" w:color="auto" w:fill="FFFFFF"/>
              <w:spacing w:after="96"/>
              <w:rPr>
                <w:rFonts w:ascii="Times New Roman CYR" w:hAnsi="Times New Roman CYR" w:cs="Times New Roman CYR"/>
                <w:sz w:val="28"/>
                <w:szCs w:val="28"/>
              </w:rPr>
            </w:pPr>
            <w:r>
              <w:rPr>
                <w:rFonts w:ascii="Times New Roman CYR" w:hAnsi="Times New Roman CYR" w:cs="Times New Roman CYR"/>
                <w:sz w:val="28"/>
                <w:szCs w:val="28"/>
              </w:rPr>
              <w:t>2.2.Растирание</w:t>
            </w:r>
          </w:p>
        </w:tc>
        <w:tc>
          <w:tcPr>
            <w:tcW w:w="1068" w:type="dxa"/>
          </w:tcPr>
          <w:p w14:paraId="74A6B65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6F3C1D60" w14:textId="77777777">
        <w:tc>
          <w:tcPr>
            <w:tcW w:w="8494" w:type="dxa"/>
          </w:tcPr>
          <w:p w14:paraId="25EEF5E4" w14:textId="77777777" w:rsidR="00147818" w:rsidRDefault="00000000">
            <w:pPr>
              <w:widowControl w:val="0"/>
              <w:numPr>
                <w:ilvl w:val="0"/>
                <w:numId w:val="11"/>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 </w:t>
            </w: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5B5BE3B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14FFA23A" w14:textId="77777777">
        <w:tc>
          <w:tcPr>
            <w:tcW w:w="8494" w:type="dxa"/>
          </w:tcPr>
          <w:p w14:paraId="703FDEAA"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sz w:val="28"/>
                <w:szCs w:val="28"/>
                <w:lang w:val="uk-UA"/>
              </w:rPr>
              <w:t xml:space="preserve"> </w:t>
            </w:r>
            <w:r>
              <w:rPr>
                <w:rFonts w:ascii="Times New Roman" w:hAnsi="Times New Roman" w:cs="Times New Roman"/>
                <w:bCs/>
                <w:sz w:val="28"/>
                <w:szCs w:val="28"/>
              </w:rPr>
              <w:t>«Изготовление кораблика»</w:t>
            </w:r>
          </w:p>
        </w:tc>
        <w:tc>
          <w:tcPr>
            <w:tcW w:w="1068" w:type="dxa"/>
          </w:tcPr>
          <w:p w14:paraId="5D4E0416"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274BBB79" w14:textId="77777777">
        <w:tc>
          <w:tcPr>
            <w:tcW w:w="8494" w:type="dxa"/>
          </w:tcPr>
          <w:p w14:paraId="2DFF4391" w14:textId="77777777" w:rsidR="00147818" w:rsidRDefault="00000000">
            <w:pPr>
              <w:widowControl w:val="0"/>
              <w:numPr>
                <w:ilvl w:val="0"/>
                <w:numId w:val="11"/>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34CFE9D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66832F58" w14:textId="77777777">
        <w:tc>
          <w:tcPr>
            <w:tcW w:w="8494" w:type="dxa"/>
          </w:tcPr>
          <w:p w14:paraId="1F63D1EC" w14:textId="77777777" w:rsidR="00147818" w:rsidRDefault="00000000">
            <w:pPr>
              <w:widowControl w:val="0"/>
              <w:spacing w:after="0" w:line="240" w:lineRule="auto"/>
              <w:ind w:left="220"/>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537910B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51BC2E44" w14:textId="77777777" w:rsidR="00147818" w:rsidRDefault="00147818">
      <w:pPr>
        <w:rPr>
          <w:rFonts w:ascii="Times New Roman" w:hAnsi="Times New Roman" w:cs="Times New Roman"/>
          <w:b/>
          <w:sz w:val="28"/>
          <w:szCs w:val="28"/>
        </w:rPr>
      </w:pPr>
    </w:p>
    <w:p w14:paraId="3B47C4BD" w14:textId="77777777" w:rsidR="00147818" w:rsidRDefault="00000000">
      <w:pPr>
        <w:numPr>
          <w:ilvl w:val="0"/>
          <w:numId w:val="12"/>
        </w:numPr>
        <w:rPr>
          <w:rFonts w:ascii="Times New Roman" w:hAnsi="Times New Roman" w:cs="Times New Roman"/>
          <w:b/>
          <w:sz w:val="28"/>
          <w:szCs w:val="28"/>
        </w:rPr>
      </w:pPr>
      <w:r>
        <w:rPr>
          <w:rFonts w:ascii="Times New Roman" w:hAnsi="Times New Roman" w:cs="Times New Roman"/>
          <w:b/>
          <w:sz w:val="28"/>
          <w:szCs w:val="28"/>
        </w:rPr>
        <w:t xml:space="preserve">Организационный момент. </w:t>
      </w:r>
    </w:p>
    <w:p w14:paraId="4B535EE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кладут свои домашние работы на отведённое место, оставляют коробочку с пластилином на своём рабочем месте и становятся в круг на приветствие.</w:t>
      </w:r>
    </w:p>
    <w:p w14:paraId="586D82E3" w14:textId="77777777" w:rsidR="00147818" w:rsidRDefault="00000000">
      <w:pPr>
        <w:rPr>
          <w:rFonts w:ascii="Times New Roman" w:hAnsi="Times New Roman" w:cs="Times New Roman"/>
          <w:i/>
          <w:iCs/>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Жители подводного мира</w:t>
      </w:r>
    </w:p>
    <w:p w14:paraId="7C4321AB" w14:textId="77777777" w:rsidR="00147818" w:rsidRDefault="00000000">
      <w:pPr>
        <w:numPr>
          <w:ilvl w:val="0"/>
          <w:numId w:val="13"/>
        </w:num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479F58D" wp14:editId="35CE1D55">
            <wp:extent cx="2354580" cy="1750695"/>
            <wp:effectExtent l="0" t="0" r="7620" b="1905"/>
            <wp:docPr id="46" name="Изображение 13" descr="IMG_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13" descr="IMG_0672"/>
                    <pic:cNvPicPr>
                      <a:picLocks noChangeAspect="1"/>
                    </pic:cNvPicPr>
                  </pic:nvPicPr>
                  <pic:blipFill>
                    <a:blip r:embed="rId27"/>
                    <a:stretch>
                      <a:fillRect/>
                    </a:stretch>
                  </pic:blipFill>
                  <pic:spPr>
                    <a:xfrm>
                      <a:off x="0" y="0"/>
                      <a:ext cx="2354580" cy="175069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3F480A10" wp14:editId="49B6ECE4">
            <wp:extent cx="2045335" cy="1738630"/>
            <wp:effectExtent l="0" t="0" r="12065" b="13970"/>
            <wp:docPr id="47" name="Изображение 14" descr="Копия Март ОШ № 48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14" descr="Копия Март ОШ № 48 109"/>
                    <pic:cNvPicPr>
                      <a:picLocks noChangeAspect="1"/>
                    </pic:cNvPicPr>
                  </pic:nvPicPr>
                  <pic:blipFill>
                    <a:blip r:embed="rId28"/>
                    <a:stretch>
                      <a:fillRect/>
                    </a:stretch>
                  </pic:blipFill>
                  <pic:spPr>
                    <a:xfrm>
                      <a:off x="0" y="0"/>
                      <a:ext cx="2045335" cy="1738630"/>
                    </a:xfrm>
                    <a:prstGeom prst="rect">
                      <a:avLst/>
                    </a:prstGeom>
                    <a:noFill/>
                    <a:ln>
                      <a:noFill/>
                    </a:ln>
                  </pic:spPr>
                </pic:pic>
              </a:graphicData>
            </a:graphic>
          </wp:inline>
        </w:drawing>
      </w:r>
    </w:p>
    <w:p w14:paraId="366F89D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В кругу  здороваются ( взявшись за руки, передают улыбку и говорят «Здравствуй»).</w:t>
      </w:r>
    </w:p>
    <w:p w14:paraId="7007EC85"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i/>
          <w:iCs/>
          <w:sz w:val="28"/>
          <w:szCs w:val="28"/>
        </w:rPr>
        <w:t>Психолог:</w:t>
      </w:r>
      <w:r>
        <w:rPr>
          <w:rFonts w:ascii="Times New Roman" w:hAnsi="Times New Roman" w:cs="Times New Roman"/>
          <w:sz w:val="28"/>
          <w:szCs w:val="28"/>
        </w:rPr>
        <w:t xml:space="preserve">  Ребята, сегодня необычное занятие, сегодня мы отправимся в путешествие на морском корабле. Но для этого нам нужно назвать морских жителей, которые могут встретиться на пути. Дети по очереди называю морских жителей.</w:t>
      </w:r>
    </w:p>
    <w:p w14:paraId="7B09AE56"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А теперь чтобы отправиться в путешествие мы проверим насколько вы сильные, ловкие и выносливые. Разделимся на команды. Одна команда «Акулы», а другая команда «Дельфины». </w:t>
      </w:r>
    </w:p>
    <w:p w14:paraId="3D721B8B"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Психолог предлагает детям методом голосования выбрать самостоятельно капитана.</w:t>
      </w:r>
    </w:p>
    <w:p w14:paraId="5D97788A"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i/>
          <w:iCs/>
          <w:sz w:val="28"/>
          <w:szCs w:val="28"/>
        </w:rPr>
        <w:t xml:space="preserve">Соревнование команд: </w:t>
      </w:r>
      <w:r>
        <w:rPr>
          <w:rFonts w:ascii="Times New Roman" w:hAnsi="Times New Roman" w:cs="Times New Roman"/>
          <w:sz w:val="28"/>
          <w:szCs w:val="28"/>
        </w:rPr>
        <w:t>команды преодолевают полосу препятствий (проходят змейку, прыгают на одной, на двух ногах, пролезают в иллюминатор (обруч) и возвращаются на исходную позицию).</w:t>
      </w:r>
    </w:p>
    <w:p w14:paraId="16F82632"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Психолог и  родители наблюдают за развитием крупной моторики у детей.</w:t>
      </w:r>
    </w:p>
    <w:p w14:paraId="48DDFA65"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Психолог: Молодцы ребята! Все прошли испытания и теперь мы можем отправиться в наше морское путешествие. Дети рассаживаются по местам.  </w:t>
      </w:r>
    </w:p>
    <w:p w14:paraId="06DBD14E" w14:textId="77777777" w:rsidR="00147818" w:rsidRDefault="00000000">
      <w:pPr>
        <w:numPr>
          <w:ilvl w:val="0"/>
          <w:numId w:val="14"/>
        </w:numPr>
        <w:spacing w:line="240" w:lineRule="auto"/>
        <w:rPr>
          <w:rFonts w:ascii="Times New Roman" w:hAnsi="Times New Roman" w:cs="Times New Roman"/>
          <w:b/>
          <w:sz w:val="28"/>
          <w:szCs w:val="28"/>
        </w:rPr>
      </w:pPr>
      <w:r>
        <w:rPr>
          <w:rFonts w:ascii="Times New Roman" w:hAnsi="Times New Roman" w:cs="Times New Roman"/>
          <w:b/>
          <w:sz w:val="28"/>
          <w:szCs w:val="28"/>
        </w:rPr>
        <w:t xml:space="preserve">Разминка. </w:t>
      </w:r>
    </w:p>
    <w:p w14:paraId="39F9644B" w14:textId="77777777" w:rsidR="00147818" w:rsidRDefault="00000000">
      <w:pPr>
        <w:rPr>
          <w:rFonts w:ascii="Times New Roman" w:hAnsi="Times New Roman" w:cs="Times New Roman"/>
          <w:bCs/>
          <w:sz w:val="28"/>
          <w:szCs w:val="28"/>
        </w:rPr>
      </w:pPr>
      <w:r>
        <w:rPr>
          <w:rFonts w:ascii="Times New Roman" w:hAnsi="Times New Roman" w:cs="Times New Roman"/>
          <w:bCs/>
          <w:i/>
          <w:iCs/>
          <w:sz w:val="28"/>
          <w:szCs w:val="28"/>
        </w:rPr>
        <w:t>Психолог:</w:t>
      </w:r>
      <w:r>
        <w:rPr>
          <w:rFonts w:ascii="Times New Roman" w:hAnsi="Times New Roman" w:cs="Times New Roman"/>
          <w:bCs/>
          <w:sz w:val="28"/>
          <w:szCs w:val="28"/>
        </w:rPr>
        <w:t xml:space="preserve"> чтобы путешествие было удачным сделаем упражнение «Капитан» , у которого всегда все хорошо.</w:t>
      </w:r>
    </w:p>
    <w:p w14:paraId="2F896B9C" w14:textId="77777777" w:rsidR="00147818" w:rsidRDefault="00000000">
      <w:pPr>
        <w:shd w:val="clear" w:color="auto" w:fill="FFFFFF"/>
        <w:spacing w:after="96"/>
        <w:rPr>
          <w:rFonts w:ascii="Times New Roman" w:eastAsia="Arial" w:hAnsi="Times New Roman" w:cs="Times New Roman"/>
          <w:i/>
          <w:iCs/>
          <w:color w:val="333333"/>
          <w:sz w:val="28"/>
          <w:szCs w:val="28"/>
        </w:rPr>
      </w:pPr>
      <w:r>
        <w:rPr>
          <w:rFonts w:ascii="Times New Roman" w:eastAsia="Arial" w:hAnsi="Times New Roman" w:cs="Times New Roman"/>
          <w:bCs/>
          <w:i/>
          <w:iCs/>
          <w:color w:val="333333"/>
          <w:sz w:val="28"/>
          <w:szCs w:val="28"/>
          <w:shd w:val="clear" w:color="auto" w:fill="FFFFFF"/>
          <w:lang w:eastAsia="zh-CN" w:bidi="ar"/>
        </w:rPr>
        <w:t>Нейроупражнение</w:t>
      </w:r>
      <w:r>
        <w:rPr>
          <w:rFonts w:ascii="Times New Roman" w:eastAsia="Arial" w:hAnsi="Times New Roman" w:cs="Times New Roman"/>
          <w:bCs/>
          <w:i/>
          <w:iCs/>
          <w:color w:val="333333"/>
          <w:sz w:val="28"/>
          <w:szCs w:val="28"/>
          <w:shd w:val="clear" w:color="auto" w:fill="FFFFFF"/>
          <w:lang w:val="en-US" w:eastAsia="zh-CN" w:bidi="ar"/>
        </w:rPr>
        <w:t> </w:t>
      </w:r>
      <w:r w:rsidRPr="00CC1284">
        <w:rPr>
          <w:rStyle w:val="a7"/>
          <w:rFonts w:ascii="Times New Roman" w:eastAsia="Arial" w:hAnsi="Times New Roman" w:cs="Times New Roman"/>
          <w:b w:val="0"/>
          <w:i/>
          <w:iCs/>
          <w:color w:val="333333"/>
          <w:sz w:val="28"/>
          <w:szCs w:val="28"/>
          <w:shd w:val="clear" w:color="auto" w:fill="FFFFFF"/>
          <w:lang w:eastAsia="zh-CN" w:bidi="ar"/>
        </w:rPr>
        <w:t>«Капитан»</w:t>
      </w:r>
      <w:r w:rsidRPr="00CC1284">
        <w:rPr>
          <w:rFonts w:ascii="Times New Roman" w:eastAsia="Arial" w:hAnsi="Times New Roman" w:cs="Times New Roman"/>
          <w:bCs/>
          <w:i/>
          <w:iCs/>
          <w:color w:val="333333"/>
          <w:sz w:val="28"/>
          <w:szCs w:val="28"/>
          <w:shd w:val="clear" w:color="auto" w:fill="FFFFFF"/>
          <w:lang w:eastAsia="zh-CN" w:bidi="ar"/>
        </w:rPr>
        <w:t>.</w:t>
      </w:r>
      <w:r>
        <w:rPr>
          <w:rFonts w:ascii="Times New Roman" w:eastAsia="Arial" w:hAnsi="Times New Roman" w:cs="Times New Roman"/>
          <w:bCs/>
          <w:i/>
          <w:iCs/>
          <w:color w:val="333333"/>
          <w:sz w:val="28"/>
          <w:szCs w:val="28"/>
          <w:shd w:val="clear" w:color="auto" w:fill="FFFFFF"/>
          <w:lang w:val="en-US" w:eastAsia="zh-CN" w:bidi="ar"/>
        </w:rPr>
        <w:t> </w:t>
      </w:r>
    </w:p>
    <w:p w14:paraId="45F21BC2" w14:textId="77777777" w:rsidR="00147818" w:rsidRDefault="00000000">
      <w:pPr>
        <w:shd w:val="clear" w:color="auto" w:fill="FFFFFF"/>
        <w:spacing w:after="96"/>
        <w:rPr>
          <w:rFonts w:ascii="Times New Roman" w:hAnsi="Times New Roman" w:cs="Times New Roman"/>
          <w:sz w:val="28"/>
          <w:szCs w:val="28"/>
        </w:rPr>
      </w:pPr>
      <w:r w:rsidRPr="00CC1284">
        <w:rPr>
          <w:rStyle w:val="a7"/>
          <w:rFonts w:ascii="Times New Roman" w:eastAsia="Arial" w:hAnsi="Times New Roman" w:cs="Times New Roman"/>
          <w:color w:val="333333"/>
          <w:sz w:val="28"/>
          <w:szCs w:val="28"/>
          <w:shd w:val="clear" w:color="auto" w:fill="FFFFFF"/>
          <w:lang w:eastAsia="zh-CN" w:bidi="ar"/>
        </w:rPr>
        <w:t>Описание</w:t>
      </w:r>
      <w:r w:rsidRPr="00CC1284">
        <w:rPr>
          <w:rFonts w:ascii="Times New Roman" w:eastAsia="Arial" w:hAnsi="Times New Roman" w:cs="Times New Roman"/>
          <w:color w:val="333333"/>
          <w:sz w:val="28"/>
          <w:szCs w:val="28"/>
          <w:shd w:val="clear" w:color="auto" w:fill="FFFFFF"/>
          <w:lang w:eastAsia="zh-CN" w:bidi="ar"/>
        </w:rPr>
        <w:t xml:space="preserve">: </w:t>
      </w:r>
      <w:r w:rsidRPr="00CC1284">
        <w:rPr>
          <w:rFonts w:ascii="Times New Roman" w:eastAsia="Arial" w:hAnsi="Times New Roman" w:cs="Times New Roman"/>
          <w:color w:val="000000"/>
          <w:sz w:val="28"/>
          <w:szCs w:val="28"/>
          <w:shd w:val="clear" w:color="auto" w:fill="FFFFFF"/>
          <w:lang w:eastAsia="zh-CN" w:bidi="ar"/>
        </w:rPr>
        <w:t>Одну руку ставим «козырьком» около лба. Пальцы на другой сложите в знак «класс». Начинаем одновременно менять положение рук</w:t>
      </w:r>
      <w:r>
        <w:rPr>
          <w:rFonts w:ascii="Times New Roman" w:eastAsia="Arial" w:hAnsi="Times New Roman" w:cs="Times New Roman"/>
          <w:color w:val="000000"/>
          <w:sz w:val="28"/>
          <w:szCs w:val="28"/>
          <w:shd w:val="clear" w:color="auto" w:fill="FFFFFF"/>
          <w:lang w:eastAsia="zh-CN" w:bidi="ar"/>
        </w:rPr>
        <w:t xml:space="preserve">, после хлопка. </w:t>
      </w:r>
      <w:r w:rsidRPr="00CC1284">
        <w:rPr>
          <w:rFonts w:ascii="Times New Roman" w:eastAsia="Arial" w:hAnsi="Times New Roman" w:cs="Times New Roman"/>
          <w:color w:val="000000"/>
          <w:sz w:val="28"/>
          <w:szCs w:val="28"/>
          <w:shd w:val="clear" w:color="auto" w:fill="FFFFFF"/>
          <w:lang w:eastAsia="zh-CN" w:bidi="ar"/>
        </w:rPr>
        <w:t xml:space="preserve">Следите чтобы большой палец козырька был спрятан – прижат к ладони, а не торчал в сторону. А сам </w:t>
      </w:r>
      <w:r>
        <w:rPr>
          <w:rFonts w:ascii="Times New Roman" w:eastAsia="Arial" w:hAnsi="Times New Roman" w:cs="Times New Roman"/>
          <w:color w:val="000000"/>
          <w:sz w:val="28"/>
          <w:szCs w:val="28"/>
          <w:shd w:val="clear" w:color="auto" w:fill="FFFFFF"/>
          <w:lang w:eastAsia="zh-CN" w:bidi="ar"/>
        </w:rPr>
        <w:t>козырёк</w:t>
      </w:r>
      <w:r w:rsidRPr="00CC1284">
        <w:rPr>
          <w:rFonts w:ascii="Times New Roman" w:eastAsia="Arial" w:hAnsi="Times New Roman" w:cs="Times New Roman"/>
          <w:color w:val="000000"/>
          <w:sz w:val="28"/>
          <w:szCs w:val="28"/>
          <w:shd w:val="clear" w:color="auto" w:fill="FFFFFF"/>
          <w:lang w:eastAsia="zh-CN" w:bidi="ar"/>
        </w:rPr>
        <w:t xml:space="preserve"> был параллелен полу. Кулак со знаком класс должен смотреть </w:t>
      </w:r>
      <w:r>
        <w:rPr>
          <w:rFonts w:ascii="Times New Roman" w:eastAsia="Arial" w:hAnsi="Times New Roman" w:cs="Times New Roman"/>
          <w:color w:val="000000"/>
          <w:sz w:val="28"/>
          <w:szCs w:val="28"/>
          <w:shd w:val="clear" w:color="auto" w:fill="FFFFFF"/>
          <w:lang w:eastAsia="zh-CN" w:bidi="ar"/>
        </w:rPr>
        <w:t>вперёд</w:t>
      </w:r>
      <w:r w:rsidRPr="00CC1284">
        <w:rPr>
          <w:rFonts w:ascii="Times New Roman" w:eastAsia="Arial" w:hAnsi="Times New Roman" w:cs="Times New Roman"/>
          <w:color w:val="000000"/>
          <w:sz w:val="28"/>
          <w:szCs w:val="28"/>
          <w:shd w:val="clear" w:color="auto" w:fill="FFFFFF"/>
          <w:lang w:eastAsia="zh-CN" w:bidi="ar"/>
        </w:rPr>
        <w:t xml:space="preserve"> и направлен вертикально вверх без перекосов.</w:t>
      </w:r>
    </w:p>
    <w:p w14:paraId="741FC461"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Растирание</w:t>
      </w:r>
    </w:p>
    <w:p w14:paraId="01BDB47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Растирают ладошки, разогревают  для работы с пластилином.</w:t>
      </w:r>
    </w:p>
    <w:p w14:paraId="65C07951" w14:textId="77777777" w:rsidR="00147818" w:rsidRDefault="00000000">
      <w:pPr>
        <w:numPr>
          <w:ilvl w:val="0"/>
          <w:numId w:val="15"/>
        </w:numPr>
        <w:rPr>
          <w:rFonts w:ascii="Times New Roman" w:hAnsi="Times New Roman" w:cs="Times New Roman"/>
          <w:b/>
          <w:sz w:val="28"/>
          <w:szCs w:val="28"/>
        </w:rPr>
      </w:pPr>
      <w:r>
        <w:rPr>
          <w:rFonts w:ascii="Times New Roman" w:hAnsi="Times New Roman" w:cs="Times New Roman"/>
          <w:b/>
          <w:sz w:val="28"/>
          <w:szCs w:val="28"/>
        </w:rPr>
        <w:t>Практическая работа «Изготовление кораблика».</w:t>
      </w:r>
    </w:p>
    <w:p w14:paraId="23FAF498"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Повторение ПП.</w:t>
      </w:r>
    </w:p>
    <w:p w14:paraId="6D861F5E"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ЗАДАНИЕ:</w:t>
      </w:r>
    </w:p>
    <w:p w14:paraId="4D6E432C" w14:textId="77777777" w:rsidR="00147818" w:rsidRDefault="00000000">
      <w:pPr>
        <w:numPr>
          <w:ilvl w:val="0"/>
          <w:numId w:val="16"/>
        </w:numPr>
        <w:rPr>
          <w:rFonts w:ascii="Times New Roman" w:hAnsi="Times New Roman" w:cs="Times New Roman"/>
          <w:sz w:val="28"/>
          <w:szCs w:val="28"/>
        </w:rPr>
      </w:pPr>
      <w:r>
        <w:rPr>
          <w:rFonts w:ascii="Times New Roman" w:hAnsi="Times New Roman" w:cs="Times New Roman"/>
          <w:sz w:val="28"/>
          <w:szCs w:val="28"/>
        </w:rPr>
        <w:t>По контуру изготовить корабль, чтобы поплыть в нашим морским друзьям в гости. Человек живёт на земле. А где живут наши друзья? ( в море, океане, реке, озере) в воде. Человек может долго прожить в воде? (нет) . Поэтому ему необходим корабль, парусник. Изготавливаем его и отправляемся в путешествие.</w:t>
      </w:r>
    </w:p>
    <w:p w14:paraId="1A13C9BA" w14:textId="77777777" w:rsidR="00147818" w:rsidRDefault="00000000">
      <w:pPr>
        <w:numPr>
          <w:ilvl w:val="0"/>
          <w:numId w:val="16"/>
        </w:numPr>
        <w:rPr>
          <w:rFonts w:ascii="Times New Roman" w:hAnsi="Times New Roman" w:cs="Times New Roman"/>
          <w:sz w:val="28"/>
          <w:szCs w:val="28"/>
        </w:rPr>
      </w:pPr>
      <w:r>
        <w:rPr>
          <w:rFonts w:ascii="Times New Roman" w:hAnsi="Times New Roman" w:cs="Times New Roman"/>
          <w:sz w:val="28"/>
          <w:szCs w:val="28"/>
        </w:rPr>
        <w:t>Дети по контуру , методом растирания изготавливают основание, парус, флаг. Мачту и крепления из пластилиновых жгутиков.</w:t>
      </w:r>
    </w:p>
    <w:p w14:paraId="042E96C7" w14:textId="77777777" w:rsidR="00147818" w:rsidRDefault="00147818">
      <w:pPr>
        <w:ind w:firstLine="1440"/>
        <w:jc w:val="both"/>
        <w:rPr>
          <w:rFonts w:ascii="Times New Roman CYR" w:hAnsi="Times New Roman CYR" w:cs="Times New Roman CYR"/>
          <w:sz w:val="28"/>
          <w:szCs w:val="28"/>
          <w:lang w:val="uk-UA"/>
        </w:rPr>
      </w:pPr>
    </w:p>
    <w:p w14:paraId="0A5AF83C" w14:textId="77777777" w:rsidR="00147818" w:rsidRDefault="00000000">
      <w:pPr>
        <w:ind w:firstLine="218"/>
        <w:jc w:val="both"/>
        <w:rPr>
          <w:rFonts w:ascii="Times New Roman CYR" w:hAnsi="Times New Roman CYR" w:cs="Times New Roman CYR"/>
          <w:sz w:val="28"/>
          <w:szCs w:val="28"/>
          <w:lang w:val="uk-UA"/>
        </w:rPr>
      </w:pPr>
      <w:r>
        <w:rPr>
          <w:rFonts w:ascii="Times New Roman CYR" w:hAnsi="Times New Roman CYR" w:cs="Times New Roman CYR"/>
          <w:noProof/>
          <w:sz w:val="28"/>
          <w:szCs w:val="28"/>
          <w:lang w:val="uk-UA"/>
        </w:rPr>
        <w:lastRenderedPageBreak/>
        <mc:AlternateContent>
          <mc:Choice Requires="wpg">
            <w:drawing>
              <wp:inline distT="0" distB="0" distL="0" distR="0" wp14:anchorId="09AAC1F2" wp14:editId="76DF0F97">
                <wp:extent cx="2857500" cy="2171700"/>
                <wp:effectExtent l="6350" t="15240" r="16510" b="7620"/>
                <wp:docPr id="48" name="Холст 116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857500" cy="2171700"/>
                          <a:chOff x="0" y="0"/>
                          <a:chExt cx="2857500" cy="2171700"/>
                        </a:xfrm>
                      </wpg:grpSpPr>
                      <wps:wsp>
                        <wps:cNvPr id="49" name="Полилиния 49"/>
                        <wps:cNvSpPr/>
                        <wps:spPr bwMode="auto">
                          <a:xfrm>
                            <a:off x="342511" y="1600071"/>
                            <a:ext cx="2285838" cy="457632"/>
                          </a:xfrm>
                          <a:custGeom>
                            <a:avLst/>
                            <a:gdLst>
                              <a:gd name="txL" fmla="*/ 4500 w 21600"/>
                              <a:gd name="txT" fmla="*/ 4500 h 21600"/>
                              <a:gd name="txR" fmla="*/ 17100 w 21600"/>
                              <a:gd name="txB" fmla="*/ 17100 h 21600"/>
                            </a:gdLst>
                            <a:ahLst/>
                            <a:cxnLst>
                              <a:cxn ang="0">
                                <a:pos x="18900" y="10800"/>
                              </a:cxn>
                              <a:cxn ang="90">
                                <a:pos x="10800" y="21600"/>
                              </a:cxn>
                              <a:cxn ang="180">
                                <a:pos x="2700" y="10800"/>
                              </a:cxn>
                              <a:cxn ang="270">
                                <a:pos x="10800" y="0"/>
                              </a:cxn>
                            </a:cxnLst>
                            <a:rect l="txL" t="txT" r="txR" b="txB"/>
                            <a:pathLst>
                              <a:path w="21600" h="21600" extrusionOk="0">
                                <a:moveTo>
                                  <a:pt x="0" y="0"/>
                                </a:moveTo>
                                <a:lnTo>
                                  <a:pt x="5400" y="21600"/>
                                </a:lnTo>
                                <a:lnTo>
                                  <a:pt x="16200" y="21600"/>
                                </a:lnTo>
                                <a:lnTo>
                                  <a:pt x="21600" y="0"/>
                                </a:lnTo>
                                <a:close/>
                              </a:path>
                            </a:pathLst>
                          </a:custGeom>
                          <a:solidFill>
                            <a:srgbClr val="FFFFFF"/>
                          </a:solidFill>
                          <a:ln w="9525" cap="flat" cmpd="sng">
                            <a:solidFill>
                              <a:srgbClr val="000000"/>
                            </a:solidFill>
                            <a:prstDash val="solid"/>
                            <a:miter/>
                            <a:headEnd type="none" w="med" len="med"/>
                            <a:tailEnd type="none" w="med" len="med"/>
                          </a:ln>
                        </wps:spPr>
                        <wps:bodyPr rot="0">
                          <a:noAutofit/>
                        </wps:bodyPr>
                      </wps:wsp>
                      <wpg:grpSp>
                        <wpg:cNvPr id="50" name="Группа 50"/>
                        <wpg:cNvGrpSpPr/>
                        <wpg:grpSpPr>
                          <a:xfrm>
                            <a:off x="228600" y="0"/>
                            <a:ext cx="2056130" cy="1599565"/>
                            <a:chOff x="360" y="0"/>
                            <a:chExt cx="3237" cy="2519"/>
                          </a:xfrm>
                        </wpg:grpSpPr>
                        <wps:wsp>
                          <wps:cNvPr id="51" name="Пятиугольник 51"/>
                          <wps:cNvSpPr/>
                          <wps:spPr bwMode="auto">
                            <a:xfrm>
                              <a:off x="3060" y="540"/>
                              <a:ext cx="539" cy="182"/>
                            </a:xfrm>
                            <a:prstGeom prst="homePlate">
                              <a:avLst>
                                <a:gd name="adj" fmla="val 74471"/>
                              </a:avLst>
                            </a:prstGeom>
                            <a:solidFill>
                              <a:srgbClr val="FFFFFF"/>
                            </a:solidFill>
                            <a:ln w="6350" cap="flat" cmpd="sng">
                              <a:solidFill>
                                <a:srgbClr val="000000"/>
                              </a:solidFill>
                              <a:prstDash val="solid"/>
                              <a:miter/>
                              <a:headEnd type="none" w="med" len="med"/>
                              <a:tailEnd type="none" w="med" len="med"/>
                            </a:ln>
                          </wps:spPr>
                          <wps:bodyPr rot="0">
                            <a:noAutofit/>
                          </wps:bodyPr>
                        </wps:wsp>
                        <wps:wsp>
                          <wps:cNvPr id="52" name="Блок-схема: перфолента 52"/>
                          <wps:cNvSpPr/>
                          <wps:spPr bwMode="auto">
                            <a:xfrm>
                              <a:off x="1618" y="0"/>
                              <a:ext cx="541" cy="362"/>
                            </a:xfrm>
                            <a:prstGeom prst="flowChartPunchedTape">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53" name="Блок-схема: сохранённые данные 53"/>
                          <wps:cNvSpPr/>
                          <wps:spPr bwMode="auto">
                            <a:xfrm>
                              <a:off x="360" y="360"/>
                              <a:ext cx="1260" cy="1799"/>
                            </a:xfrm>
                            <a:prstGeom prst="flowChartOnlineStorage">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54" name="Прямое соединение 54"/>
                          <wps:cNvCnPr/>
                          <wps:spPr bwMode="auto">
                            <a:xfrm flipV="1">
                              <a:off x="1618" y="360"/>
                              <a:ext cx="1" cy="2159"/>
                            </a:xfrm>
                            <a:prstGeom prst="line">
                              <a:avLst/>
                            </a:prstGeom>
                            <a:grpFill/>
                            <a:ln w="38100" cap="flat" cmpd="dbl">
                              <a:solidFill>
                                <a:srgbClr val="000000"/>
                              </a:solidFill>
                              <a:prstDash val="solid"/>
                              <a:headEnd type="none" w="med" len="med"/>
                              <a:tailEnd type="none" w="med" len="med"/>
                            </a:ln>
                          </wps:spPr>
                          <wps:bodyPr/>
                        </wps:wsp>
                        <wps:wsp>
                          <wps:cNvPr id="55" name="Прямое соединение 55"/>
                          <wps:cNvCnPr/>
                          <wps:spPr bwMode="auto">
                            <a:xfrm flipH="1">
                              <a:off x="3059" y="721"/>
                              <a:ext cx="1" cy="1799"/>
                            </a:xfrm>
                            <a:prstGeom prst="line">
                              <a:avLst/>
                            </a:prstGeom>
                            <a:grpFill/>
                            <a:ln w="38100" cap="flat" cmpd="dbl">
                              <a:solidFill>
                                <a:srgbClr val="000000"/>
                              </a:solidFill>
                              <a:prstDash val="solid"/>
                              <a:headEnd type="none" w="med" len="med"/>
                              <a:tailEnd type="none" w="med" len="med"/>
                            </a:ln>
                          </wps:spPr>
                          <wps:bodyPr/>
                        </wps:wsp>
                      </wpg:grpSp>
                      <wps:wsp>
                        <wps:cNvPr id="56" name="Блок-схема: сохранённые данные 56"/>
                        <wps:cNvSpPr/>
                        <wps:spPr bwMode="auto">
                          <a:xfrm>
                            <a:off x="1256685" y="457632"/>
                            <a:ext cx="686642" cy="914443"/>
                          </a:xfrm>
                          <a:prstGeom prst="flowChartOnlineStorage">
                            <a:avLst/>
                          </a:prstGeom>
                          <a:solidFill>
                            <a:srgbClr val="FFFFFF"/>
                          </a:solidFill>
                          <a:ln w="9525" cap="flat" cmpd="sng">
                            <a:solidFill>
                              <a:srgbClr val="000000"/>
                            </a:solidFill>
                            <a:prstDash val="solid"/>
                            <a:miter/>
                            <a:headEnd type="none" w="med" len="med"/>
                            <a:tailEnd type="none" w="med" len="med"/>
                          </a:ln>
                        </wps:spPr>
                        <wps:bodyPr rot="0">
                          <a:noAutofit/>
                        </wps:bodyPr>
                      </wps:wsp>
                    </wpg:wgp>
                  </a:graphicData>
                </a:graphic>
              </wp:inline>
            </w:drawing>
          </mc:Choice>
          <mc:Fallback xmlns:wpsCustomData="http://www.wps.cn/officeDocument/2013/wpsCustomData">
            <w:pict>
              <v:group id="Холст 1162" o:spid="_x0000_s1026" o:spt="203" style="height:171pt;width:225pt;" coordsize="2857500,2171700" o:gfxdata="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">
                <o:lock v:ext="edit" aspectratio="t"/>
                <v:shape id="_x0000_s1026" o:spid="_x0000_s1026" o:spt="100" style="position:absolute;left:342511;top:1600071;height:457632;width:2285838;" fillcolor="#FFFFFF" filled="t" stroked="t" coordsize="21600,21600" o:gfxdata="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WPMAr4A&#10;AADbAAAADwAAAAAAAAABACAAAAAiAAAAZHJzL2Rvd25yZXYueG1sUEsBAhQAFAAAAAgAh07iQDMv&#10;BZ47AAAAOQAAABAAAAAAAAAAAQAgAAAADQEAAGRycy9zaGFwZXhtbC54bWxQSwUGAAAAAAYABgBb&#10;AQAAtwMAAAAA&#10;" path="m0,0l5400,21600,16200,21600,21600,0xe">
                  <v:path o:connectlocs="18900,10800;10800,21600;2700,10800;10800,0" o:connectangles="0,0,0,0"/>
                  <v:fill on="t" focussize="0,0"/>
                  <v:stroke color="#000000" joinstyle="miter"/>
                  <v:imagedata o:title=""/>
                  <o:lock v:ext="edit" aspectratio="f"/>
                </v:shape>
                <v:group id="_x0000_s1026" o:spid="_x0000_s1026" o:spt="203" style="position:absolute;left:228600;top:0;height:1599565;width:2056130;" coordorigin="360,0" coordsize="3237,2519"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shape id="_x0000_s1026" o:spid="_x0000_s1026" o:spt="15" type="#_x0000_t15" style="position:absolute;left:3060;top:540;height:182;width:539;" fillcolor="#FFFFFF" filled="t" stroked="t" coordsize="21600,21600" o:gfxdata="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nnhvQAA&#10;ANsAAAAPAAAAAAAAAAEAIAAAACIAAABkcnMvZG93bnJldi54bWxQSwECFAAUAAAACACHTuJAMy8F&#10;njsAAAA5AAAAEAAAAAAAAAABACAAAAAMAQAAZHJzL3NoYXBleG1sLnhtbFBLBQYAAAAABgAGAFsB&#10;AAC2AwAAAAA=&#10;" adj="16169">
                    <v:fill on="t" focussize="0,0"/>
                    <v:stroke weight="0.5pt" color="#000000" joinstyle="miter"/>
                    <v:imagedata o:title=""/>
                    <o:lock v:ext="edit" aspectratio="f"/>
                  </v:shape>
                  <v:shape id="_x0000_s1026" o:spid="_x0000_s1026" o:spt="122" type="#_x0000_t122" style="position:absolute;left:1618;top:0;height:362;width:541;" fillcolor="#FFFFFF" filled="t" stroked="t" coordsize="21600,21600" o:gfxdata="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9jM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shape>
                  <v:shape id="_x0000_s1026" o:spid="_x0000_s1026" o:spt="130" type="#_x0000_t130" style="position:absolute;left:360;top:360;height:1799;width:1260;" fillcolor="#FFFFFF" filled="t" stroked="t" coordsize="21600,21600" o:gfxdata="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oxWW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shape>
                  <v:line id="_x0000_s1026" o:spid="_x0000_s1026" o:spt="20" style="position:absolute;left:1618;top:360;flip:y;height:2159;width:1;" filled="t" stroked="t" coordsize="21600,21600" o:gfxdata="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8DpE8ugAAANsA&#10;AAAPAAAAAAAAAAEAIAAAACIAAABkcnMvZG93bnJldi54bWxQSwECFAAUAAAACACHTuJAMy8FnjsA&#10;AAA5AAAAEAAAAAAAAAABACAAAAAJAQAAZHJzL3NoYXBleG1sLnhtbFBLBQYAAAAABgAGAFsBAACz&#10;AwAAAAA=&#10;">
                    <v:fill on="t" focussize="0,0"/>
                    <v:stroke weight="3pt" color="#000000" linestyle="thinThin" joinstyle="round"/>
                    <v:imagedata o:title=""/>
                    <o:lock v:ext="edit" aspectratio="f"/>
                  </v:line>
                  <v:line id="_x0000_s1026" o:spid="_x0000_s1026" o:spt="20" style="position:absolute;left:3059;top:721;flip:x;height:1799;width:1;" filled="t" stroked="t" coordsize="21600,21600" o:gfxdata="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QjSnugAAANsA&#10;AAAPAAAAAAAAAAEAIAAAACIAAABkcnMvZG93bnJldi54bWxQSwECFAAUAAAACACHTuJAMy8FnjsA&#10;AAA5AAAAEAAAAAAAAAABACAAAAAJAQAAZHJzL3NoYXBleG1sLnhtbFBLBQYAAAAABgAGAFsBAACz&#10;AwAAAAA=&#10;">
                    <v:fill on="t" focussize="0,0"/>
                    <v:stroke weight="3pt" color="#000000" linestyle="thinThin" joinstyle="round"/>
                    <v:imagedata o:title=""/>
                    <o:lock v:ext="edit" aspectratio="f"/>
                  </v:line>
                </v:group>
                <v:shape id="_x0000_s1026" o:spid="_x0000_s1026" o:spt="130" type="#_x0000_t130" style="position:absolute;left:1256685;top:457632;height:914443;width:686642;" fillcolor="#FFFFFF" filled="t" stroked="t" coordsize="21600,21600" o:gfxdata="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Utg6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shape>
                <w10:wrap type="none"/>
                <w10:anchorlock/>
              </v:group>
            </w:pict>
          </mc:Fallback>
        </mc:AlternateContent>
      </w:r>
      <w:r>
        <w:rPr>
          <w:rFonts w:ascii="Times New Roman CYR" w:hAnsi="Times New Roman CYR" w:cs="Times New Roman CYR"/>
          <w:sz w:val="28"/>
          <w:szCs w:val="28"/>
          <w:lang w:val="uk-UA"/>
        </w:rPr>
        <w:t xml:space="preserve">   </w:t>
      </w:r>
      <w:r>
        <w:rPr>
          <w:noProof/>
        </w:rPr>
        <w:drawing>
          <wp:inline distT="0" distB="0" distL="0" distR="0" wp14:anchorId="66661A46" wp14:editId="760AEA89">
            <wp:extent cx="2239645" cy="2163445"/>
            <wp:effectExtent l="0" t="0" r="635" b="635"/>
            <wp:docPr id="57" name="Изображение 714" descr="Копия (2) Март ОШ № 48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 714" descr="Копия (2) Март ОШ № 48 111"/>
                    <pic:cNvPicPr>
                      <a:picLocks noChangeAspect="1"/>
                    </pic:cNvPicPr>
                  </pic:nvPicPr>
                  <pic:blipFill>
                    <a:blip r:embed="rId29"/>
                    <a:stretch>
                      <a:fillRect/>
                    </a:stretch>
                  </pic:blipFill>
                  <pic:spPr>
                    <a:xfrm>
                      <a:off x="0" y="0"/>
                      <a:ext cx="2239645" cy="2163445"/>
                    </a:xfrm>
                    <a:prstGeom prst="rect">
                      <a:avLst/>
                    </a:prstGeom>
                    <a:noFill/>
                    <a:ln>
                      <a:noFill/>
                    </a:ln>
                  </pic:spPr>
                </pic:pic>
              </a:graphicData>
            </a:graphic>
          </wp:inline>
        </w:drawing>
      </w:r>
      <w:r>
        <w:rPr>
          <w:rFonts w:ascii="Times New Roman CYR" w:hAnsi="Times New Roman CYR" w:cs="Times New Roman CYR"/>
          <w:sz w:val="28"/>
          <w:szCs w:val="28"/>
          <w:lang w:val="uk-UA"/>
        </w:rPr>
        <w:t xml:space="preserve">                         </w:t>
      </w:r>
    </w:p>
    <w:p w14:paraId="5EF1C227"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1У. Рефлексия.</w:t>
      </w:r>
    </w:p>
    <w:p w14:paraId="7BB24062"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Психолог: Ребята, нужно набрать команду. Без кого на корабле нельзя обойтись?. </w:t>
      </w:r>
    </w:p>
    <w:p w14:paraId="005CF73A"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-Капитан, кок, врач...</w:t>
      </w:r>
    </w:p>
    <w:p w14:paraId="098516DC"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А какая обязанность у них на корабле?</w:t>
      </w:r>
    </w:p>
    <w:p w14:paraId="51CA9E89"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-Управляет кораблём, готовит кушать, лечит ..</w:t>
      </w:r>
    </w:p>
    <w:p w14:paraId="6530C0DB"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Кого из членов семьи вы возьмёте в плавание ( 3 человека) и что они будут делать ?</w:t>
      </w:r>
    </w:p>
    <w:p w14:paraId="1A636CF9"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поочереди называют свою команду, а психолог и родители наблюдают за ответами и делают вывод, кто в семье занимает какое место по мнению ребёнка.</w:t>
      </w:r>
    </w:p>
    <w:p w14:paraId="73585702" w14:textId="77777777" w:rsidR="00147818" w:rsidRDefault="00000000">
      <w:pPr>
        <w:jc w:val="center"/>
        <w:rPr>
          <w:rFonts w:ascii="Times New Roman" w:hAnsi="Times New Roman" w:cs="Times New Roman"/>
          <w:b/>
          <w:sz w:val="28"/>
          <w:szCs w:val="28"/>
        </w:rPr>
      </w:pPr>
      <w:r>
        <w:t xml:space="preserve">           </w:t>
      </w:r>
      <w:r>
        <w:rPr>
          <w:lang w:val="uk-UA"/>
        </w:rPr>
        <w:t xml:space="preserve">      </w:t>
      </w:r>
    </w:p>
    <w:p w14:paraId="1F0EDDAB"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 xml:space="preserve">У. Домашнее задание. </w:t>
      </w:r>
    </w:p>
    <w:p w14:paraId="185A9901" w14:textId="77777777" w:rsidR="00147818" w:rsidRDefault="00000000">
      <w:pPr>
        <w:rPr>
          <w:rFonts w:ascii="Times New Roman" w:hAnsi="Times New Roman" w:cs="Times New Roman"/>
          <w:sz w:val="28"/>
          <w:szCs w:val="28"/>
        </w:rPr>
      </w:pPr>
      <w:r>
        <w:rPr>
          <w:rFonts w:ascii="Times New Roman" w:hAnsi="Times New Roman" w:cs="Times New Roman"/>
          <w:bCs/>
          <w:sz w:val="28"/>
          <w:szCs w:val="28"/>
        </w:rPr>
        <w:t xml:space="preserve">Закрепить нейроупражнение «Капитан». </w:t>
      </w:r>
      <w:r>
        <w:rPr>
          <w:rFonts w:ascii="Times New Roman" w:hAnsi="Times New Roman" w:cs="Times New Roman"/>
          <w:sz w:val="28"/>
          <w:szCs w:val="28"/>
        </w:rPr>
        <w:t xml:space="preserve"> Делать самомассаж пальчиков и рук. Самостоятельно заниматься с пластилином. Расширить кругозор о морских рыбах, которые водятся в Азовском море.</w:t>
      </w:r>
    </w:p>
    <w:p w14:paraId="66AC7176" w14:textId="77777777" w:rsidR="00147818" w:rsidRDefault="00147818">
      <w:pPr>
        <w:jc w:val="center"/>
        <w:rPr>
          <w:rFonts w:ascii="Times New Roman" w:hAnsi="Times New Roman" w:cs="Times New Roman"/>
          <w:sz w:val="28"/>
          <w:szCs w:val="28"/>
        </w:rPr>
      </w:pPr>
    </w:p>
    <w:p w14:paraId="00899B41" w14:textId="77777777" w:rsidR="00147818" w:rsidRDefault="00000000">
      <w:pPr>
        <w:jc w:val="both"/>
        <w:rPr>
          <w:rFonts w:ascii="Times New Roman CYR" w:hAnsi="Times New Roman CYR" w:cs="Times New Roman CYR"/>
          <w:sz w:val="28"/>
          <w:szCs w:val="28"/>
          <w:lang w:val="uk-UA"/>
        </w:rPr>
      </w:pPr>
      <w:r>
        <w:rPr>
          <w:rFonts w:ascii="Times New Roman" w:hAnsi="Times New Roman" w:cs="Times New Roman"/>
          <w:sz w:val="28"/>
          <w:szCs w:val="28"/>
        </w:rPr>
        <w:br w:type="page" w:clear="all"/>
      </w:r>
    </w:p>
    <w:p w14:paraId="3A15C8DB" w14:textId="77777777" w:rsidR="00147818" w:rsidRDefault="00000000">
      <w:pPr>
        <w:jc w:val="both"/>
        <w:rPr>
          <w:rFonts w:ascii="Times New Roman" w:hAnsi="Times New Roman" w:cs="Times New Roman"/>
          <w:b/>
          <w:color w:val="000000"/>
          <w:sz w:val="28"/>
          <w:szCs w:val="28"/>
          <w:lang w:val="uk-UA"/>
        </w:rPr>
      </w:pPr>
      <w:r>
        <w:rPr>
          <w:rFonts w:ascii="Times New Roman CYR" w:hAnsi="Times New Roman CYR" w:cs="Times New Roman CYR"/>
          <w:sz w:val="28"/>
          <w:szCs w:val="28"/>
          <w:lang w:val="uk-UA"/>
        </w:rPr>
        <w:lastRenderedPageBreak/>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Pr>
          <w:rFonts w:ascii="Times New Roman" w:hAnsi="Times New Roman" w:cs="Times New Roman"/>
          <w:b/>
          <w:color w:val="000000"/>
          <w:sz w:val="28"/>
          <w:szCs w:val="28"/>
          <w:lang w:val="uk-UA"/>
        </w:rPr>
        <w:t>Занят</w:t>
      </w:r>
      <w:r>
        <w:rPr>
          <w:rFonts w:ascii="Times New Roman" w:hAnsi="Times New Roman" w:cs="Times New Roman"/>
          <w:b/>
          <w:color w:val="000000"/>
          <w:sz w:val="28"/>
          <w:szCs w:val="28"/>
        </w:rPr>
        <w:t>ие</w:t>
      </w:r>
      <w:r>
        <w:rPr>
          <w:rFonts w:ascii="Times New Roman" w:hAnsi="Times New Roman" w:cs="Times New Roman"/>
          <w:b/>
          <w:color w:val="000000"/>
          <w:sz w:val="28"/>
          <w:szCs w:val="28"/>
          <w:lang w:val="uk-UA"/>
        </w:rPr>
        <w:t xml:space="preserve"> № 6 «Б</w:t>
      </w:r>
      <w:r>
        <w:rPr>
          <w:rFonts w:ascii="Times New Roman" w:hAnsi="Times New Roman" w:cs="Times New Roman"/>
          <w:b/>
          <w:color w:val="000000"/>
          <w:sz w:val="28"/>
          <w:szCs w:val="28"/>
        </w:rPr>
        <w:t>и</w:t>
      </w:r>
      <w:r>
        <w:rPr>
          <w:rFonts w:ascii="Times New Roman" w:hAnsi="Times New Roman" w:cs="Times New Roman"/>
          <w:b/>
          <w:color w:val="000000"/>
          <w:sz w:val="28"/>
          <w:szCs w:val="28"/>
          <w:lang w:val="uk-UA"/>
        </w:rPr>
        <w:t>мбо»</w:t>
      </w:r>
    </w:p>
    <w:p w14:paraId="70C754E5" w14:textId="77777777" w:rsidR="00147818" w:rsidRDefault="00000000">
      <w:pPr>
        <w:rPr>
          <w:rFonts w:ascii="Times New Roman" w:hAnsi="Times New Roman" w:cs="Times New Roman"/>
          <w:b/>
          <w:bCs/>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637248" behindDoc="0" locked="0" layoutInCell="1" allowOverlap="1" wp14:anchorId="1BD47452" wp14:editId="407F2CA7">
                <wp:simplePos x="0" y="0"/>
                <wp:positionH relativeFrom="column">
                  <wp:posOffset>0</wp:posOffset>
                </wp:positionH>
                <wp:positionV relativeFrom="paragraph">
                  <wp:posOffset>-462280</wp:posOffset>
                </wp:positionV>
                <wp:extent cx="1143000" cy="878840"/>
                <wp:effectExtent l="0" t="0" r="0" b="5080"/>
                <wp:wrapNone/>
                <wp:docPr id="58" name="Группа 1189"/>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1187" name="Изображение 432"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1188" name="Текстовое поле 1188"/>
                        <wps:cNvSpPr txBox="1"/>
                        <wps:spPr bwMode="auto">
                          <a:xfrm>
                            <a:off x="1521" y="1134"/>
                            <a:ext cx="1080" cy="540"/>
                          </a:xfrm>
                          <a:prstGeom prst="rect">
                            <a:avLst/>
                          </a:prstGeom>
                          <a:noFill/>
                          <a:ln>
                            <a:noFill/>
                          </a:ln>
                        </wps:spPr>
                        <wps:txbx>
                          <w:txbxContent>
                            <w:p w14:paraId="27298D2C" w14:textId="77777777" w:rsidR="00147818" w:rsidRDefault="00000000">
                              <w:pPr>
                                <w:rPr>
                                  <w:b/>
                                  <w:sz w:val="40"/>
                                  <w:szCs w:val="40"/>
                                </w:rPr>
                              </w:pPr>
                              <w:r>
                                <w:rPr>
                                  <w:b/>
                                  <w:sz w:val="40"/>
                                  <w:szCs w:val="40"/>
                                </w:rPr>
                                <w:t>№ 6</w:t>
                              </w:r>
                            </w:p>
                          </w:txbxContent>
                        </wps:txbx>
                        <wps:bodyPr upright="1"/>
                      </wps:wsp>
                    </wpg:wgp>
                  </a:graphicData>
                </a:graphic>
              </wp:anchor>
            </w:drawing>
          </mc:Choice>
          <mc:Fallback>
            <w:pict>
              <v:group w14:anchorId="1BD47452" id="Группа 1189" o:spid="_x0000_s1042" style="position:absolute;margin-left:0;margin-top:-36.4pt;width:90pt;height:69.2pt;z-index:251637248"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">
                <v:shape id="Изображение 432" o:spid="_x0000_s1043"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">
                  <v:imagedata r:id="rId9" o:title="Untitled-TrueColor-01"/>
                </v:shape>
                <v:shape id="Текстовое поле 1188" o:spid="_x0000_s1044"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" filled="f" stroked="f">
                  <v:textbox>
                    <w:txbxContent>
                      <w:p w14:paraId="27298D2C" w14:textId="77777777" w:rsidR="00147818" w:rsidRDefault="00000000">
                        <w:pPr>
                          <w:rPr>
                            <w:b/>
                            <w:sz w:val="40"/>
                            <w:szCs w:val="40"/>
                          </w:rPr>
                        </w:pPr>
                        <w:r>
                          <w:rPr>
                            <w:b/>
                            <w:sz w:val="40"/>
                            <w:szCs w:val="40"/>
                          </w:rPr>
                          <w:t>№ 6</w:t>
                        </w:r>
                      </w:p>
                    </w:txbxContent>
                  </v:textbox>
                </v:shape>
              </v:group>
            </w:pict>
          </mc:Fallback>
        </mc:AlternateContent>
      </w:r>
      <w:r>
        <w:rPr>
          <w:rFonts w:ascii="Times New Roman" w:hAnsi="Times New Roman" w:cs="Times New Roman"/>
          <w:b/>
          <w:bCs/>
          <w:sz w:val="28"/>
          <w:szCs w:val="28"/>
        </w:rPr>
        <w:t>Н</w:t>
      </w:r>
    </w:p>
    <w:p w14:paraId="2A10CA9B"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00D09B45" w14:textId="77777777">
        <w:tc>
          <w:tcPr>
            <w:tcW w:w="8494" w:type="dxa"/>
          </w:tcPr>
          <w:p w14:paraId="6139680F" w14:textId="77777777" w:rsidR="00147818" w:rsidRDefault="00000000">
            <w:pPr>
              <w:widowControl w:val="0"/>
              <w:numPr>
                <w:ilvl w:val="0"/>
                <w:numId w:val="17"/>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Игра на внимание. Загадки.</w:t>
            </w:r>
          </w:p>
        </w:tc>
        <w:tc>
          <w:tcPr>
            <w:tcW w:w="1068" w:type="dxa"/>
          </w:tcPr>
          <w:p w14:paraId="7259F9C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9539121" w14:textId="77777777">
        <w:trPr>
          <w:trHeight w:val="339"/>
        </w:trPr>
        <w:tc>
          <w:tcPr>
            <w:tcW w:w="8494" w:type="dxa"/>
          </w:tcPr>
          <w:p w14:paraId="5DE1544C" w14:textId="77777777" w:rsidR="00147818" w:rsidRDefault="00000000">
            <w:pPr>
              <w:numPr>
                <w:ilvl w:val="0"/>
                <w:numId w:val="17"/>
              </w:numPr>
              <w:spacing w:line="240" w:lineRule="auto"/>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sz w:val="28"/>
                <w:szCs w:val="28"/>
              </w:rPr>
              <w:t>Игра «Чем похожи и чем отличаются?»</w:t>
            </w:r>
          </w:p>
        </w:tc>
        <w:tc>
          <w:tcPr>
            <w:tcW w:w="1068" w:type="dxa"/>
          </w:tcPr>
          <w:p w14:paraId="286BC43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18DD9243" w14:textId="77777777">
        <w:tc>
          <w:tcPr>
            <w:tcW w:w="8494" w:type="dxa"/>
          </w:tcPr>
          <w:p w14:paraId="25F37156" w14:textId="77777777" w:rsidR="00147818" w:rsidRDefault="00000000">
            <w:pPr>
              <w:spacing w:line="240" w:lineRule="auto"/>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2.1 </w:t>
            </w:r>
            <w:r>
              <w:rPr>
                <w:rFonts w:ascii="Times New Roman CYR" w:hAnsi="Times New Roman CYR" w:cs="Times New Roman CYR"/>
                <w:sz w:val="28"/>
                <w:szCs w:val="28"/>
              </w:rPr>
              <w:t>.</w:t>
            </w:r>
            <w:r>
              <w:rPr>
                <w:rFonts w:ascii="Times New Roman" w:hAnsi="Times New Roman" w:cs="Times New Roman"/>
                <w:sz w:val="28"/>
                <w:szCs w:val="28"/>
              </w:rPr>
              <w:t>Игра «Один - много»</w:t>
            </w:r>
          </w:p>
        </w:tc>
        <w:tc>
          <w:tcPr>
            <w:tcW w:w="1068" w:type="dxa"/>
          </w:tcPr>
          <w:p w14:paraId="074FBBA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78A45EA0" w14:textId="77777777">
        <w:tc>
          <w:tcPr>
            <w:tcW w:w="8494" w:type="dxa"/>
          </w:tcPr>
          <w:p w14:paraId="0740E378" w14:textId="77777777" w:rsidR="00147818" w:rsidRDefault="00000000">
            <w:pPr>
              <w:spacing w:line="240" w:lineRule="auto"/>
              <w:outlineLvl w:val="0"/>
              <w:rPr>
                <w:rFonts w:ascii="Times New Roman CYR" w:hAnsi="Times New Roman CYR" w:cs="Times New Roman CYR"/>
                <w:sz w:val="28"/>
                <w:szCs w:val="28"/>
              </w:rPr>
            </w:pPr>
            <w:r>
              <w:rPr>
                <w:rFonts w:ascii="Times New Roman CYR" w:hAnsi="Times New Roman CYR" w:cs="Times New Roman CYR"/>
                <w:sz w:val="28"/>
                <w:szCs w:val="28"/>
              </w:rPr>
              <w:t>2.2.</w:t>
            </w:r>
            <w:r>
              <w:rPr>
                <w:rFonts w:ascii="Times New Roman CYR" w:hAnsi="Times New Roman CYR"/>
                <w:sz w:val="28"/>
                <w:szCs w:val="28"/>
              </w:rPr>
              <w:t>Нейроупражнение  «Путаница»</w:t>
            </w:r>
          </w:p>
        </w:tc>
        <w:tc>
          <w:tcPr>
            <w:tcW w:w="1068" w:type="dxa"/>
          </w:tcPr>
          <w:p w14:paraId="5F631EE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6389BDD7" w14:textId="77777777">
        <w:tc>
          <w:tcPr>
            <w:tcW w:w="8494" w:type="dxa"/>
          </w:tcPr>
          <w:p w14:paraId="54CF0581" w14:textId="77777777" w:rsidR="00147818" w:rsidRDefault="00000000">
            <w:pPr>
              <w:widowControl w:val="0"/>
              <w:numPr>
                <w:ilvl w:val="0"/>
                <w:numId w:val="17"/>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2512F69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1191D9A3" w14:textId="77777777">
        <w:tc>
          <w:tcPr>
            <w:tcW w:w="8494" w:type="dxa"/>
          </w:tcPr>
          <w:p w14:paraId="3644BE8B" w14:textId="77777777" w:rsidR="00147818" w:rsidRDefault="00000000">
            <w:pPr>
              <w:spacing w:line="240" w:lineRule="auto"/>
              <w:outlineLvl w:val="0"/>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sz w:val="28"/>
                <w:szCs w:val="28"/>
                <w:lang w:val="uk-UA"/>
              </w:rPr>
              <w:t xml:space="preserve"> </w:t>
            </w:r>
            <w:r>
              <w:rPr>
                <w:rFonts w:ascii="Times New Roman CYR" w:hAnsi="Times New Roman CYR"/>
                <w:sz w:val="28"/>
                <w:szCs w:val="28"/>
              </w:rPr>
              <w:t>«Изготовление Бимбо»</w:t>
            </w:r>
          </w:p>
        </w:tc>
        <w:tc>
          <w:tcPr>
            <w:tcW w:w="1068" w:type="dxa"/>
          </w:tcPr>
          <w:p w14:paraId="064EA16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29EF4A8E" w14:textId="77777777">
        <w:tc>
          <w:tcPr>
            <w:tcW w:w="8494" w:type="dxa"/>
          </w:tcPr>
          <w:p w14:paraId="2356FC10" w14:textId="77777777" w:rsidR="00147818" w:rsidRDefault="00000000">
            <w:pPr>
              <w:widowControl w:val="0"/>
              <w:numPr>
                <w:ilvl w:val="0"/>
                <w:numId w:val="17"/>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5B10ADFB"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6A8D9CEA" w14:textId="77777777">
        <w:tc>
          <w:tcPr>
            <w:tcW w:w="8494" w:type="dxa"/>
          </w:tcPr>
          <w:p w14:paraId="5C0BF14A"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51349D91"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55C9A3A9" w14:textId="77777777" w:rsidR="00147818" w:rsidRDefault="00147818">
      <w:pPr>
        <w:rPr>
          <w:rFonts w:ascii="Times New Roman" w:hAnsi="Times New Roman" w:cs="Times New Roman"/>
          <w:b/>
          <w:bCs/>
          <w:sz w:val="28"/>
          <w:szCs w:val="28"/>
          <w:lang w:val="uk-UA"/>
        </w:rPr>
      </w:pPr>
    </w:p>
    <w:p w14:paraId="33985E64" w14:textId="77777777" w:rsidR="00147818" w:rsidRDefault="00000000">
      <w:p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I. Организационный момент.</w:t>
      </w:r>
    </w:p>
    <w:p w14:paraId="7769ED8E" w14:textId="77777777" w:rsidR="00147818" w:rsidRDefault="00000000">
      <w:pPr>
        <w:spacing w:line="240" w:lineRule="auto"/>
        <w:ind w:firstLine="439"/>
        <w:rPr>
          <w:rFonts w:ascii="Times New Roman" w:hAnsi="Times New Roman" w:cs="Times New Roman"/>
          <w:bCs/>
          <w:sz w:val="28"/>
          <w:szCs w:val="28"/>
        </w:rPr>
      </w:pPr>
      <w:r>
        <w:rPr>
          <w:rFonts w:ascii="Times New Roman" w:hAnsi="Times New Roman" w:cs="Times New Roman"/>
          <w:bCs/>
          <w:sz w:val="28"/>
          <w:szCs w:val="28"/>
        </w:rPr>
        <w:t>Дети становятся в круг для приветствия друг друга.</w:t>
      </w:r>
    </w:p>
    <w:p w14:paraId="35CB4883" w14:textId="77777777" w:rsidR="00147818" w:rsidRDefault="00000000">
      <w:pPr>
        <w:spacing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Психолог: Ребята, мы с вами рассматривали лицо человека , когда собирали Машу в школу. А сегодня рассмотрим какие части тела есть у человека.</w:t>
      </w:r>
    </w:p>
    <w:p w14:paraId="52A9A108" w14:textId="77777777" w:rsidR="00147818" w:rsidRDefault="00000000">
      <w:pPr>
        <w:spacing w:line="240" w:lineRule="auto"/>
        <w:jc w:val="both"/>
        <w:outlineLvl w:val="0"/>
        <w:rPr>
          <w:rFonts w:ascii="Times New Roman" w:hAnsi="Times New Roman" w:cs="Times New Roman"/>
          <w:bCs/>
          <w:sz w:val="28"/>
          <w:szCs w:val="28"/>
        </w:rPr>
      </w:pPr>
      <w:r>
        <w:rPr>
          <w:rFonts w:ascii="Times New Roman" w:hAnsi="Times New Roman" w:cs="Times New Roman"/>
          <w:bCs/>
          <w:i/>
          <w:iCs/>
          <w:sz w:val="28"/>
          <w:szCs w:val="28"/>
        </w:rPr>
        <w:t>Игра на внимание в кругу:</w:t>
      </w:r>
      <w:r>
        <w:rPr>
          <w:rFonts w:ascii="Times New Roman" w:hAnsi="Times New Roman" w:cs="Times New Roman"/>
          <w:bCs/>
          <w:sz w:val="28"/>
          <w:szCs w:val="28"/>
        </w:rPr>
        <w:t xml:space="preserve"> Нужно показать части тела, только когда психолог скажет «пожалуйста». </w:t>
      </w:r>
    </w:p>
    <w:p w14:paraId="509388C5" w14:textId="77777777" w:rsidR="00147818" w:rsidRDefault="00000000">
      <w:pPr>
        <w:spacing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 xml:space="preserve">- Покажи пожалуйста ....  (Голову, правое ухо, левый глаз, ноги, колени, живот,шею...) </w:t>
      </w:r>
    </w:p>
    <w:p w14:paraId="46F2D7BD" w14:textId="77777777" w:rsidR="00147818" w:rsidRDefault="00000000">
      <w:pPr>
        <w:spacing w:line="240" w:lineRule="auto"/>
        <w:jc w:val="both"/>
        <w:outlineLvl w:val="0"/>
        <w:rPr>
          <w:rFonts w:ascii="Times New Roman" w:hAnsi="Times New Roman" w:cs="Times New Roman"/>
          <w:bCs/>
          <w:i/>
          <w:iCs/>
          <w:sz w:val="28"/>
          <w:szCs w:val="28"/>
        </w:rPr>
      </w:pPr>
      <w:r>
        <w:rPr>
          <w:rFonts w:ascii="Times New Roman" w:hAnsi="Times New Roman" w:cs="Times New Roman"/>
          <w:bCs/>
          <w:i/>
          <w:iCs/>
          <w:sz w:val="28"/>
          <w:szCs w:val="28"/>
        </w:rPr>
        <w:t>Отгадайте загадки:</w:t>
      </w:r>
    </w:p>
    <w:p w14:paraId="6D4B5642"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У зверюшки — на макушке,</w:t>
      </w:r>
    </w:p>
    <w:p w14:paraId="7E3911B1" w14:textId="77777777" w:rsidR="00147818" w:rsidRDefault="00000000">
      <w:pPr>
        <w:spacing w:line="240" w:lineRule="auto"/>
        <w:rPr>
          <w:rFonts w:ascii="Times New Roman" w:hAnsi="Times New Roman" w:cs="Times New Roman"/>
          <w:b/>
          <w:sz w:val="28"/>
          <w:szCs w:val="28"/>
        </w:rPr>
      </w:pPr>
      <w:r>
        <w:rPr>
          <w:rFonts w:ascii="Times New Roman" w:hAnsi="Times New Roman" w:cs="Times New Roman"/>
          <w:sz w:val="28"/>
          <w:szCs w:val="28"/>
        </w:rPr>
        <w:t xml:space="preserve"> А у нас — ниже глаз. </w:t>
      </w:r>
      <w:r>
        <w:rPr>
          <w:rFonts w:ascii="Times New Roman" w:hAnsi="Times New Roman" w:cs="Times New Roman"/>
          <w:b/>
          <w:sz w:val="28"/>
          <w:szCs w:val="28"/>
        </w:rPr>
        <w:t>(Уши)</w:t>
      </w:r>
    </w:p>
    <w:p w14:paraId="6E68ACE8"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Для чего нужны уши?</w:t>
      </w:r>
    </w:p>
    <w:p w14:paraId="40BE38FE"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Два Егорки живут возле горки, </w:t>
      </w:r>
    </w:p>
    <w:p w14:paraId="5C9D33BA"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Живут дружно,</w:t>
      </w:r>
    </w:p>
    <w:p w14:paraId="15D63D0A"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А друг на друга не глядят. </w:t>
      </w:r>
      <w:r>
        <w:rPr>
          <w:rFonts w:ascii="Times New Roman" w:hAnsi="Times New Roman" w:cs="Times New Roman"/>
          <w:b/>
          <w:sz w:val="28"/>
          <w:szCs w:val="28"/>
        </w:rPr>
        <w:t>(Глаза)</w:t>
      </w:r>
    </w:p>
    <w:p w14:paraId="56F073A3"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Для чего нужны глаза?</w:t>
      </w:r>
    </w:p>
    <w:p w14:paraId="6191073C"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Он бывает самым разным:</w:t>
      </w:r>
    </w:p>
    <w:p w14:paraId="13CF6C88"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Добрым, вредным, </w:t>
      </w:r>
    </w:p>
    <w:p w14:paraId="178347D2"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Гордым, важным, </w:t>
      </w:r>
    </w:p>
    <w:p w14:paraId="2266EF6D"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Длинным, маленьким, горбатым, </w:t>
      </w:r>
    </w:p>
    <w:p w14:paraId="61FBDB8C" w14:textId="77777777" w:rsidR="00147818" w:rsidRDefault="00000000">
      <w:pPr>
        <w:spacing w:line="240" w:lineRule="auto"/>
        <w:rPr>
          <w:rFonts w:ascii="Times New Roman" w:hAnsi="Times New Roman" w:cs="Times New Roman"/>
          <w:b/>
          <w:sz w:val="28"/>
          <w:szCs w:val="28"/>
        </w:rPr>
      </w:pPr>
      <w:r>
        <w:rPr>
          <w:rFonts w:ascii="Times New Roman" w:hAnsi="Times New Roman" w:cs="Times New Roman"/>
          <w:sz w:val="28"/>
          <w:szCs w:val="28"/>
        </w:rPr>
        <w:lastRenderedPageBreak/>
        <w:t xml:space="preserve">Толстым, тонким, конопатым. </w:t>
      </w:r>
      <w:r>
        <w:rPr>
          <w:rFonts w:ascii="Times New Roman" w:hAnsi="Times New Roman" w:cs="Times New Roman"/>
          <w:b/>
          <w:sz w:val="28"/>
          <w:szCs w:val="28"/>
        </w:rPr>
        <w:t>(Нос)</w:t>
      </w:r>
    </w:p>
    <w:p w14:paraId="1622777B"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Для чего нужен нос?</w:t>
      </w:r>
    </w:p>
    <w:p w14:paraId="434E798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А ещё у человека есть лоб, щеки, брови, ресницы, ноздри, губы, подбородок.</w:t>
      </w:r>
    </w:p>
    <w:p w14:paraId="349A2E8E"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(Дети на себе показывают названные части лица.)</w:t>
      </w:r>
    </w:p>
    <w:p w14:paraId="19F8BBA1" w14:textId="77777777" w:rsidR="00147818" w:rsidRDefault="00000000">
      <w:pPr>
        <w:spacing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Дети садятся на свои места.</w:t>
      </w:r>
    </w:p>
    <w:p w14:paraId="7642D23F" w14:textId="77777777" w:rsidR="00147818" w:rsidRDefault="00000000">
      <w:pPr>
        <w:spacing w:line="240" w:lineRule="auto"/>
        <w:jc w:val="both"/>
        <w:outlineLvl w:val="0"/>
        <w:rPr>
          <w:rFonts w:ascii="Times New Roman" w:hAnsi="Times New Roman" w:cs="Times New Roman"/>
          <w:b/>
          <w:bCs/>
          <w:i/>
          <w:sz w:val="28"/>
          <w:szCs w:val="28"/>
          <w:lang w:val="uk-UA"/>
        </w:rPr>
      </w:pPr>
      <w:r>
        <w:rPr>
          <w:rFonts w:ascii="Times New Roman" w:hAnsi="Times New Roman" w:cs="Times New Roman"/>
          <w:b/>
          <w:bCs/>
          <w:i/>
          <w:sz w:val="28"/>
          <w:szCs w:val="28"/>
          <w:lang w:val="uk-UA"/>
        </w:rPr>
        <w:t>II. Разминка.</w:t>
      </w:r>
    </w:p>
    <w:p w14:paraId="7C88B504"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Беседа с детьми.</w:t>
      </w:r>
    </w:p>
    <w:p w14:paraId="23955DA8" w14:textId="77777777" w:rsidR="00147818" w:rsidRDefault="00000000">
      <w:pPr>
        <w:numPr>
          <w:ilvl w:val="0"/>
          <w:numId w:val="18"/>
        </w:numPr>
        <w:tabs>
          <w:tab w:val="left" w:pos="360"/>
        </w:tabs>
        <w:spacing w:line="240" w:lineRule="auto"/>
        <w:rPr>
          <w:rFonts w:ascii="Times New Roman" w:hAnsi="Times New Roman" w:cs="Times New Roman"/>
          <w:sz w:val="28"/>
          <w:szCs w:val="28"/>
        </w:rPr>
      </w:pPr>
      <w:r>
        <w:rPr>
          <w:rFonts w:ascii="Times New Roman" w:hAnsi="Times New Roman" w:cs="Times New Roman"/>
          <w:sz w:val="28"/>
          <w:szCs w:val="28"/>
        </w:rPr>
        <w:t>Чем отличается мальчик от девочки (причёской, одеждой)</w:t>
      </w:r>
    </w:p>
    <w:p w14:paraId="3436AB9B" w14:textId="77777777" w:rsidR="00147818" w:rsidRDefault="00000000">
      <w:pPr>
        <w:numPr>
          <w:ilvl w:val="0"/>
          <w:numId w:val="18"/>
        </w:numPr>
        <w:tabs>
          <w:tab w:val="left" w:pos="360"/>
        </w:tabs>
        <w:spacing w:line="240" w:lineRule="auto"/>
        <w:rPr>
          <w:rFonts w:ascii="Times New Roman" w:hAnsi="Times New Roman" w:cs="Times New Roman"/>
          <w:sz w:val="28"/>
          <w:szCs w:val="28"/>
        </w:rPr>
      </w:pPr>
      <w:r>
        <w:rPr>
          <w:rFonts w:ascii="Times New Roman" w:hAnsi="Times New Roman" w:cs="Times New Roman"/>
          <w:sz w:val="28"/>
          <w:szCs w:val="28"/>
        </w:rPr>
        <w:t>Какие части тела у человека (голова, туловище, ноги, руки)</w:t>
      </w:r>
    </w:p>
    <w:p w14:paraId="30622E47" w14:textId="77777777" w:rsidR="00147818" w:rsidRDefault="00000000">
      <w:pPr>
        <w:numPr>
          <w:ilvl w:val="0"/>
          <w:numId w:val="18"/>
        </w:numPr>
        <w:tabs>
          <w:tab w:val="left" w:pos="360"/>
        </w:tabs>
        <w:spacing w:line="240" w:lineRule="auto"/>
        <w:rPr>
          <w:rFonts w:ascii="Times New Roman" w:hAnsi="Times New Roman" w:cs="Times New Roman"/>
          <w:sz w:val="28"/>
          <w:szCs w:val="28"/>
        </w:rPr>
      </w:pPr>
      <w:r>
        <w:rPr>
          <w:rFonts w:ascii="Times New Roman" w:hAnsi="Times New Roman" w:cs="Times New Roman"/>
          <w:sz w:val="28"/>
          <w:szCs w:val="28"/>
        </w:rPr>
        <w:t>Что расположено на голове у человека? (глаза, уши, нос, волосы, рот)</w:t>
      </w:r>
    </w:p>
    <w:p w14:paraId="419632E2" w14:textId="77777777" w:rsidR="00147818" w:rsidRDefault="00000000">
      <w:pPr>
        <w:numPr>
          <w:ilvl w:val="0"/>
          <w:numId w:val="18"/>
        </w:numPr>
        <w:tabs>
          <w:tab w:val="left" w:pos="360"/>
        </w:tabs>
        <w:spacing w:line="240" w:lineRule="auto"/>
        <w:rPr>
          <w:rFonts w:ascii="Times New Roman" w:hAnsi="Times New Roman" w:cs="Times New Roman"/>
          <w:sz w:val="28"/>
          <w:szCs w:val="28"/>
        </w:rPr>
      </w:pPr>
      <w:r>
        <w:rPr>
          <w:rFonts w:ascii="Times New Roman" w:hAnsi="Times New Roman" w:cs="Times New Roman"/>
          <w:sz w:val="28"/>
          <w:szCs w:val="28"/>
        </w:rPr>
        <w:t>Назовите названия парных частей тела? ( брови, глаза, уши, ноги, руки.)</w:t>
      </w:r>
    </w:p>
    <w:p w14:paraId="3A2AE0D1" w14:textId="77777777" w:rsidR="00147818" w:rsidRDefault="00000000">
      <w:pPr>
        <w:numPr>
          <w:ilvl w:val="0"/>
          <w:numId w:val="18"/>
        </w:numPr>
        <w:tabs>
          <w:tab w:val="left" w:pos="360"/>
        </w:tabs>
        <w:spacing w:line="240" w:lineRule="auto"/>
        <w:rPr>
          <w:rFonts w:ascii="Times New Roman" w:hAnsi="Times New Roman" w:cs="Times New Roman"/>
          <w:sz w:val="28"/>
          <w:szCs w:val="28"/>
        </w:rPr>
      </w:pPr>
      <w:r>
        <w:rPr>
          <w:rFonts w:ascii="Times New Roman" w:hAnsi="Times New Roman" w:cs="Times New Roman"/>
          <w:sz w:val="28"/>
          <w:szCs w:val="28"/>
        </w:rPr>
        <w:t>Скажите, а вы девочка или мальчик? (дети по очереди определяют свой пол в слух)</w:t>
      </w:r>
    </w:p>
    <w:p w14:paraId="19FF8E2A" w14:textId="77777777" w:rsidR="00147818" w:rsidRDefault="00000000">
      <w:pPr>
        <w:spacing w:line="240" w:lineRule="auto"/>
        <w:rPr>
          <w:rFonts w:ascii="Times New Roman" w:hAnsi="Times New Roman" w:cs="Times New Roman"/>
          <w:b/>
          <w:i/>
          <w:iCs/>
          <w:sz w:val="28"/>
          <w:szCs w:val="28"/>
        </w:rPr>
      </w:pPr>
      <w:r>
        <w:rPr>
          <w:rFonts w:ascii="Times New Roman" w:hAnsi="Times New Roman" w:cs="Times New Roman"/>
          <w:b/>
          <w:i/>
          <w:iCs/>
          <w:sz w:val="28"/>
          <w:szCs w:val="28"/>
        </w:rPr>
        <w:t>Игра «Чем похожи и чем отличаются?»</w:t>
      </w:r>
    </w:p>
    <w:p w14:paraId="7BFDABBC" w14:textId="77777777" w:rsidR="00147818" w:rsidRDefault="00000000">
      <w:pPr>
        <w:numPr>
          <w:ilvl w:val="0"/>
          <w:numId w:val="19"/>
        </w:numPr>
        <w:spacing w:line="240" w:lineRule="auto"/>
        <w:rPr>
          <w:rFonts w:ascii="Times New Roman" w:hAnsi="Times New Roman" w:cs="Times New Roman"/>
          <w:sz w:val="28"/>
          <w:szCs w:val="28"/>
        </w:rPr>
      </w:pPr>
      <w:r>
        <w:rPr>
          <w:rFonts w:ascii="Times New Roman" w:hAnsi="Times New Roman" w:cs="Times New Roman"/>
          <w:sz w:val="28"/>
          <w:szCs w:val="28"/>
        </w:rPr>
        <w:t>Мама и дочка.</w:t>
      </w:r>
    </w:p>
    <w:p w14:paraId="4DB23A44" w14:textId="77777777" w:rsidR="00147818" w:rsidRDefault="00000000">
      <w:pPr>
        <w:numPr>
          <w:ilvl w:val="0"/>
          <w:numId w:val="19"/>
        </w:numPr>
        <w:spacing w:line="240" w:lineRule="auto"/>
        <w:rPr>
          <w:rFonts w:ascii="Times New Roman" w:hAnsi="Times New Roman" w:cs="Times New Roman"/>
          <w:sz w:val="28"/>
          <w:szCs w:val="28"/>
        </w:rPr>
      </w:pPr>
      <w:r>
        <w:rPr>
          <w:rFonts w:ascii="Times New Roman" w:hAnsi="Times New Roman" w:cs="Times New Roman"/>
          <w:sz w:val="28"/>
          <w:szCs w:val="28"/>
        </w:rPr>
        <w:t>Папа и сынок.</w:t>
      </w:r>
    </w:p>
    <w:p w14:paraId="49721CFE" w14:textId="77777777" w:rsidR="00147818" w:rsidRDefault="00000000">
      <w:pPr>
        <w:numPr>
          <w:ilvl w:val="0"/>
          <w:numId w:val="19"/>
        </w:numPr>
        <w:spacing w:line="240" w:lineRule="auto"/>
        <w:rPr>
          <w:rFonts w:ascii="Times New Roman" w:hAnsi="Times New Roman" w:cs="Times New Roman"/>
          <w:sz w:val="28"/>
          <w:szCs w:val="28"/>
        </w:rPr>
      </w:pPr>
      <w:r>
        <w:rPr>
          <w:rFonts w:ascii="Times New Roman" w:hAnsi="Times New Roman" w:cs="Times New Roman"/>
          <w:sz w:val="28"/>
          <w:szCs w:val="28"/>
        </w:rPr>
        <w:t>Девочка и мальчик.</w:t>
      </w:r>
    </w:p>
    <w:p w14:paraId="39CF1165" w14:textId="77777777" w:rsidR="00147818" w:rsidRDefault="00000000">
      <w:pPr>
        <w:spacing w:line="240" w:lineRule="auto"/>
        <w:rPr>
          <w:rFonts w:ascii="Times New Roman" w:hAnsi="Times New Roman" w:cs="Times New Roman"/>
          <w:b/>
          <w:i/>
          <w:iCs/>
          <w:sz w:val="28"/>
          <w:szCs w:val="28"/>
        </w:rPr>
      </w:pPr>
      <w:r>
        <w:rPr>
          <w:rFonts w:ascii="Times New Roman" w:hAnsi="Times New Roman" w:cs="Times New Roman"/>
          <w:b/>
          <w:i/>
          <w:iCs/>
          <w:sz w:val="28"/>
          <w:szCs w:val="28"/>
        </w:rPr>
        <w:t>Игра «Один - много»</w:t>
      </w:r>
    </w:p>
    <w:p w14:paraId="57DB105A"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i/>
          <w:sz w:val="28"/>
          <w:szCs w:val="28"/>
        </w:rPr>
        <w:t xml:space="preserve">Правила: </w:t>
      </w:r>
      <w:r>
        <w:rPr>
          <w:rFonts w:ascii="Times New Roman" w:hAnsi="Times New Roman" w:cs="Times New Roman"/>
          <w:sz w:val="28"/>
          <w:szCs w:val="28"/>
        </w:rPr>
        <w:t>Я называю предмет в единственном числе, а вы называете его во множественном числе, и наоборот.</w:t>
      </w: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160"/>
      </w:tblGrid>
      <w:tr w:rsidR="00147818" w14:paraId="0CD60721" w14:textId="77777777">
        <w:trPr>
          <w:jc w:val="center"/>
        </w:trPr>
        <w:tc>
          <w:tcPr>
            <w:tcW w:w="2808" w:type="dxa"/>
          </w:tcPr>
          <w:p w14:paraId="0A0F4389"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Палец</w:t>
            </w:r>
          </w:p>
        </w:tc>
        <w:tc>
          <w:tcPr>
            <w:tcW w:w="2160" w:type="dxa"/>
          </w:tcPr>
          <w:p w14:paraId="069E9565" w14:textId="77777777" w:rsidR="00147818" w:rsidRDefault="00000000">
            <w:pPr>
              <w:spacing w:line="240" w:lineRule="auto"/>
              <w:jc w:val="center"/>
              <w:rPr>
                <w:rFonts w:ascii="Times New Roman" w:hAnsi="Times New Roman" w:cs="Times New Roman"/>
                <w:i/>
                <w:sz w:val="28"/>
                <w:szCs w:val="28"/>
              </w:rPr>
            </w:pPr>
            <w:r>
              <w:rPr>
                <w:rFonts w:ascii="Times New Roman" w:hAnsi="Times New Roman" w:cs="Times New Roman"/>
                <w:i/>
                <w:sz w:val="28"/>
                <w:szCs w:val="28"/>
              </w:rPr>
              <w:t>пальцы</w:t>
            </w:r>
          </w:p>
        </w:tc>
      </w:tr>
      <w:tr w:rsidR="00147818" w14:paraId="3A6462A1" w14:textId="77777777">
        <w:trPr>
          <w:jc w:val="center"/>
        </w:trPr>
        <w:tc>
          <w:tcPr>
            <w:tcW w:w="2808" w:type="dxa"/>
          </w:tcPr>
          <w:p w14:paraId="09DC42C0"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глаза</w:t>
            </w:r>
          </w:p>
        </w:tc>
        <w:tc>
          <w:tcPr>
            <w:tcW w:w="2160" w:type="dxa"/>
          </w:tcPr>
          <w:p w14:paraId="61F97758" w14:textId="77777777" w:rsidR="00147818" w:rsidRDefault="00000000">
            <w:pPr>
              <w:spacing w:line="240" w:lineRule="auto"/>
              <w:jc w:val="center"/>
              <w:rPr>
                <w:rFonts w:ascii="Times New Roman" w:hAnsi="Times New Roman" w:cs="Times New Roman"/>
                <w:i/>
                <w:sz w:val="28"/>
                <w:szCs w:val="28"/>
              </w:rPr>
            </w:pPr>
            <w:r>
              <w:rPr>
                <w:rFonts w:ascii="Times New Roman" w:hAnsi="Times New Roman" w:cs="Times New Roman"/>
                <w:i/>
                <w:sz w:val="28"/>
                <w:szCs w:val="28"/>
              </w:rPr>
              <w:t>глаз</w:t>
            </w:r>
          </w:p>
        </w:tc>
      </w:tr>
      <w:tr w:rsidR="00147818" w14:paraId="5B25FC58" w14:textId="77777777">
        <w:trPr>
          <w:jc w:val="center"/>
        </w:trPr>
        <w:tc>
          <w:tcPr>
            <w:tcW w:w="2808" w:type="dxa"/>
          </w:tcPr>
          <w:p w14:paraId="38289766"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уши</w:t>
            </w:r>
          </w:p>
        </w:tc>
        <w:tc>
          <w:tcPr>
            <w:tcW w:w="2160" w:type="dxa"/>
          </w:tcPr>
          <w:p w14:paraId="084506E4" w14:textId="77777777" w:rsidR="00147818" w:rsidRDefault="00000000">
            <w:pPr>
              <w:spacing w:line="240" w:lineRule="auto"/>
              <w:jc w:val="center"/>
              <w:rPr>
                <w:rFonts w:ascii="Times New Roman" w:hAnsi="Times New Roman" w:cs="Times New Roman"/>
                <w:i/>
                <w:sz w:val="28"/>
                <w:szCs w:val="28"/>
              </w:rPr>
            </w:pPr>
            <w:r>
              <w:rPr>
                <w:rFonts w:ascii="Times New Roman" w:hAnsi="Times New Roman" w:cs="Times New Roman"/>
                <w:i/>
                <w:sz w:val="28"/>
                <w:szCs w:val="28"/>
              </w:rPr>
              <w:t>ухо</w:t>
            </w:r>
          </w:p>
        </w:tc>
      </w:tr>
      <w:tr w:rsidR="00147818" w14:paraId="6553ADEF" w14:textId="77777777">
        <w:trPr>
          <w:jc w:val="center"/>
        </w:trPr>
        <w:tc>
          <w:tcPr>
            <w:tcW w:w="2808" w:type="dxa"/>
          </w:tcPr>
          <w:p w14:paraId="5B4E998E"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носы</w:t>
            </w:r>
          </w:p>
        </w:tc>
        <w:tc>
          <w:tcPr>
            <w:tcW w:w="2160" w:type="dxa"/>
          </w:tcPr>
          <w:p w14:paraId="7165B167" w14:textId="77777777" w:rsidR="00147818" w:rsidRDefault="00000000">
            <w:pPr>
              <w:spacing w:line="240" w:lineRule="auto"/>
              <w:jc w:val="center"/>
              <w:rPr>
                <w:rFonts w:ascii="Times New Roman" w:hAnsi="Times New Roman" w:cs="Times New Roman"/>
                <w:i/>
                <w:sz w:val="28"/>
                <w:szCs w:val="28"/>
              </w:rPr>
            </w:pPr>
            <w:r>
              <w:rPr>
                <w:rFonts w:ascii="Times New Roman" w:hAnsi="Times New Roman" w:cs="Times New Roman"/>
                <w:i/>
                <w:sz w:val="28"/>
                <w:szCs w:val="28"/>
              </w:rPr>
              <w:t>нос</w:t>
            </w:r>
          </w:p>
        </w:tc>
      </w:tr>
      <w:tr w:rsidR="00147818" w14:paraId="0F1224DB" w14:textId="77777777">
        <w:trPr>
          <w:jc w:val="center"/>
        </w:trPr>
        <w:tc>
          <w:tcPr>
            <w:tcW w:w="2808" w:type="dxa"/>
          </w:tcPr>
          <w:p w14:paraId="56448ADB"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ноги</w:t>
            </w:r>
          </w:p>
        </w:tc>
        <w:tc>
          <w:tcPr>
            <w:tcW w:w="2160" w:type="dxa"/>
          </w:tcPr>
          <w:p w14:paraId="1E8FD604" w14:textId="77777777" w:rsidR="00147818" w:rsidRDefault="00000000">
            <w:pPr>
              <w:spacing w:line="240" w:lineRule="auto"/>
              <w:jc w:val="center"/>
              <w:rPr>
                <w:rFonts w:ascii="Times New Roman" w:hAnsi="Times New Roman" w:cs="Times New Roman"/>
                <w:i/>
                <w:sz w:val="28"/>
                <w:szCs w:val="28"/>
              </w:rPr>
            </w:pPr>
            <w:r>
              <w:rPr>
                <w:rFonts w:ascii="Times New Roman" w:hAnsi="Times New Roman" w:cs="Times New Roman"/>
                <w:i/>
                <w:sz w:val="28"/>
                <w:szCs w:val="28"/>
              </w:rPr>
              <w:t>нога</w:t>
            </w:r>
          </w:p>
        </w:tc>
      </w:tr>
      <w:tr w:rsidR="00147818" w14:paraId="595FC868" w14:textId="77777777">
        <w:trPr>
          <w:jc w:val="center"/>
        </w:trPr>
        <w:tc>
          <w:tcPr>
            <w:tcW w:w="2808" w:type="dxa"/>
          </w:tcPr>
          <w:p w14:paraId="461CB163"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руки</w:t>
            </w:r>
          </w:p>
        </w:tc>
        <w:tc>
          <w:tcPr>
            <w:tcW w:w="2160" w:type="dxa"/>
          </w:tcPr>
          <w:p w14:paraId="55CDF5E9" w14:textId="77777777" w:rsidR="00147818" w:rsidRDefault="00000000">
            <w:pPr>
              <w:spacing w:line="240" w:lineRule="auto"/>
              <w:jc w:val="center"/>
              <w:rPr>
                <w:rFonts w:ascii="Times New Roman" w:hAnsi="Times New Roman" w:cs="Times New Roman"/>
                <w:i/>
                <w:sz w:val="28"/>
                <w:szCs w:val="28"/>
              </w:rPr>
            </w:pPr>
            <w:r>
              <w:rPr>
                <w:rFonts w:ascii="Times New Roman" w:hAnsi="Times New Roman" w:cs="Times New Roman"/>
                <w:i/>
                <w:sz w:val="28"/>
                <w:szCs w:val="28"/>
              </w:rPr>
              <w:t>рука</w:t>
            </w:r>
          </w:p>
        </w:tc>
      </w:tr>
    </w:tbl>
    <w:p w14:paraId="4A9812AD" w14:textId="77777777" w:rsidR="00147818" w:rsidRDefault="00000000">
      <w:pPr>
        <w:spacing w:line="360" w:lineRule="auto"/>
        <w:outlineLvl w:val="0"/>
        <w:rPr>
          <w:rFonts w:ascii="Times New Roman CYR" w:hAnsi="Times New Roman CYR"/>
          <w:i/>
          <w:sz w:val="28"/>
          <w:szCs w:val="28"/>
        </w:rPr>
      </w:pPr>
      <w:r>
        <w:rPr>
          <w:rFonts w:ascii="Times New Roman CYR" w:hAnsi="Times New Roman CYR"/>
          <w:i/>
          <w:sz w:val="28"/>
          <w:szCs w:val="28"/>
        </w:rPr>
        <w:t>Нейроупражнение  «Путаница».</w:t>
      </w:r>
    </w:p>
    <w:p w14:paraId="471148F8" w14:textId="77777777" w:rsidR="00147818" w:rsidRDefault="00000000">
      <w:pPr>
        <w:spacing w:line="360" w:lineRule="auto"/>
        <w:outlineLvl w:val="0"/>
        <w:rPr>
          <w:rFonts w:ascii="Times New Roman CYR" w:hAnsi="Times New Roman CYR"/>
          <w:b/>
          <w:bCs/>
          <w:i/>
          <w:sz w:val="28"/>
          <w:szCs w:val="28"/>
        </w:rPr>
      </w:pPr>
      <w:r>
        <w:rPr>
          <w:rFonts w:ascii="Times New Roman" w:hAnsi="Times New Roman" w:cs="Times New Roman"/>
          <w:i/>
          <w:sz w:val="28"/>
          <w:szCs w:val="28"/>
        </w:rPr>
        <w:t xml:space="preserve">Описание: </w:t>
      </w:r>
      <w:r>
        <w:rPr>
          <w:rFonts w:ascii="Times New Roman" w:eastAsia="Segoe UI" w:hAnsi="Times New Roman" w:cs="Times New Roman"/>
          <w:iCs/>
          <w:sz w:val="28"/>
          <w:szCs w:val="28"/>
          <w:shd w:val="clear" w:color="auto" w:fill="FFFFFF"/>
        </w:rPr>
        <w:t>Од</w:t>
      </w:r>
      <w:r>
        <w:rPr>
          <w:rFonts w:ascii="Times New Roman" w:eastAsia="Segoe UI" w:hAnsi="Times New Roman" w:cs="Times New Roman"/>
          <w:sz w:val="28"/>
          <w:szCs w:val="28"/>
          <w:shd w:val="clear" w:color="auto" w:fill="FFFFFF"/>
        </w:rPr>
        <w:t xml:space="preserve">новременно двумя руками выполняют две разные задачи: одна рука массирует живот, совершая круговые движения ладонью вокруг пупка, а другая ладонь похлопывает или поглаживает голову. Затем руки меняются </w:t>
      </w:r>
      <w:r>
        <w:rPr>
          <w:rFonts w:ascii="Times New Roman" w:eastAsia="Segoe UI" w:hAnsi="Times New Roman" w:cs="Times New Roman"/>
          <w:sz w:val="28"/>
          <w:szCs w:val="28"/>
          <w:shd w:val="clear" w:color="auto" w:fill="FFFFFF"/>
        </w:rPr>
        <w:lastRenderedPageBreak/>
        <w:t>местами.</w:t>
      </w:r>
      <w:r>
        <w:rPr>
          <w:rFonts w:ascii="Times New Roman" w:eastAsia="Segoe UI" w:hAnsi="Times New Roman" w:cs="Times New Roman"/>
          <w:i/>
          <w:iCs/>
          <w:sz w:val="28"/>
          <w:szCs w:val="28"/>
          <w:shd w:val="clear" w:color="auto" w:fill="FFFFFF"/>
        </w:rPr>
        <w:t xml:space="preserve"> Преимущество:</w:t>
      </w:r>
      <w:r>
        <w:rPr>
          <w:rFonts w:ascii="Times New Roman" w:eastAsia="Segoe UI" w:hAnsi="Times New Roman" w:cs="Times New Roman"/>
          <w:sz w:val="28"/>
          <w:szCs w:val="28"/>
          <w:shd w:val="clear" w:color="auto" w:fill="FFFFFF"/>
        </w:rPr>
        <w:t xml:space="preserve"> Это упражнение отлично развивает межполушарные связи, поскольку требует координации двух разных движений одновременно. Оно также помогает расслабиться и снять напряжение.</w:t>
      </w:r>
    </w:p>
    <w:p w14:paraId="7D292EED" w14:textId="77777777" w:rsidR="00147818" w:rsidRDefault="00000000">
      <w:pPr>
        <w:spacing w:line="360" w:lineRule="auto"/>
        <w:outlineLvl w:val="0"/>
        <w:rPr>
          <w:rFonts w:ascii="Times New Roman CYR" w:hAnsi="Times New Roman CYR"/>
          <w:b/>
          <w:bCs/>
          <w:i/>
          <w:sz w:val="28"/>
          <w:szCs w:val="28"/>
          <w:lang w:val="uk-UA"/>
        </w:rPr>
      </w:pPr>
      <w:r>
        <w:rPr>
          <w:rFonts w:ascii="Times New Roman CYR" w:hAnsi="Times New Roman CYR"/>
          <w:b/>
          <w:bCs/>
          <w:i/>
          <w:sz w:val="28"/>
          <w:szCs w:val="28"/>
          <w:lang w:val="uk-UA"/>
        </w:rPr>
        <w:t>III. Практическая работа</w:t>
      </w:r>
      <w:r>
        <w:rPr>
          <w:rFonts w:ascii="Times New Roman CYR" w:hAnsi="Times New Roman CYR"/>
          <w:b/>
          <w:bCs/>
          <w:i/>
          <w:sz w:val="28"/>
          <w:szCs w:val="28"/>
        </w:rPr>
        <w:t xml:space="preserve"> «Изготовление Бимбо»</w:t>
      </w:r>
      <w:r>
        <w:rPr>
          <w:rFonts w:ascii="Times New Roman CYR" w:hAnsi="Times New Roman CYR"/>
          <w:b/>
          <w:bCs/>
          <w:i/>
          <w:sz w:val="28"/>
          <w:szCs w:val="28"/>
          <w:lang w:val="uk-UA"/>
        </w:rPr>
        <w:t>.</w:t>
      </w:r>
    </w:p>
    <w:p w14:paraId="2FFA3C53" w14:textId="77777777" w:rsidR="00147818" w:rsidRDefault="00000000">
      <w:pPr>
        <w:spacing w:line="360" w:lineRule="auto"/>
        <w:outlineLvl w:val="0"/>
        <w:rPr>
          <w:rFonts w:ascii="Times New Roman CYR" w:hAnsi="Times New Roman CYR"/>
          <w:i/>
          <w:sz w:val="28"/>
          <w:szCs w:val="28"/>
        </w:rPr>
      </w:pPr>
      <w:r>
        <w:rPr>
          <w:rFonts w:ascii="Times New Roman CYR" w:hAnsi="Times New Roman CYR"/>
          <w:i/>
          <w:sz w:val="28"/>
          <w:szCs w:val="28"/>
        </w:rPr>
        <w:t>Повторение ПП.</w:t>
      </w:r>
    </w:p>
    <w:p w14:paraId="2DE90A4E"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Сейчас мы будем создавать своего человечка «Бимбо» с помощью пластилина.</w:t>
      </w:r>
    </w:p>
    <w:p w14:paraId="603D171E"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g">
            <w:drawing>
              <wp:inline distT="0" distB="0" distL="0" distR="0" wp14:anchorId="69E0EBB7" wp14:editId="74BFBEA4">
                <wp:extent cx="1828800" cy="2743200"/>
                <wp:effectExtent l="4445" t="4445" r="10795" b="10795"/>
                <wp:docPr id="59" name="Холст 20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828800" cy="2743200"/>
                          <a:chOff x="0" y="0"/>
                          <a:chExt cx="1828800" cy="2743200"/>
                        </a:xfrm>
                      </wpg:grpSpPr>
                      <wpg:grpSp>
                        <wpg:cNvPr id="60" name="Группа 60"/>
                        <wpg:cNvGrpSpPr/>
                        <wpg:grpSpPr>
                          <a:xfrm>
                            <a:off x="114148" y="228053"/>
                            <a:ext cx="1637743" cy="2325650"/>
                            <a:chOff x="4540" y="5093"/>
                            <a:chExt cx="2023" cy="2835"/>
                          </a:xfrm>
                        </wpg:grpSpPr>
                        <wps:wsp>
                          <wps:cNvPr id="61" name="Овал 61"/>
                          <wps:cNvSpPr/>
                          <wps:spPr bwMode="auto">
                            <a:xfrm>
                              <a:off x="5105" y="5093"/>
                              <a:ext cx="847" cy="837"/>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62" name="Блок-схема: завершение 62"/>
                          <wps:cNvSpPr/>
                          <wps:spPr bwMode="auto">
                            <a:xfrm rot="16199999">
                              <a:off x="4901" y="6274"/>
                              <a:ext cx="1254" cy="565"/>
                            </a:xfrm>
                            <a:prstGeom prst="flowChartTerminator">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63" name="Блок-схема: завершение 63"/>
                          <wps:cNvSpPr/>
                          <wps:spPr bwMode="auto">
                            <a:xfrm rot="16199999">
                              <a:off x="4991" y="7439"/>
                              <a:ext cx="744" cy="234"/>
                            </a:xfrm>
                            <a:prstGeom prst="flowChartTerminator">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64" name="Блок-схема: завершение 64"/>
                          <wps:cNvSpPr/>
                          <wps:spPr bwMode="auto">
                            <a:xfrm rot="16199999">
                              <a:off x="5414" y="7439"/>
                              <a:ext cx="744" cy="234"/>
                            </a:xfrm>
                            <a:prstGeom prst="flowChartTerminator">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65" name="Блок-схема: завершение 65"/>
                          <wps:cNvSpPr/>
                          <wps:spPr bwMode="auto">
                            <a:xfrm>
                              <a:off x="4540" y="6208"/>
                              <a:ext cx="753" cy="231"/>
                            </a:xfrm>
                            <a:prstGeom prst="flowChartTerminator">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66" name="Блок-схема: завершение 66"/>
                          <wps:cNvSpPr/>
                          <wps:spPr bwMode="auto">
                            <a:xfrm rot="21462164">
                              <a:off x="5810" y="6208"/>
                              <a:ext cx="753" cy="231"/>
                            </a:xfrm>
                            <a:prstGeom prst="flowChartTerminator">
                              <a:avLst/>
                            </a:prstGeom>
                            <a:solidFill>
                              <a:srgbClr val="FFFFFF"/>
                            </a:solidFill>
                            <a:ln w="9525" cap="flat" cmpd="sng">
                              <a:solidFill>
                                <a:srgbClr val="000000"/>
                              </a:solidFill>
                              <a:prstDash val="solid"/>
                              <a:miter/>
                              <a:headEnd type="none" w="med" len="med"/>
                              <a:tailEnd type="none" w="med" len="med"/>
                            </a:ln>
                          </wps:spPr>
                          <wps:bodyPr rot="0">
                            <a:noAutofit/>
                          </wps:bodyPr>
                        </wps:wsp>
                      </wpg:grpSp>
                    </wpg:wgp>
                  </a:graphicData>
                </a:graphic>
              </wp:inline>
            </w:drawing>
          </mc:Choice>
          <mc:Fallback xmlns:wpsCustomData="http://www.wps.cn/officeDocument/2013/wpsCustomData">
            <w:pict>
              <v:group id="Холст 207" o:spid="_x0000_s1026" o:spt="203" style="height:216pt;width:144pt;" coordsize="1828800,2743200" o:gfxdata="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">
                <o:lock v:ext="edit" aspectratio="t"/>
                <v:group id="_x0000_s1026" o:spid="_x0000_s1026" o:spt="203" style="position:absolute;left:114148;top:228053;height:2325650;width:1637743;" coordorigin="4540,5093" coordsize="2023,2835" o:gfxdata="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qgjiaLoAAADbAAAADwAAAAAAAAABACAAAAAiAAAAZHJzL2Rvd25yZXYueG1sUEsB&#10;AhQAFAAAAAgAh07iQDMvBZ47AAAAOQAAABUAAAAAAAAAAQAgAAAACQEAAGRycy9ncm91cHNoYXBl&#10;eG1sLnhtbFBLBQYAAAAABgAGAGABAADGAwAAAAA=&#10;">
                  <o:lock v:ext="edit" aspectratio="f"/>
                  <v:shape id="_x0000_s1026" o:spid="_x0000_s1026" o:spt="3" type="#_x0000_t3" style="position:absolute;left:5105;top:5093;height:837;width:847;" fillcolor="#FFFFFF" filled="t" stroked="t" coordsize="21600,21600" o:gfxdata="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GKb2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v:shape id="_x0000_s1026" o:spid="_x0000_s1026" o:spt="116" type="#_x0000_t116" style="position:absolute;left:4901;top:6274;height:565;width:1254;rotation:-5898241f;" fillcolor="#FFFFFF" filled="t" stroked="t" coordsize="21600,21600" o:gfxdata="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nm3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shape>
                  <v:shape id="_x0000_s1026" o:spid="_x0000_s1026" o:spt="116" type="#_x0000_t116" style="position:absolute;left:4991;top:7439;height:234;width:744;rotation:-5898241f;" fillcolor="#FFFFFF" filled="t" stroked="t" coordsize="21600,21600" o:gfxdata="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SyHm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shape>
                  <v:shape id="_x0000_s1026" o:spid="_x0000_s1026" o:spt="116" type="#_x0000_t116" style="position:absolute;left:5414;top:7439;height:234;width:744;rotation:-5898241f;" fillcolor="#FFFFFF" filled="t" stroked="t" coordsize="21600,21600" o:gfxdata="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47UA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shape>
                  <v:shape id="_x0000_s1026" o:spid="_x0000_s1026" o:spt="116" type="#_x0000_t116" style="position:absolute;left:4540;top:6208;height:231;width:753;" fillcolor="#FFFFFF" filled="t" stroked="t" coordsize="21600,21600" o:gfxdata="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q6aH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shape>
                  <v:shape id="_x0000_s1026" o:spid="_x0000_s1026" o:spt="116" type="#_x0000_t116" style="position:absolute;left:5810;top:6208;height:231;width:753;rotation:-150554f;" fillcolor="#FFFFFF" filled="t" stroked="t" coordsize="21600,21600" o:gfxdata="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Mv3x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shape>
                </v:group>
                <w10:wrap type="none"/>
                <w10:anchorlock/>
              </v:group>
            </w:pict>
          </mc:Fallback>
        </mc:AlternateContent>
      </w:r>
    </w:p>
    <w:p w14:paraId="22ACD05D"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Дети под руководством  психолога начинают поэтапно выполнять человечка.</w:t>
      </w:r>
    </w:p>
    <w:p w14:paraId="5AC239EE" w14:textId="77777777" w:rsidR="00147818" w:rsidRDefault="00000000">
      <w:pPr>
        <w:spacing w:line="240" w:lineRule="auto"/>
        <w:rPr>
          <w:rFonts w:ascii="Times New Roman" w:hAnsi="Times New Roman" w:cs="Times New Roman"/>
          <w:bCs/>
          <w:i/>
          <w:sz w:val="28"/>
          <w:szCs w:val="28"/>
        </w:rPr>
      </w:pPr>
      <w:r>
        <w:rPr>
          <w:rFonts w:ascii="Times New Roman" w:hAnsi="Times New Roman" w:cs="Times New Roman"/>
          <w:bCs/>
          <w:i/>
          <w:sz w:val="28"/>
          <w:szCs w:val="28"/>
        </w:rPr>
        <w:t>1.Голова.</w:t>
      </w:r>
    </w:p>
    <w:p w14:paraId="68353780"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Возьмём пластилин для изготовления головы</w:t>
      </w:r>
    </w:p>
    <w:p w14:paraId="5C9F13B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Сделаем кружочек и разотрём  его на бумаге , так чтобы затем поместились остальные части тела.</w:t>
      </w:r>
    </w:p>
    <w:p w14:paraId="5DC575F4"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(Развитие у детей ориентира в пространстве)</w:t>
      </w:r>
    </w:p>
    <w:p w14:paraId="7B4AFD3C"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i/>
          <w:sz w:val="28"/>
          <w:szCs w:val="28"/>
        </w:rPr>
        <w:t>.Туловище.</w:t>
      </w:r>
      <w:r>
        <w:rPr>
          <w:rFonts w:ascii="Times New Roman" w:hAnsi="Times New Roman" w:cs="Times New Roman"/>
          <w:sz w:val="28"/>
          <w:szCs w:val="28"/>
        </w:rPr>
        <w:t xml:space="preserve"> </w:t>
      </w:r>
    </w:p>
    <w:p w14:paraId="06E1E0B6"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Изготавливаем овал и присоединяем его к туловищу.</w:t>
      </w:r>
    </w:p>
    <w:p w14:paraId="2276479D" w14:textId="77777777" w:rsidR="00147818" w:rsidRDefault="00000000">
      <w:pPr>
        <w:spacing w:line="240" w:lineRule="auto"/>
        <w:rPr>
          <w:rFonts w:ascii="Times New Roman" w:hAnsi="Times New Roman" w:cs="Times New Roman"/>
          <w:bCs/>
          <w:i/>
          <w:sz w:val="28"/>
          <w:szCs w:val="28"/>
        </w:rPr>
      </w:pPr>
      <w:r>
        <w:rPr>
          <w:rFonts w:ascii="Times New Roman" w:hAnsi="Times New Roman" w:cs="Times New Roman"/>
          <w:bCs/>
          <w:i/>
          <w:sz w:val="28"/>
          <w:szCs w:val="28"/>
        </w:rPr>
        <w:t>3.Ноги.</w:t>
      </w:r>
    </w:p>
    <w:p w14:paraId="2EA60CEE"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Сколько ног у человека? (две), значит берём два овала размером меньшим чем для туловища.  Крепим ноги к туловищу.</w:t>
      </w:r>
    </w:p>
    <w:p w14:paraId="334AD776" w14:textId="77777777" w:rsidR="00147818" w:rsidRDefault="00000000">
      <w:pPr>
        <w:spacing w:line="240" w:lineRule="auto"/>
        <w:rPr>
          <w:rFonts w:ascii="Times New Roman" w:hAnsi="Times New Roman" w:cs="Times New Roman"/>
          <w:bCs/>
          <w:i/>
          <w:sz w:val="28"/>
          <w:szCs w:val="28"/>
        </w:rPr>
      </w:pPr>
      <w:r>
        <w:rPr>
          <w:rFonts w:ascii="Times New Roman" w:hAnsi="Times New Roman" w:cs="Times New Roman"/>
          <w:bCs/>
          <w:i/>
          <w:sz w:val="28"/>
          <w:szCs w:val="28"/>
        </w:rPr>
        <w:t>4. Руки.</w:t>
      </w:r>
    </w:p>
    <w:p w14:paraId="59388AE7"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Сколько у   человека рук? (две)</w:t>
      </w:r>
    </w:p>
    <w:p w14:paraId="6935B33B"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Изготавливаем такие же по размеру два овала и крепим к туловищу.</w:t>
      </w:r>
    </w:p>
    <w:p w14:paraId="4C29CD2D"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Психолог, пока дети оформляют детали рук, по цепочке спрашивает, кого ребёнок изготавливает мальчика или девочку, какое имя он ему даст?</w:t>
      </w:r>
    </w:p>
    <w:p w14:paraId="7AB12304" w14:textId="77777777" w:rsidR="00147818" w:rsidRDefault="00000000">
      <w:pPr>
        <w:spacing w:line="240" w:lineRule="auto"/>
        <w:rPr>
          <w:rFonts w:ascii="Times New Roman" w:hAnsi="Times New Roman" w:cs="Times New Roman"/>
          <w:bCs/>
          <w:i/>
          <w:sz w:val="28"/>
          <w:szCs w:val="28"/>
        </w:rPr>
      </w:pPr>
      <w:r>
        <w:rPr>
          <w:rFonts w:ascii="Times New Roman" w:hAnsi="Times New Roman" w:cs="Times New Roman"/>
          <w:bCs/>
          <w:i/>
          <w:sz w:val="28"/>
          <w:szCs w:val="28"/>
        </w:rPr>
        <w:t>5. Оформление головы.</w:t>
      </w:r>
    </w:p>
    <w:p w14:paraId="78995154"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Ребёнок самостоятельно изготавливает детали (глаза, волосы, рот).</w:t>
      </w:r>
    </w:p>
    <w:p w14:paraId="2CD1ED8A" w14:textId="77777777" w:rsidR="00147818" w:rsidRDefault="00000000">
      <w:pPr>
        <w:spacing w:line="240" w:lineRule="auto"/>
        <w:rPr>
          <w:rFonts w:ascii="Times New Roman" w:hAnsi="Times New Roman" w:cs="Times New Roman"/>
          <w:b/>
          <w:bCs/>
          <w:sz w:val="28"/>
          <w:szCs w:val="28"/>
        </w:rPr>
      </w:pPr>
      <w:r>
        <w:rPr>
          <w:rFonts w:ascii="Times New Roman" w:hAnsi="Times New Roman" w:cs="Times New Roman"/>
          <w:b/>
          <w:bCs/>
          <w:sz w:val="28"/>
          <w:szCs w:val="28"/>
          <w:lang w:val="en-US"/>
        </w:rPr>
        <w:t>IV</w:t>
      </w:r>
      <w:r w:rsidRPr="00CC1284">
        <w:rPr>
          <w:rFonts w:ascii="Times New Roman" w:hAnsi="Times New Roman" w:cs="Times New Roman"/>
          <w:b/>
          <w:bCs/>
          <w:sz w:val="28"/>
          <w:szCs w:val="28"/>
        </w:rPr>
        <w:t>.</w:t>
      </w:r>
      <w:r>
        <w:rPr>
          <w:rFonts w:ascii="Times New Roman" w:hAnsi="Times New Roman" w:cs="Times New Roman"/>
          <w:b/>
          <w:bCs/>
          <w:sz w:val="28"/>
          <w:szCs w:val="28"/>
        </w:rPr>
        <w:t>Рефлексия.</w:t>
      </w:r>
    </w:p>
    <w:p w14:paraId="0C92A1E0"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i/>
          <w:iCs/>
          <w:sz w:val="28"/>
          <w:szCs w:val="28"/>
        </w:rPr>
        <w:t xml:space="preserve">Психолог: </w:t>
      </w:r>
      <w:r>
        <w:rPr>
          <w:rFonts w:ascii="Times New Roman" w:hAnsi="Times New Roman" w:cs="Times New Roman"/>
          <w:sz w:val="28"/>
          <w:szCs w:val="28"/>
        </w:rPr>
        <w:t>Какое настроение у вашего человечка? Хорошее или плохое?</w:t>
      </w:r>
    </w:p>
    <w:p w14:paraId="7058C093"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Кто у вас девочка или мальчик?</w:t>
      </w:r>
    </w:p>
    <w:p w14:paraId="17E0BC12"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Психолог предлагает одеть своего человечка. Дети проговаривают что носит девочка, а что мальчик. Что не может одеть мальчик (юбку, сарафан, каблуки)</w:t>
      </w:r>
    </w:p>
    <w:p w14:paraId="239BAAF9"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Что ещё не может позволить себе мальчик? (косички, красить губы)</w:t>
      </w:r>
    </w:p>
    <w:p w14:paraId="25FAE149"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В конце занятий проговаривают имя своего человечка и дарят родителям.</w:t>
      </w:r>
    </w:p>
    <w:p w14:paraId="24A1644B" w14:textId="77777777" w:rsidR="00147818" w:rsidRDefault="00000000">
      <w:pPr>
        <w:spacing w:line="240" w:lineRule="auto"/>
        <w:jc w:val="center"/>
        <w:rPr>
          <w:rFonts w:ascii="Times New Roman" w:hAnsi="Times New Roman" w:cs="Times New Roman"/>
          <w:b/>
          <w:bCs/>
          <w:sz w:val="28"/>
          <w:szCs w:val="28"/>
          <w:lang w:val="uk-UA"/>
        </w:rPr>
      </w:pPr>
      <w:r>
        <w:rPr>
          <w:rFonts w:ascii="Times New Roman" w:hAnsi="Times New Roman" w:cs="Times New Roman"/>
          <w:noProof/>
          <w:sz w:val="28"/>
          <w:szCs w:val="28"/>
        </w:rPr>
        <w:drawing>
          <wp:inline distT="0" distB="0" distL="0" distR="0" wp14:anchorId="7B01A0BF" wp14:editId="0880B34E">
            <wp:extent cx="1537335" cy="1707515"/>
            <wp:effectExtent l="0" t="0" r="1905" b="14604"/>
            <wp:docPr id="67" name="Изображение 722" descr="2010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Изображение 722" descr="2010 004"/>
                    <pic:cNvPicPr>
                      <a:picLocks noChangeAspect="1"/>
                    </pic:cNvPicPr>
                  </pic:nvPicPr>
                  <pic:blipFill>
                    <a:blip r:embed="rId30"/>
                    <a:srcRect t="10637" r="4381" b="4659"/>
                    <a:stretch>
                      <a:fillRect/>
                    </a:stretch>
                  </pic:blipFill>
                  <pic:spPr>
                    <a:xfrm>
                      <a:off x="0" y="0"/>
                      <a:ext cx="1537335" cy="1707515"/>
                    </a:xfrm>
                    <a:prstGeom prst="rect">
                      <a:avLst/>
                    </a:prstGeom>
                    <a:noFill/>
                    <a:ln>
                      <a:noFill/>
                    </a:ln>
                  </pic:spPr>
                </pic:pic>
              </a:graphicData>
            </a:graphic>
          </wp:inline>
        </w:drawing>
      </w:r>
      <w:r>
        <w:rPr>
          <w:rFonts w:ascii="Times New Roman" w:hAnsi="Times New Roman" w:cs="Times New Roman"/>
          <w:sz w:val="28"/>
          <w:szCs w:val="28"/>
          <w:lang w:val="uk-UA"/>
        </w:rPr>
        <w:t xml:space="preserve">    </w:t>
      </w:r>
      <w:r>
        <w:rPr>
          <w:rFonts w:ascii="Times New Roman" w:hAnsi="Times New Roman" w:cs="Times New Roman"/>
          <w:noProof/>
          <w:sz w:val="28"/>
          <w:szCs w:val="28"/>
        </w:rPr>
        <w:drawing>
          <wp:inline distT="0" distB="0" distL="0" distR="0" wp14:anchorId="4C6B6AD0" wp14:editId="4FED7F3C">
            <wp:extent cx="1347470" cy="1718945"/>
            <wp:effectExtent l="0" t="0" r="8890" b="3175"/>
            <wp:docPr id="68" name="Изображение 723" descr="2010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Изображение 723" descr="2010 005"/>
                    <pic:cNvPicPr>
                      <a:picLocks noChangeAspect="1"/>
                    </pic:cNvPicPr>
                  </pic:nvPicPr>
                  <pic:blipFill>
                    <a:blip r:embed="rId31"/>
                    <a:srcRect t="3203"/>
                    <a:stretch>
                      <a:fillRect/>
                    </a:stretch>
                  </pic:blipFill>
                  <pic:spPr>
                    <a:xfrm>
                      <a:off x="0" y="0"/>
                      <a:ext cx="1347470" cy="1718944"/>
                    </a:xfrm>
                    <a:prstGeom prst="rect">
                      <a:avLst/>
                    </a:prstGeom>
                    <a:noFill/>
                    <a:ln>
                      <a:noFill/>
                    </a:ln>
                  </pic:spPr>
                </pic:pic>
              </a:graphicData>
            </a:graphic>
          </wp:inline>
        </w:drawing>
      </w:r>
      <w:r>
        <w:rPr>
          <w:rFonts w:ascii="Times New Roman" w:hAnsi="Times New Roman" w:cs="Times New Roman"/>
          <w:sz w:val="28"/>
          <w:szCs w:val="28"/>
          <w:lang w:val="uk-UA"/>
        </w:rPr>
        <w:t xml:space="preserve">  </w:t>
      </w:r>
    </w:p>
    <w:p w14:paraId="5E91629E" w14:textId="77777777" w:rsidR="00147818" w:rsidRDefault="00000000">
      <w:pPr>
        <w:spacing w:line="240" w:lineRule="auto"/>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Домашнее задание: </w:t>
      </w:r>
    </w:p>
    <w:p w14:paraId="0A812B48" w14:textId="77777777" w:rsidR="00147818" w:rsidRDefault="00000000">
      <w:pPr>
        <w:numPr>
          <w:ilvl w:val="0"/>
          <w:numId w:val="20"/>
        </w:numPr>
        <w:tabs>
          <w:tab w:val="clear" w:pos="360"/>
          <w:tab w:val="left" w:pos="720"/>
        </w:tabs>
        <w:spacing w:line="240" w:lineRule="auto"/>
        <w:ind w:left="720" w:hanging="720"/>
        <w:rPr>
          <w:rFonts w:ascii="Times New Roman" w:hAnsi="Times New Roman" w:cs="Times New Roman"/>
          <w:sz w:val="28"/>
          <w:szCs w:val="28"/>
        </w:rPr>
      </w:pPr>
      <w:r>
        <w:rPr>
          <w:rFonts w:ascii="Times New Roman" w:hAnsi="Times New Roman" w:cs="Times New Roman"/>
          <w:sz w:val="28"/>
          <w:szCs w:val="28"/>
        </w:rPr>
        <w:t>Дома вместе с детьми изготовить часы с помощью пластилина любым способом.   Обязательно должны быть стрелки и все цифры.</w:t>
      </w:r>
    </w:p>
    <w:p w14:paraId="18662181" w14:textId="77777777" w:rsidR="00147818" w:rsidRDefault="00000000">
      <w:pPr>
        <w:numPr>
          <w:ilvl w:val="0"/>
          <w:numId w:val="20"/>
        </w:numPr>
        <w:tabs>
          <w:tab w:val="clear" w:pos="360"/>
          <w:tab w:val="left" w:pos="720"/>
        </w:tabs>
        <w:spacing w:line="240" w:lineRule="auto"/>
        <w:ind w:left="720" w:hanging="720"/>
        <w:rPr>
          <w:rFonts w:ascii="Times New Roman" w:hAnsi="Times New Roman" w:cs="Times New Roman"/>
          <w:sz w:val="28"/>
          <w:szCs w:val="28"/>
        </w:rPr>
      </w:pPr>
      <w:r>
        <w:rPr>
          <w:rFonts w:ascii="Times New Roman" w:hAnsi="Times New Roman" w:cs="Times New Roman"/>
          <w:sz w:val="28"/>
          <w:szCs w:val="28"/>
        </w:rPr>
        <w:t>Родителям  психолог советует обратить внимание  на поделки ребёнка, где он изображает людей. А именно на детали (уши, глаза, рот).</w:t>
      </w:r>
    </w:p>
    <w:p w14:paraId="21201C1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b/>
          <w:sz w:val="28"/>
          <w:szCs w:val="28"/>
        </w:rPr>
        <w:t xml:space="preserve">     </w:t>
      </w:r>
    </w:p>
    <w:p w14:paraId="67E384F6" w14:textId="77777777" w:rsidR="00147818" w:rsidRDefault="00147818">
      <w:pPr>
        <w:rPr>
          <w:rFonts w:ascii="Times New Roman" w:hAnsi="Times New Roman" w:cs="Times New Roman"/>
          <w:sz w:val="28"/>
          <w:szCs w:val="28"/>
        </w:rPr>
      </w:pPr>
    </w:p>
    <w:p w14:paraId="1E70B7F2" w14:textId="77777777" w:rsidR="00147818" w:rsidRDefault="00147818">
      <w:pPr>
        <w:rPr>
          <w:rFonts w:ascii="Times New Roman" w:hAnsi="Times New Roman" w:cs="Times New Roman"/>
          <w:sz w:val="28"/>
          <w:szCs w:val="28"/>
        </w:rPr>
      </w:pPr>
    </w:p>
    <w:p w14:paraId="654D8BF0" w14:textId="77777777" w:rsidR="00147818" w:rsidRDefault="00147818">
      <w:pPr>
        <w:rPr>
          <w:color w:val="000000"/>
          <w:lang w:val="uk-UA"/>
        </w:rPr>
      </w:pPr>
    </w:p>
    <w:p w14:paraId="6AFE6BE6" w14:textId="77777777" w:rsidR="00147818" w:rsidRDefault="00147818">
      <w:pPr>
        <w:rPr>
          <w:lang w:val="uk-UA"/>
        </w:rPr>
      </w:pPr>
    </w:p>
    <w:p w14:paraId="3D7E3E1B" w14:textId="77777777" w:rsidR="00147818" w:rsidRDefault="00000000">
      <w:pPr>
        <w:jc w:val="center"/>
        <w:rPr>
          <w:rFonts w:ascii="Times New Roman" w:hAnsi="Times New Roman" w:cs="Times New Roman"/>
          <w:b/>
          <w:color w:val="000000"/>
          <w:sz w:val="28"/>
          <w:szCs w:val="28"/>
          <w:lang w:val="uk-UA"/>
        </w:rPr>
      </w:pPr>
      <w:r>
        <w:rPr>
          <w:b/>
          <w:lang w:val="uk-UA"/>
        </w:rPr>
        <w:br w:type="page" w:clear="all"/>
      </w:r>
      <w:r>
        <w:rPr>
          <w:rFonts w:ascii="Times New Roman" w:hAnsi="Times New Roman" w:cs="Times New Roman"/>
          <w:b/>
          <w:noProof/>
          <w:color w:val="000000"/>
          <w:sz w:val="28"/>
          <w:szCs w:val="28"/>
        </w:rPr>
        <w:lastRenderedPageBreak/>
        <mc:AlternateContent>
          <mc:Choice Requires="wpg">
            <w:drawing>
              <wp:anchor distT="0" distB="0" distL="114300" distR="114300" simplePos="0" relativeHeight="251638272" behindDoc="0" locked="0" layoutInCell="1" allowOverlap="1" wp14:anchorId="6536FA2F" wp14:editId="0928D1AB">
                <wp:simplePos x="0" y="0"/>
                <wp:positionH relativeFrom="column">
                  <wp:posOffset>8890</wp:posOffset>
                </wp:positionH>
                <wp:positionV relativeFrom="paragraph">
                  <wp:posOffset>-332740</wp:posOffset>
                </wp:positionV>
                <wp:extent cx="1143000" cy="878840"/>
                <wp:effectExtent l="0" t="0" r="0" b="5080"/>
                <wp:wrapNone/>
                <wp:docPr id="71" name="Группа 33"/>
                <wp:cNvGraphicFramePr/>
                <a:graphic xmlns:a="http://schemas.openxmlformats.org/drawingml/2006/main">
                  <a:graphicData uri="http://schemas.microsoft.com/office/word/2010/wordprocessingGroup">
                    <wpg:wgp>
                      <wpg:cNvGrpSpPr/>
                      <wpg:grpSpPr>
                        <a:xfrm>
                          <a:off x="0" y="0"/>
                          <a:ext cx="1143000" cy="878840"/>
                          <a:chOff x="1175" y="831"/>
                          <a:chExt cx="1800" cy="1384"/>
                        </a:xfrm>
                      </wpg:grpSpPr>
                      <pic:pic xmlns:pic="http://schemas.openxmlformats.org/drawingml/2006/picture">
                        <pic:nvPicPr>
                          <pic:cNvPr id="72" name="Изображение 14" descr="Untitled-TrueColor-01"/>
                          <pic:cNvPicPr>
                            <a:picLocks noChangeAspect="1"/>
                          </pic:cNvPicPr>
                        </pic:nvPicPr>
                        <pic:blipFill>
                          <a:blip r:embed="rId8"/>
                          <a:stretch>
                            <a:fillRect/>
                          </a:stretch>
                        </pic:blipFill>
                        <pic:spPr>
                          <a:xfrm>
                            <a:off x="1175" y="831"/>
                            <a:ext cx="1800" cy="1384"/>
                          </a:xfrm>
                          <a:prstGeom prst="rect">
                            <a:avLst/>
                          </a:prstGeom>
                          <a:noFill/>
                          <a:ln>
                            <a:noFill/>
                          </a:ln>
                        </pic:spPr>
                      </pic:pic>
                      <wps:wsp>
                        <wps:cNvPr id="73" name="Текстовое поле 73"/>
                        <wps:cNvSpPr txBox="1"/>
                        <wps:spPr bwMode="auto">
                          <a:xfrm>
                            <a:off x="1521" y="1134"/>
                            <a:ext cx="1080" cy="540"/>
                          </a:xfrm>
                          <a:prstGeom prst="rect">
                            <a:avLst/>
                          </a:prstGeom>
                          <a:noFill/>
                          <a:ln>
                            <a:noFill/>
                          </a:ln>
                        </wps:spPr>
                        <wps:txbx>
                          <w:txbxContent>
                            <w:p w14:paraId="6EEA09CD" w14:textId="77777777" w:rsidR="00147818" w:rsidRDefault="00000000">
                              <w:pPr>
                                <w:rPr>
                                  <w:b/>
                                  <w:sz w:val="40"/>
                                  <w:szCs w:val="40"/>
                                </w:rPr>
                              </w:pPr>
                              <w:r>
                                <w:rPr>
                                  <w:b/>
                                  <w:sz w:val="40"/>
                                  <w:szCs w:val="40"/>
                                </w:rPr>
                                <w:t>№ 7</w:t>
                              </w:r>
                            </w:p>
                          </w:txbxContent>
                        </wps:txbx>
                        <wps:bodyPr upright="1"/>
                      </wps:wsp>
                    </wpg:wgp>
                  </a:graphicData>
                </a:graphic>
              </wp:anchor>
            </w:drawing>
          </mc:Choice>
          <mc:Fallback>
            <w:pict>
              <v:group w14:anchorId="6536FA2F" id="Группа 33" o:spid="_x0000_s1045" style="position:absolute;left:0;text-align:left;margin-left:.7pt;margin-top:-26.2pt;width:90pt;height:69.2pt;z-index:251638272" coordorigin="1175,831"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">
                <v:shape id="Изображение 14" o:spid="_x0000_s1046" type="#_x0000_t75" alt="Untitled-TrueColor-01" style="position:absolute;left:1175;top:831;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">
                  <v:imagedata r:id="rId9" o:title="Untitled-TrueColor-01"/>
                </v:shape>
                <v:shape id="Текстовое поле 73" o:spid="_x0000_s1047"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6EEA09CD" w14:textId="77777777" w:rsidR="00147818" w:rsidRDefault="00000000">
                        <w:pPr>
                          <w:rPr>
                            <w:b/>
                            <w:sz w:val="40"/>
                            <w:szCs w:val="40"/>
                          </w:rPr>
                        </w:pPr>
                        <w:r>
                          <w:rPr>
                            <w:b/>
                            <w:sz w:val="40"/>
                            <w:szCs w:val="40"/>
                          </w:rPr>
                          <w:t>№ 7</w:t>
                        </w:r>
                      </w:p>
                    </w:txbxContent>
                  </v:textbox>
                </v:shape>
              </v:group>
            </w:pict>
          </mc:Fallback>
        </mc:AlternateContent>
      </w:r>
      <w:r>
        <w:rPr>
          <w:rFonts w:ascii="Times New Roman" w:hAnsi="Times New Roman" w:cs="Times New Roman"/>
          <w:b/>
          <w:color w:val="000000"/>
          <w:sz w:val="28"/>
          <w:szCs w:val="28"/>
          <w:lang w:val="uk-UA"/>
        </w:rPr>
        <w:t>Занят</w:t>
      </w:r>
      <w:r>
        <w:rPr>
          <w:rFonts w:ascii="Times New Roman" w:hAnsi="Times New Roman" w:cs="Times New Roman"/>
          <w:b/>
          <w:color w:val="000000"/>
          <w:sz w:val="28"/>
          <w:szCs w:val="28"/>
        </w:rPr>
        <w:t>ие</w:t>
      </w:r>
      <w:r>
        <w:rPr>
          <w:rFonts w:ascii="Times New Roman" w:hAnsi="Times New Roman" w:cs="Times New Roman"/>
          <w:b/>
          <w:color w:val="000000"/>
          <w:sz w:val="28"/>
          <w:szCs w:val="28"/>
          <w:lang w:val="uk-UA"/>
        </w:rPr>
        <w:t xml:space="preserve"> № 7 «Цифрлянд</w:t>
      </w:r>
      <w:r>
        <w:rPr>
          <w:rFonts w:ascii="Times New Roman" w:hAnsi="Times New Roman" w:cs="Times New Roman"/>
          <w:b/>
          <w:color w:val="000000"/>
          <w:sz w:val="28"/>
          <w:szCs w:val="28"/>
        </w:rPr>
        <w:t>и</w:t>
      </w:r>
      <w:r>
        <w:rPr>
          <w:rFonts w:ascii="Times New Roman" w:hAnsi="Times New Roman" w:cs="Times New Roman"/>
          <w:b/>
          <w:color w:val="000000"/>
          <w:sz w:val="28"/>
          <w:szCs w:val="28"/>
          <w:lang w:val="uk-UA"/>
        </w:rPr>
        <w:t>я»</w:t>
      </w:r>
    </w:p>
    <w:p w14:paraId="2F216CD9" w14:textId="77777777" w:rsidR="00147818" w:rsidRDefault="00147818">
      <w:pPr>
        <w:rPr>
          <w:rFonts w:ascii="Times New Roman" w:hAnsi="Times New Roman" w:cs="Times New Roman"/>
          <w:b/>
          <w:bCs/>
          <w:sz w:val="28"/>
          <w:szCs w:val="28"/>
          <w:lang w:val="uk-UA"/>
        </w:rPr>
      </w:pPr>
    </w:p>
    <w:p w14:paraId="30598EE9"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4EBA7120" w14:textId="77777777">
        <w:tc>
          <w:tcPr>
            <w:tcW w:w="8494" w:type="dxa"/>
          </w:tcPr>
          <w:p w14:paraId="76CC3E75" w14:textId="77777777" w:rsidR="00147818" w:rsidRDefault="00000000">
            <w:pPr>
              <w:widowControl w:val="0"/>
              <w:numPr>
                <w:ilvl w:val="0"/>
                <w:numId w:val="21"/>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Проверка домашнего задания «Часы»</w:t>
            </w:r>
          </w:p>
        </w:tc>
        <w:tc>
          <w:tcPr>
            <w:tcW w:w="1068" w:type="dxa"/>
          </w:tcPr>
          <w:p w14:paraId="1485091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21E10ACB" w14:textId="77777777">
        <w:trPr>
          <w:trHeight w:val="339"/>
        </w:trPr>
        <w:tc>
          <w:tcPr>
            <w:tcW w:w="8494" w:type="dxa"/>
          </w:tcPr>
          <w:p w14:paraId="6192B430" w14:textId="77777777" w:rsidR="00147818" w:rsidRDefault="00000000">
            <w:pPr>
              <w:numPr>
                <w:ilvl w:val="0"/>
                <w:numId w:val="21"/>
              </w:numPr>
              <w:spacing w:line="240" w:lineRule="auto"/>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Беседа.</w:t>
            </w:r>
          </w:p>
        </w:tc>
        <w:tc>
          <w:tcPr>
            <w:tcW w:w="1068" w:type="dxa"/>
          </w:tcPr>
          <w:p w14:paraId="54176DE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724C9405" w14:textId="77777777">
        <w:tc>
          <w:tcPr>
            <w:tcW w:w="8494" w:type="dxa"/>
          </w:tcPr>
          <w:p w14:paraId="5167E496"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2.1 </w:t>
            </w:r>
            <w:r>
              <w:rPr>
                <w:rFonts w:ascii="Times New Roman CYR" w:hAnsi="Times New Roman CYR" w:cs="Times New Roman CYR"/>
                <w:sz w:val="28"/>
                <w:szCs w:val="28"/>
              </w:rPr>
              <w:t>.</w:t>
            </w:r>
            <w:r>
              <w:rPr>
                <w:rFonts w:ascii="Times New Roman" w:hAnsi="Times New Roman" w:cs="Times New Roman"/>
                <w:bCs/>
                <w:i/>
                <w:iCs/>
                <w:sz w:val="28"/>
                <w:szCs w:val="28"/>
              </w:rPr>
              <w:t>Пальчиковая разминка для рук</w:t>
            </w:r>
          </w:p>
        </w:tc>
        <w:tc>
          <w:tcPr>
            <w:tcW w:w="1068" w:type="dxa"/>
          </w:tcPr>
          <w:p w14:paraId="19B93C5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36990EB1" w14:textId="77777777">
        <w:tc>
          <w:tcPr>
            <w:tcW w:w="8494" w:type="dxa"/>
          </w:tcPr>
          <w:p w14:paraId="7ED7696A" w14:textId="77777777" w:rsidR="00147818" w:rsidRDefault="00000000">
            <w:pPr>
              <w:rPr>
                <w:rFonts w:ascii="Times New Roman CYR" w:hAnsi="Times New Roman CYR" w:cs="Times New Roman CYR"/>
                <w:sz w:val="28"/>
                <w:szCs w:val="28"/>
              </w:rPr>
            </w:pPr>
            <w:r>
              <w:rPr>
                <w:rFonts w:ascii="Times New Roman CYR" w:hAnsi="Times New Roman CYR" w:cs="Times New Roman CYR"/>
                <w:sz w:val="28"/>
                <w:szCs w:val="28"/>
              </w:rPr>
              <w:t>2.2.</w:t>
            </w:r>
            <w:r>
              <w:rPr>
                <w:rFonts w:ascii="Times New Roman" w:hAnsi="Times New Roman" w:cs="Times New Roman"/>
                <w:bCs/>
                <w:i/>
                <w:iCs/>
                <w:sz w:val="28"/>
                <w:szCs w:val="28"/>
              </w:rPr>
              <w:t xml:space="preserve">Упражнение «Волшебный сундучок» </w:t>
            </w:r>
          </w:p>
        </w:tc>
        <w:tc>
          <w:tcPr>
            <w:tcW w:w="1068" w:type="dxa"/>
          </w:tcPr>
          <w:p w14:paraId="28F4136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2DB8620D" w14:textId="77777777">
        <w:tc>
          <w:tcPr>
            <w:tcW w:w="8494" w:type="dxa"/>
          </w:tcPr>
          <w:p w14:paraId="28D55F97" w14:textId="77777777" w:rsidR="00147818" w:rsidRDefault="00000000">
            <w:pPr>
              <w:widowControl w:val="0"/>
              <w:numPr>
                <w:ilvl w:val="0"/>
                <w:numId w:val="21"/>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1CC0DBA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3DF8197F" w14:textId="77777777">
        <w:tc>
          <w:tcPr>
            <w:tcW w:w="8494" w:type="dxa"/>
          </w:tcPr>
          <w:p w14:paraId="15965D46"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w:hAnsi="Times New Roman" w:cs="Times New Roman"/>
                <w:sz w:val="28"/>
                <w:szCs w:val="28"/>
              </w:rPr>
              <w:t>«Изготовление цифр от 0 до 9»</w:t>
            </w:r>
          </w:p>
        </w:tc>
        <w:tc>
          <w:tcPr>
            <w:tcW w:w="1068" w:type="dxa"/>
          </w:tcPr>
          <w:p w14:paraId="44850405"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01423FFF" w14:textId="77777777">
        <w:tc>
          <w:tcPr>
            <w:tcW w:w="8494" w:type="dxa"/>
          </w:tcPr>
          <w:p w14:paraId="71F6E344" w14:textId="77777777" w:rsidR="00147818" w:rsidRDefault="00000000">
            <w:pPr>
              <w:widowControl w:val="0"/>
              <w:numPr>
                <w:ilvl w:val="0"/>
                <w:numId w:val="21"/>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2779A88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3687D1B9" w14:textId="77777777">
        <w:tc>
          <w:tcPr>
            <w:tcW w:w="8494" w:type="dxa"/>
          </w:tcPr>
          <w:p w14:paraId="659DD906"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739BAEA4"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138581B3" w14:textId="77777777" w:rsidR="00147818" w:rsidRDefault="00147818">
      <w:pPr>
        <w:jc w:val="center"/>
        <w:rPr>
          <w:rFonts w:ascii="Times New Roman" w:hAnsi="Times New Roman" w:cs="Times New Roman"/>
          <w:b/>
          <w:color w:val="000000"/>
          <w:sz w:val="28"/>
          <w:szCs w:val="28"/>
          <w:lang w:val="uk-UA"/>
        </w:rPr>
      </w:pPr>
    </w:p>
    <w:p w14:paraId="03CD5B31" w14:textId="77777777" w:rsidR="00147818" w:rsidRDefault="00000000">
      <w:pPr>
        <w:numPr>
          <w:ilvl w:val="0"/>
          <w:numId w:val="22"/>
        </w:num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Организационный момент.</w:t>
      </w:r>
    </w:p>
    <w:p w14:paraId="78300BE3"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самостоятельно выкладывают свою поделку на определённое место.</w:t>
      </w:r>
    </w:p>
    <w:p w14:paraId="6645004B" w14:textId="77777777" w:rsidR="00147818" w:rsidRDefault="00000000">
      <w:pPr>
        <w:rPr>
          <w:rFonts w:ascii="Times New Roman" w:hAnsi="Times New Roman" w:cs="Times New Roman"/>
          <w:b/>
          <w:color w:val="000000"/>
          <w:sz w:val="28"/>
          <w:szCs w:val="28"/>
          <w:lang w:val="uk-UA"/>
        </w:rPr>
      </w:pPr>
      <w:r>
        <w:rPr>
          <w:rFonts w:ascii="Times New Roman" w:hAnsi="Times New Roman" w:cs="Times New Roman"/>
          <w:bCs/>
          <w:sz w:val="28"/>
          <w:szCs w:val="28"/>
        </w:rPr>
        <w:t>Проверка домашнего задания</w:t>
      </w:r>
      <w:r>
        <w:rPr>
          <w:rFonts w:ascii="Times New Roman" w:hAnsi="Times New Roman" w:cs="Times New Roman"/>
          <w:b/>
          <w:color w:val="000000"/>
          <w:sz w:val="28"/>
          <w:szCs w:val="28"/>
          <w:lang w:val="uk-UA"/>
        </w:rPr>
        <w:t xml:space="preserve">                                    </w:t>
      </w:r>
    </w:p>
    <w:p w14:paraId="00292EC4" w14:textId="77777777" w:rsidR="00147818" w:rsidRDefault="0000000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noProof/>
          <w:sz w:val="28"/>
          <w:szCs w:val="28"/>
          <w:lang w:val="uk-UA"/>
        </w:rPr>
        <w:drawing>
          <wp:inline distT="0" distB="0" distL="0" distR="0" wp14:anchorId="7E003282" wp14:editId="689E9791">
            <wp:extent cx="1595120" cy="1457325"/>
            <wp:effectExtent l="0" t="0" r="5080" b="5715"/>
            <wp:docPr id="74" name="Изображение 6" descr="2010 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Изображение 6" descr="2010 051"/>
                    <pic:cNvPicPr>
                      <a:picLocks noChangeAspect="1"/>
                    </pic:cNvPicPr>
                  </pic:nvPicPr>
                  <pic:blipFill>
                    <a:blip r:embed="rId32"/>
                    <a:stretch>
                      <a:fillRect/>
                    </a:stretch>
                  </pic:blipFill>
                  <pic:spPr>
                    <a:xfrm>
                      <a:off x="0" y="0"/>
                      <a:ext cx="1595120" cy="1457325"/>
                    </a:xfrm>
                    <a:prstGeom prst="rect">
                      <a:avLst/>
                    </a:prstGeom>
                    <a:noFill/>
                    <a:ln>
                      <a:noFill/>
                    </a:ln>
                  </pic:spPr>
                </pic:pic>
              </a:graphicData>
            </a:graphic>
          </wp:inline>
        </w:drawing>
      </w:r>
      <w:r>
        <w:rPr>
          <w:rFonts w:ascii="Times New Roman" w:hAnsi="Times New Roman" w:cs="Times New Roman"/>
          <w:sz w:val="28"/>
          <w:szCs w:val="28"/>
          <w:lang w:val="uk-UA"/>
        </w:rPr>
        <w:t xml:space="preserve">    </w:t>
      </w:r>
      <w:r>
        <w:rPr>
          <w:rFonts w:ascii="Times New Roman" w:hAnsi="Times New Roman" w:cs="Times New Roman"/>
          <w:noProof/>
          <w:sz w:val="28"/>
          <w:szCs w:val="28"/>
        </w:rPr>
        <w:drawing>
          <wp:inline distT="0" distB="0" distL="0" distR="0" wp14:anchorId="272976B6" wp14:editId="7CBBE035">
            <wp:extent cx="1489710" cy="1412240"/>
            <wp:effectExtent l="0" t="0" r="3810" b="5080"/>
            <wp:docPr id="75" name="Изображение 7" descr="2010 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Изображение 7" descr="2010 054"/>
                    <pic:cNvPicPr>
                      <a:picLocks noChangeAspect="1"/>
                    </pic:cNvPicPr>
                  </pic:nvPicPr>
                  <pic:blipFill>
                    <a:blip r:embed="rId33"/>
                    <a:stretch>
                      <a:fillRect/>
                    </a:stretch>
                  </pic:blipFill>
                  <pic:spPr>
                    <a:xfrm>
                      <a:off x="0" y="0"/>
                      <a:ext cx="1489710" cy="1412240"/>
                    </a:xfrm>
                    <a:prstGeom prst="rect">
                      <a:avLst/>
                    </a:prstGeom>
                    <a:noFill/>
                    <a:ln>
                      <a:noFill/>
                    </a:ln>
                  </pic:spPr>
                </pic:pic>
              </a:graphicData>
            </a:graphic>
          </wp:inline>
        </w:drawing>
      </w:r>
    </w:p>
    <w:p w14:paraId="46F3CFCC" w14:textId="77777777" w:rsidR="00147818" w:rsidRDefault="00000000">
      <w:pP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Дети становятся в круг для приветствия друг друга.</w:t>
      </w:r>
    </w:p>
    <w:p w14:paraId="1277A09A" w14:textId="77777777" w:rsidR="00147818" w:rsidRDefault="00000000">
      <w:pPr>
        <w:rPr>
          <w:rFonts w:ascii="Times New Roman" w:hAnsi="Times New Roman" w:cs="Times New Roman"/>
          <w:sz w:val="28"/>
          <w:szCs w:val="28"/>
        </w:rPr>
      </w:pPr>
      <w:r>
        <w:rPr>
          <w:rFonts w:ascii="Times New Roman" w:hAnsi="Times New Roman" w:cs="Times New Roman"/>
          <w:i/>
          <w:iCs/>
          <w:sz w:val="28"/>
          <w:szCs w:val="28"/>
        </w:rPr>
        <w:t>Психолог:</w:t>
      </w:r>
      <w:r>
        <w:rPr>
          <w:rFonts w:ascii="Times New Roman" w:hAnsi="Times New Roman" w:cs="Times New Roman"/>
          <w:sz w:val="28"/>
          <w:szCs w:val="28"/>
        </w:rPr>
        <w:t xml:space="preserve"> Ребята сегодня у нас необычный день, потому что мы отправляемся в страну «Цифряндию», где будем говорить и самостоятельно делать цифры.</w:t>
      </w:r>
    </w:p>
    <w:p w14:paraId="1258ED7E" w14:textId="77777777" w:rsidR="00147818" w:rsidRDefault="00000000">
      <w:pPr>
        <w:rPr>
          <w:rFonts w:ascii="Times New Roman" w:hAnsi="Times New Roman" w:cs="Times New Roman"/>
          <w:sz w:val="28"/>
          <w:szCs w:val="28"/>
        </w:rPr>
      </w:pPr>
      <w:r>
        <w:rPr>
          <w:rFonts w:ascii="Times New Roman" w:hAnsi="Times New Roman" w:cs="Times New Roman"/>
          <w:i/>
          <w:iCs/>
          <w:sz w:val="28"/>
          <w:szCs w:val="28"/>
        </w:rPr>
        <w:t>Психолог</w:t>
      </w:r>
      <w:r>
        <w:rPr>
          <w:rFonts w:ascii="Times New Roman" w:hAnsi="Times New Roman" w:cs="Times New Roman"/>
          <w:sz w:val="28"/>
          <w:szCs w:val="28"/>
        </w:rPr>
        <w:t>: Сейчас нужно назвать цифры по кругу по порядку от 1 до 10. Дети называют ту цифру, которая им выпадает. Затем обратный счёт называем по очереди от 10 и до 1.</w:t>
      </w:r>
    </w:p>
    <w:p w14:paraId="789BC16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Психолог благодарит всех и предлагает сесть на свои места.</w:t>
      </w:r>
    </w:p>
    <w:p w14:paraId="0A587DD1" w14:textId="77777777" w:rsidR="00147818" w:rsidRDefault="00000000">
      <w:pPr>
        <w:numPr>
          <w:ilvl w:val="0"/>
          <w:numId w:val="22"/>
        </w:numPr>
        <w:rPr>
          <w:rFonts w:ascii="Times New Roman" w:hAnsi="Times New Roman" w:cs="Times New Roman"/>
          <w:b/>
          <w:bCs/>
          <w:sz w:val="28"/>
          <w:szCs w:val="28"/>
        </w:rPr>
      </w:pPr>
      <w:r>
        <w:rPr>
          <w:rFonts w:ascii="Times New Roman" w:hAnsi="Times New Roman" w:cs="Times New Roman"/>
          <w:b/>
          <w:bCs/>
          <w:sz w:val="28"/>
          <w:szCs w:val="28"/>
        </w:rPr>
        <w:t>Разминка</w:t>
      </w:r>
      <w:r>
        <w:rPr>
          <w:rFonts w:ascii="Times New Roman" w:hAnsi="Times New Roman" w:cs="Times New Roman"/>
          <w:b/>
          <w:bCs/>
          <w:sz w:val="28"/>
          <w:szCs w:val="28"/>
          <w:lang w:val="en-US"/>
        </w:rPr>
        <w:t>.</w:t>
      </w:r>
    </w:p>
    <w:p w14:paraId="7FDF814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Психолог: Вы все сделали прекрасные часы. А для чего  нужны часы?  </w:t>
      </w:r>
    </w:p>
    <w:p w14:paraId="3C6F9680"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Чтобы выполнять режим дня, знать время.</w:t>
      </w:r>
    </w:p>
    <w:p w14:paraId="1FED8358" w14:textId="77777777" w:rsidR="00147818" w:rsidRDefault="00000000">
      <w:pPr>
        <w:ind w:firstLine="140"/>
        <w:rPr>
          <w:rFonts w:ascii="Times New Roman" w:hAnsi="Times New Roman" w:cs="Times New Roman"/>
          <w:sz w:val="28"/>
          <w:szCs w:val="28"/>
        </w:rPr>
      </w:pPr>
      <w:r>
        <w:rPr>
          <w:rFonts w:ascii="Times New Roman" w:hAnsi="Times New Roman" w:cs="Times New Roman"/>
          <w:sz w:val="28"/>
          <w:szCs w:val="28"/>
        </w:rPr>
        <w:t>-Какие бывают часы?</w:t>
      </w:r>
    </w:p>
    <w:p w14:paraId="75D48E73" w14:textId="77777777" w:rsidR="00147818" w:rsidRDefault="00000000">
      <w:pPr>
        <w:ind w:firstLine="140"/>
        <w:rPr>
          <w:rFonts w:ascii="Times New Roman" w:hAnsi="Times New Roman" w:cs="Times New Roman"/>
          <w:sz w:val="28"/>
          <w:szCs w:val="28"/>
        </w:rPr>
      </w:pPr>
      <w:r>
        <w:rPr>
          <w:rFonts w:ascii="Times New Roman" w:hAnsi="Times New Roman" w:cs="Times New Roman"/>
          <w:sz w:val="28"/>
          <w:szCs w:val="28"/>
        </w:rPr>
        <w:lastRenderedPageBreak/>
        <w:t>-Настенные, ручные, настольные, электрические, механические.</w:t>
      </w:r>
    </w:p>
    <w:p w14:paraId="7669B68E"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У психолога модель часов в руках</w:t>
      </w:r>
    </w:p>
    <w:p w14:paraId="508D4B43"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Вопросы:</w:t>
      </w:r>
    </w:p>
    <w:p w14:paraId="578D35E9" w14:textId="77777777" w:rsidR="00147818" w:rsidRDefault="00000000">
      <w:pPr>
        <w:numPr>
          <w:ilvl w:val="0"/>
          <w:numId w:val="23"/>
        </w:numPr>
        <w:rPr>
          <w:rFonts w:ascii="Times New Roman" w:hAnsi="Times New Roman" w:cs="Times New Roman"/>
          <w:sz w:val="28"/>
          <w:szCs w:val="28"/>
        </w:rPr>
      </w:pPr>
      <w:r>
        <w:rPr>
          <w:rFonts w:ascii="Times New Roman" w:hAnsi="Times New Roman" w:cs="Times New Roman"/>
          <w:sz w:val="28"/>
          <w:szCs w:val="28"/>
        </w:rPr>
        <w:t>Если большая стрелка часов на 12, а маленькая на 7, что делает ребёнок в это время? (просыпается сам, мама будет)</w:t>
      </w:r>
    </w:p>
    <w:p w14:paraId="5F5A0D0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А потом? (умывается, расчёсывается, одевается, идёт в садик)</w:t>
      </w:r>
    </w:p>
    <w:p w14:paraId="1CB38AA9" w14:textId="77777777" w:rsidR="00147818" w:rsidRDefault="00000000">
      <w:pPr>
        <w:numPr>
          <w:ilvl w:val="0"/>
          <w:numId w:val="12"/>
        </w:numPr>
        <w:rPr>
          <w:rFonts w:ascii="Times New Roman" w:hAnsi="Times New Roman" w:cs="Times New Roman"/>
          <w:sz w:val="28"/>
          <w:szCs w:val="28"/>
        </w:rPr>
      </w:pPr>
      <w:r>
        <w:rPr>
          <w:rFonts w:ascii="Times New Roman" w:hAnsi="Times New Roman" w:cs="Times New Roman"/>
          <w:sz w:val="28"/>
          <w:szCs w:val="28"/>
        </w:rPr>
        <w:t>Если большая стрелка на 12, а маленькая на 8, что делает ребёнок?</w:t>
      </w:r>
    </w:p>
    <w:p w14:paraId="2EDB2E3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(пришёл в садик).</w:t>
      </w:r>
    </w:p>
    <w:p w14:paraId="2987DB8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А потом? (делает зарядку, завтракает)</w:t>
      </w:r>
    </w:p>
    <w:p w14:paraId="5BFCA533" w14:textId="77777777" w:rsidR="00147818" w:rsidRDefault="00000000">
      <w:pPr>
        <w:numPr>
          <w:ilvl w:val="0"/>
          <w:numId w:val="12"/>
        </w:numPr>
        <w:rPr>
          <w:rFonts w:ascii="Times New Roman" w:hAnsi="Times New Roman" w:cs="Times New Roman"/>
          <w:sz w:val="28"/>
          <w:szCs w:val="28"/>
        </w:rPr>
      </w:pPr>
      <w:r>
        <w:rPr>
          <w:rFonts w:ascii="Times New Roman" w:hAnsi="Times New Roman" w:cs="Times New Roman"/>
          <w:sz w:val="28"/>
          <w:szCs w:val="28"/>
        </w:rPr>
        <w:t>А что делает ребёнок с 9.00 до 12.00 часов, гуляет, занимается.</w:t>
      </w:r>
    </w:p>
    <w:p w14:paraId="065A7E5B" w14:textId="77777777" w:rsidR="00147818" w:rsidRDefault="00000000">
      <w:pPr>
        <w:rPr>
          <w:rFonts w:ascii="Times New Roman" w:hAnsi="Times New Roman" w:cs="Times New Roman"/>
          <w:sz w:val="28"/>
          <w:szCs w:val="28"/>
        </w:rPr>
      </w:pPr>
      <w:r>
        <w:rPr>
          <w:rFonts w:ascii="Times New Roman" w:hAnsi="Times New Roman" w:cs="Times New Roman"/>
          <w:i/>
          <w:sz w:val="28"/>
          <w:szCs w:val="28"/>
        </w:rPr>
        <w:t>Психолог показывает на циферблате</w:t>
      </w:r>
      <w:r>
        <w:rPr>
          <w:rFonts w:ascii="Times New Roman" w:hAnsi="Times New Roman" w:cs="Times New Roman"/>
          <w:sz w:val="28"/>
          <w:szCs w:val="28"/>
        </w:rPr>
        <w:t>: ровно четыре часа, восемь часов, два часа, половину шестого.</w:t>
      </w:r>
    </w:p>
    <w:p w14:paraId="58AE20F4"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Пальчиковая разминка для рук:</w:t>
      </w:r>
    </w:p>
    <w:tbl>
      <w:tblPr>
        <w:tblStyle w:val="af5"/>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5897"/>
      </w:tblGrid>
      <w:tr w:rsidR="00147818" w14:paraId="4B604E3D" w14:textId="77777777">
        <w:trPr>
          <w:trHeight w:val="210"/>
        </w:trPr>
        <w:tc>
          <w:tcPr>
            <w:tcW w:w="3060" w:type="dxa"/>
          </w:tcPr>
          <w:p w14:paraId="2B331DD0"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Часики стучат:</w:t>
            </w:r>
          </w:p>
        </w:tc>
        <w:tc>
          <w:tcPr>
            <w:tcW w:w="6120" w:type="dxa"/>
          </w:tcPr>
          <w:p w14:paraId="630B80F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пальчики сжимают и разжимают в кулачки (двумя руками одновременно)</w:t>
            </w:r>
          </w:p>
        </w:tc>
      </w:tr>
      <w:tr w:rsidR="00147818" w14:paraId="5D23A61B" w14:textId="77777777">
        <w:trPr>
          <w:trHeight w:val="615"/>
        </w:trPr>
        <w:tc>
          <w:tcPr>
            <w:tcW w:w="3060" w:type="dxa"/>
          </w:tcPr>
          <w:p w14:paraId="48A65C5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«Тик-так, тик-так,</w:t>
            </w:r>
          </w:p>
          <w:p w14:paraId="3130675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Тик-так, тик, так,</w:t>
            </w:r>
          </w:p>
        </w:tc>
        <w:tc>
          <w:tcPr>
            <w:tcW w:w="6120" w:type="dxa"/>
          </w:tcPr>
          <w:p w14:paraId="28F86AB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 Кулачки разжаты, ладошки направлены от себя.  На слова ладошки обеих рук покачивают влево -вправо </w:t>
            </w:r>
          </w:p>
        </w:tc>
      </w:tr>
      <w:tr w:rsidR="00147818" w14:paraId="6A508D63" w14:textId="77777777">
        <w:trPr>
          <w:trHeight w:val="195"/>
        </w:trPr>
        <w:tc>
          <w:tcPr>
            <w:tcW w:w="3060" w:type="dxa"/>
          </w:tcPr>
          <w:p w14:paraId="3BA844A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Заниматься нам велят</w:t>
            </w:r>
          </w:p>
        </w:tc>
        <w:tc>
          <w:tcPr>
            <w:tcW w:w="6120" w:type="dxa"/>
          </w:tcPr>
          <w:p w14:paraId="415EBB9F"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пальчики сжимают и разжимают в кулачки (двумя руками одновременно)</w:t>
            </w:r>
          </w:p>
        </w:tc>
      </w:tr>
      <w:tr w:rsidR="00147818" w14:paraId="69DB5684" w14:textId="77777777">
        <w:trPr>
          <w:trHeight w:val="630"/>
        </w:trPr>
        <w:tc>
          <w:tcPr>
            <w:tcW w:w="3060" w:type="dxa"/>
          </w:tcPr>
          <w:p w14:paraId="2F4D0BDF"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«Тик-так, тик-так,</w:t>
            </w:r>
          </w:p>
          <w:p w14:paraId="39CD3BFC"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Тик-так, тик, так.</w:t>
            </w:r>
          </w:p>
        </w:tc>
        <w:tc>
          <w:tcPr>
            <w:tcW w:w="6120" w:type="dxa"/>
          </w:tcPr>
          <w:p w14:paraId="11830173"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Дети кулачки разжимают, ладошки направлены от себя.  На слова  дети свои ладошки покачивают влево -вправо </w:t>
            </w:r>
          </w:p>
        </w:tc>
      </w:tr>
    </w:tbl>
    <w:p w14:paraId="1E92F992" w14:textId="77777777" w:rsidR="00147818" w:rsidRDefault="00147818">
      <w:pPr>
        <w:rPr>
          <w:rFonts w:ascii="Times New Roman" w:hAnsi="Times New Roman" w:cs="Times New Roman"/>
          <w:sz w:val="28"/>
          <w:szCs w:val="28"/>
        </w:rPr>
      </w:pPr>
    </w:p>
    <w:p w14:paraId="077D13EF"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 xml:space="preserve">Упражнение «Волшебный сундучок» </w:t>
      </w:r>
    </w:p>
    <w:p w14:paraId="64726CA6"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Дети с закрытыми глазами достают вырезанные из резинового пенеплена  цифры крупного размера от 0-9. По очереди рукой , на ощупь берут цифру из сундучка и называют её. Открывают глаза и если правильно называют выкладывают их на стол, если ошиблись с открытыми глазами называют правильно, но оставляют в сундучке. Так продолжается пока все цифры из сундучка не исчезнут. Потом подсчитывают количество у каждого участника отгаданных цифр. Называют их снова и кладут  в сундучок для сохранения клада.</w:t>
      </w:r>
    </w:p>
    <w:p w14:paraId="14BEF852" w14:textId="77777777" w:rsidR="00147818" w:rsidRDefault="00000000">
      <w:pPr>
        <w:ind w:firstLine="540"/>
        <w:rPr>
          <w:rFonts w:ascii="Times New Roman" w:hAnsi="Times New Roman" w:cs="Times New Roman"/>
          <w:i/>
          <w:sz w:val="28"/>
          <w:szCs w:val="28"/>
        </w:rPr>
      </w:pPr>
      <w:r>
        <w:rPr>
          <w:rFonts w:ascii="Times New Roman" w:hAnsi="Times New Roman" w:cs="Times New Roman"/>
          <w:i/>
          <w:sz w:val="28"/>
          <w:szCs w:val="28"/>
        </w:rPr>
        <w:lastRenderedPageBreak/>
        <w:t>(закрепление знаний о цифрах)</w:t>
      </w:r>
    </w:p>
    <w:p w14:paraId="7D49175C" w14:textId="77777777" w:rsidR="00147818" w:rsidRDefault="00000000">
      <w:pPr>
        <w:rPr>
          <w:rFonts w:ascii="Times New Roman" w:hAnsi="Times New Roman" w:cs="Times New Roman"/>
          <w:b/>
          <w:sz w:val="28"/>
          <w:szCs w:val="28"/>
        </w:rPr>
      </w:pPr>
      <w:r>
        <w:rPr>
          <w:rFonts w:ascii="Times New Roman CYR" w:hAnsi="Times New Roman CYR"/>
          <w:b/>
          <w:bCs/>
          <w:i/>
          <w:sz w:val="28"/>
          <w:szCs w:val="28"/>
          <w:lang w:val="uk-UA"/>
        </w:rPr>
        <w:t>III. Практическая работа</w:t>
      </w:r>
      <w:r>
        <w:rPr>
          <w:rFonts w:ascii="Times New Roman" w:hAnsi="Times New Roman" w:cs="Times New Roman"/>
          <w:b/>
          <w:sz w:val="28"/>
          <w:szCs w:val="28"/>
        </w:rPr>
        <w:t xml:space="preserve"> «Изготовление цифр от 0 до 9».</w:t>
      </w:r>
    </w:p>
    <w:p w14:paraId="78121FC0" w14:textId="77777777" w:rsidR="00147818" w:rsidRDefault="00000000">
      <w:pPr>
        <w:spacing w:line="360" w:lineRule="auto"/>
        <w:rPr>
          <w:rFonts w:ascii="Times New Roman" w:hAnsi="Times New Roman" w:cs="Times New Roman"/>
          <w:bCs/>
          <w:i/>
          <w:iCs/>
          <w:sz w:val="28"/>
          <w:szCs w:val="28"/>
        </w:rPr>
      </w:pPr>
      <w:r>
        <w:rPr>
          <w:rFonts w:ascii="Times New Roman" w:hAnsi="Times New Roman" w:cs="Times New Roman"/>
          <w:bCs/>
          <w:i/>
          <w:iCs/>
          <w:sz w:val="28"/>
          <w:szCs w:val="28"/>
        </w:rPr>
        <w:t>Повторение ПП.</w:t>
      </w:r>
    </w:p>
    <w:p w14:paraId="6A59085A" w14:textId="77777777" w:rsidR="00147818" w:rsidRDefault="00000000">
      <w:pPr>
        <w:spacing w:line="360" w:lineRule="auto"/>
        <w:ind w:firstLine="540"/>
        <w:rPr>
          <w:rFonts w:ascii="Times New Roman" w:hAnsi="Times New Roman" w:cs="Times New Roman"/>
          <w:sz w:val="28"/>
          <w:szCs w:val="28"/>
        </w:rPr>
      </w:pPr>
      <w:r>
        <w:rPr>
          <w:rFonts w:ascii="Times New Roman" w:hAnsi="Times New Roman" w:cs="Times New Roman"/>
          <w:sz w:val="28"/>
          <w:szCs w:val="28"/>
        </w:rPr>
        <w:t>Дети изготавливают 10 пластилиновых жгутиков, а из них изготавливают цифры 0-9 и выкладывают их на картонке  по нарастанию.</w:t>
      </w:r>
    </w:p>
    <w:tbl>
      <w:tblPr>
        <w:tblStyle w:val="af5"/>
        <w:tblW w:w="6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607"/>
        <w:gridCol w:w="607"/>
        <w:gridCol w:w="607"/>
        <w:gridCol w:w="608"/>
        <w:gridCol w:w="607"/>
        <w:gridCol w:w="607"/>
        <w:gridCol w:w="607"/>
        <w:gridCol w:w="607"/>
        <w:gridCol w:w="608"/>
      </w:tblGrid>
      <w:tr w:rsidR="00147818" w14:paraId="4F68E4E2" w14:textId="77777777">
        <w:trPr>
          <w:trHeight w:val="391"/>
          <w:jc w:val="center"/>
        </w:trPr>
        <w:tc>
          <w:tcPr>
            <w:tcW w:w="607" w:type="dxa"/>
          </w:tcPr>
          <w:p w14:paraId="74A24B6B" w14:textId="77777777" w:rsidR="00147818" w:rsidRDefault="0000000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0</w:t>
            </w:r>
          </w:p>
        </w:tc>
        <w:tc>
          <w:tcPr>
            <w:tcW w:w="607" w:type="dxa"/>
          </w:tcPr>
          <w:p w14:paraId="11344933" w14:textId="77777777" w:rsidR="00147818" w:rsidRDefault="0000000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1</w:t>
            </w:r>
          </w:p>
        </w:tc>
        <w:tc>
          <w:tcPr>
            <w:tcW w:w="607" w:type="dxa"/>
          </w:tcPr>
          <w:p w14:paraId="1DE8F0C9" w14:textId="77777777" w:rsidR="00147818" w:rsidRDefault="00000000">
            <w:pPr>
              <w:spacing w:line="360" w:lineRule="auto"/>
              <w:ind w:right="-108"/>
              <w:jc w:val="center"/>
              <w:rPr>
                <w:rFonts w:ascii="Times New Roman" w:hAnsi="Times New Roman" w:cs="Times New Roman"/>
                <w:b/>
                <w:sz w:val="28"/>
                <w:szCs w:val="28"/>
              </w:rPr>
            </w:pPr>
            <w:r>
              <w:rPr>
                <w:rFonts w:ascii="Times New Roman" w:hAnsi="Times New Roman" w:cs="Times New Roman"/>
                <w:b/>
                <w:sz w:val="28"/>
                <w:szCs w:val="28"/>
              </w:rPr>
              <w:t>2</w:t>
            </w:r>
          </w:p>
        </w:tc>
        <w:tc>
          <w:tcPr>
            <w:tcW w:w="607" w:type="dxa"/>
          </w:tcPr>
          <w:p w14:paraId="0C6A1EE6" w14:textId="77777777" w:rsidR="00147818" w:rsidRDefault="0000000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3</w:t>
            </w:r>
          </w:p>
        </w:tc>
        <w:tc>
          <w:tcPr>
            <w:tcW w:w="608" w:type="dxa"/>
          </w:tcPr>
          <w:p w14:paraId="5E3002CB" w14:textId="77777777" w:rsidR="00147818" w:rsidRDefault="0000000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4</w:t>
            </w:r>
          </w:p>
        </w:tc>
        <w:tc>
          <w:tcPr>
            <w:tcW w:w="607" w:type="dxa"/>
          </w:tcPr>
          <w:p w14:paraId="72E80A26" w14:textId="77777777" w:rsidR="00147818" w:rsidRDefault="0000000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5</w:t>
            </w:r>
          </w:p>
        </w:tc>
        <w:tc>
          <w:tcPr>
            <w:tcW w:w="607" w:type="dxa"/>
          </w:tcPr>
          <w:p w14:paraId="4ADA3CEE" w14:textId="77777777" w:rsidR="00147818" w:rsidRDefault="0000000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6</w:t>
            </w:r>
          </w:p>
        </w:tc>
        <w:tc>
          <w:tcPr>
            <w:tcW w:w="607" w:type="dxa"/>
          </w:tcPr>
          <w:p w14:paraId="31604A4F" w14:textId="77777777" w:rsidR="00147818" w:rsidRDefault="0000000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7</w:t>
            </w:r>
          </w:p>
        </w:tc>
        <w:tc>
          <w:tcPr>
            <w:tcW w:w="607" w:type="dxa"/>
          </w:tcPr>
          <w:p w14:paraId="560F75FD" w14:textId="77777777" w:rsidR="00147818" w:rsidRDefault="0000000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8</w:t>
            </w:r>
          </w:p>
        </w:tc>
        <w:tc>
          <w:tcPr>
            <w:tcW w:w="608" w:type="dxa"/>
          </w:tcPr>
          <w:p w14:paraId="2A2E5B14" w14:textId="77777777" w:rsidR="00147818" w:rsidRDefault="00000000">
            <w:pPr>
              <w:spacing w:line="360" w:lineRule="auto"/>
              <w:ind w:firstLine="12"/>
              <w:jc w:val="center"/>
              <w:rPr>
                <w:rFonts w:ascii="Times New Roman" w:hAnsi="Times New Roman" w:cs="Times New Roman"/>
                <w:b/>
                <w:sz w:val="28"/>
                <w:szCs w:val="28"/>
              </w:rPr>
            </w:pPr>
            <w:r>
              <w:rPr>
                <w:rFonts w:ascii="Times New Roman" w:hAnsi="Times New Roman" w:cs="Times New Roman"/>
                <w:b/>
                <w:sz w:val="28"/>
                <w:szCs w:val="28"/>
              </w:rPr>
              <w:t>9</w:t>
            </w:r>
          </w:p>
        </w:tc>
      </w:tr>
    </w:tbl>
    <w:p w14:paraId="06218B0C" w14:textId="77777777" w:rsidR="00147818" w:rsidRDefault="00147818">
      <w:pPr>
        <w:ind w:firstLine="540"/>
        <w:rPr>
          <w:rFonts w:ascii="Times New Roman" w:hAnsi="Times New Roman" w:cs="Times New Roman"/>
          <w:b/>
          <w:bCs/>
          <w:sz w:val="28"/>
          <w:szCs w:val="28"/>
          <w:lang w:val="en-US"/>
        </w:rPr>
      </w:pPr>
    </w:p>
    <w:p w14:paraId="4FDFEFC6" w14:textId="77777777" w:rsidR="00147818" w:rsidRDefault="00000000">
      <w:pPr>
        <w:ind w:firstLine="540"/>
        <w:rPr>
          <w:rFonts w:ascii="Times New Roman" w:hAnsi="Times New Roman" w:cs="Times New Roman"/>
          <w:b/>
          <w:bCs/>
          <w:sz w:val="28"/>
          <w:szCs w:val="28"/>
        </w:rPr>
      </w:pPr>
      <w:r>
        <w:rPr>
          <w:rFonts w:ascii="Times New Roman" w:hAnsi="Times New Roman" w:cs="Times New Roman"/>
          <w:b/>
          <w:bCs/>
          <w:sz w:val="28"/>
          <w:szCs w:val="28"/>
          <w:lang w:val="en-US"/>
        </w:rPr>
        <w:t>IV.</w:t>
      </w:r>
      <w:r>
        <w:rPr>
          <w:rFonts w:ascii="Times New Roman" w:hAnsi="Times New Roman" w:cs="Times New Roman"/>
          <w:b/>
          <w:bCs/>
          <w:sz w:val="28"/>
          <w:szCs w:val="28"/>
        </w:rPr>
        <w:t>Рефлексия</w:t>
      </w:r>
    </w:p>
    <w:p w14:paraId="5CFE6368" w14:textId="77777777" w:rsidR="00147818" w:rsidRDefault="00000000">
      <w:pPr>
        <w:ind w:firstLine="540"/>
        <w:rPr>
          <w:rFonts w:ascii="Times New Roman" w:hAnsi="Times New Roman" w:cs="Times New Roman"/>
          <w:sz w:val="28"/>
          <w:szCs w:val="28"/>
        </w:rPr>
      </w:pPr>
      <w:r>
        <w:rPr>
          <w:noProof/>
        </w:rPr>
        <w:drawing>
          <wp:inline distT="0" distB="0" distL="0" distR="0" wp14:anchorId="4E954504" wp14:editId="4F859CB8">
            <wp:extent cx="4492625" cy="1228090"/>
            <wp:effectExtent l="0" t="0" r="3175" b="6350"/>
            <wp:docPr id="76" name="Изображение 33" descr="Занятие 6-7 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Изображение 33" descr="Занятие 6-7 018"/>
                    <pic:cNvPicPr>
                      <a:picLocks noChangeAspect="1"/>
                    </pic:cNvPicPr>
                  </pic:nvPicPr>
                  <pic:blipFill>
                    <a:blip r:embed="rId34"/>
                    <a:stretch>
                      <a:fillRect/>
                    </a:stretch>
                  </pic:blipFill>
                  <pic:spPr>
                    <a:xfrm>
                      <a:off x="0" y="0"/>
                      <a:ext cx="4492625" cy="1228090"/>
                    </a:xfrm>
                    <a:prstGeom prst="rect">
                      <a:avLst/>
                    </a:prstGeom>
                    <a:noFill/>
                    <a:ln>
                      <a:noFill/>
                    </a:ln>
                  </pic:spPr>
                </pic:pic>
              </a:graphicData>
            </a:graphic>
          </wp:inline>
        </w:drawing>
      </w:r>
    </w:p>
    <w:p w14:paraId="26387CE0" w14:textId="77777777" w:rsidR="00147818" w:rsidRDefault="00000000">
      <w:pPr>
        <w:ind w:firstLine="540"/>
        <w:rPr>
          <w:rFonts w:ascii="Times New Roman" w:hAnsi="Times New Roman" w:cs="Times New Roman"/>
          <w:sz w:val="28"/>
          <w:szCs w:val="28"/>
        </w:rPr>
      </w:pPr>
      <w:r>
        <w:rPr>
          <w:rFonts w:ascii="Times New Roman" w:hAnsi="Times New Roman" w:cs="Times New Roman"/>
          <w:i/>
          <w:iCs/>
          <w:sz w:val="28"/>
          <w:szCs w:val="28"/>
        </w:rPr>
        <w:t xml:space="preserve">Психолог: </w:t>
      </w:r>
      <w:r>
        <w:rPr>
          <w:rFonts w:ascii="Times New Roman" w:hAnsi="Times New Roman" w:cs="Times New Roman"/>
          <w:sz w:val="28"/>
          <w:szCs w:val="28"/>
        </w:rPr>
        <w:t>Ребята сколько цифр вы изготовили?</w:t>
      </w:r>
    </w:p>
    <w:p w14:paraId="601B6D06"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- 9 (правильный ответ 10).</w:t>
      </w:r>
    </w:p>
    <w:p w14:paraId="17325C3E"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 xml:space="preserve">- Давайте посчитаем. </w:t>
      </w:r>
    </w:p>
    <w:p w14:paraId="020980EE"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Дети по порядку считают сколько их получилось ( 10), а последняя  цифра 9. Счёт сбивает цифра 0. (Этот счёт на внимание и логику)</w:t>
      </w:r>
    </w:p>
    <w:p w14:paraId="41A3EC19"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Затем дети выкладывают на картонке цифры от 9-0 ( в убывающем порядке).</w:t>
      </w:r>
    </w:p>
    <w:p w14:paraId="48A5596B"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Опять считают сколько теперь цифр получилось. Опять 10, как не переставляй количество тоже, не изменяется.</w:t>
      </w:r>
    </w:p>
    <w:p w14:paraId="0A6442A7" w14:textId="77777777" w:rsidR="00147818" w:rsidRDefault="00000000">
      <w:pPr>
        <w:ind w:firstLine="540"/>
        <w:rPr>
          <w:rFonts w:ascii="Times New Roman" w:hAnsi="Times New Roman" w:cs="Times New Roman"/>
          <w:sz w:val="28"/>
          <w:szCs w:val="28"/>
        </w:rPr>
      </w:pPr>
      <w:r>
        <w:rPr>
          <w:rFonts w:ascii="Times New Roman" w:hAnsi="Times New Roman" w:cs="Times New Roman"/>
          <w:b/>
          <w:i/>
          <w:sz w:val="28"/>
          <w:szCs w:val="28"/>
        </w:rPr>
        <w:t>Вывод</w:t>
      </w:r>
      <w:r>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hAnsi="Times New Roman" w:cs="Times New Roman"/>
          <w:i/>
          <w:sz w:val="28"/>
          <w:szCs w:val="28"/>
        </w:rPr>
        <w:t>как бы мы ни располагали цифры, их всегда будет одинаковое количество. Чтобы выяснить, сколько предметов, их нужно пересчитать</w:t>
      </w:r>
      <w:r>
        <w:rPr>
          <w:rFonts w:ascii="Times New Roman" w:hAnsi="Times New Roman" w:cs="Times New Roman"/>
          <w:sz w:val="28"/>
          <w:szCs w:val="28"/>
        </w:rPr>
        <w:t>.</w:t>
      </w:r>
    </w:p>
    <w:p w14:paraId="435DBFE8" w14:textId="77777777" w:rsidR="00147818" w:rsidRDefault="00000000">
      <w:pPr>
        <w:ind w:firstLine="658"/>
        <w:rPr>
          <w:rFonts w:ascii="Times New Roman" w:hAnsi="Times New Roman" w:cs="Times New Roman"/>
          <w:sz w:val="28"/>
          <w:szCs w:val="28"/>
        </w:rPr>
      </w:pPr>
      <w:r>
        <w:rPr>
          <w:rFonts w:ascii="Times New Roman" w:hAnsi="Times New Roman" w:cs="Times New Roman"/>
          <w:i/>
          <w:iCs/>
          <w:sz w:val="28"/>
          <w:szCs w:val="28"/>
        </w:rPr>
        <w:t xml:space="preserve">Психолог: Из 4 </w:t>
      </w:r>
      <w:r>
        <w:rPr>
          <w:rFonts w:ascii="Times New Roman" w:hAnsi="Times New Roman" w:cs="Times New Roman"/>
          <w:sz w:val="28"/>
          <w:szCs w:val="28"/>
        </w:rPr>
        <w:t xml:space="preserve">пластилиновых палочек сложите на картонке геометрические фигуры:треугольник, прямоугольник, круг. </w:t>
      </w:r>
    </w:p>
    <w:p w14:paraId="7E980CCE" w14:textId="77777777" w:rsidR="00147818" w:rsidRDefault="00000000">
      <w:pPr>
        <w:ind w:firstLine="658"/>
        <w:jc w:val="both"/>
        <w:rPr>
          <w:rFonts w:ascii="Times New Roman" w:hAnsi="Times New Roman" w:cs="Times New Roman"/>
          <w:sz w:val="28"/>
          <w:szCs w:val="28"/>
        </w:rPr>
      </w:pPr>
      <w:r>
        <w:rPr>
          <w:rFonts w:ascii="Times New Roman CYR" w:hAnsi="Times New Roman CYR" w:cs="Times New Roman CYR"/>
          <w:noProof/>
          <w:sz w:val="28"/>
          <w:szCs w:val="28"/>
        </w:rPr>
        <mc:AlternateContent>
          <mc:Choice Requires="wps">
            <w:drawing>
              <wp:anchor distT="0" distB="0" distL="114300" distR="114300" simplePos="0" relativeHeight="251685376" behindDoc="0" locked="0" layoutInCell="1" allowOverlap="1" wp14:anchorId="53DA18C2" wp14:editId="70F4A31D">
                <wp:simplePos x="0" y="0"/>
                <wp:positionH relativeFrom="column">
                  <wp:posOffset>3649345</wp:posOffset>
                </wp:positionH>
                <wp:positionV relativeFrom="paragraph">
                  <wp:posOffset>99060</wp:posOffset>
                </wp:positionV>
                <wp:extent cx="342900" cy="342900"/>
                <wp:effectExtent l="7620" t="10795" r="15240" b="12065"/>
                <wp:wrapNone/>
                <wp:docPr id="77" name="Блок-схема: извлечение 63"/>
                <wp:cNvGraphicFramePr/>
                <a:graphic xmlns:a="http://schemas.openxmlformats.org/drawingml/2006/main">
                  <a:graphicData uri="http://schemas.microsoft.com/office/word/2010/wordprocessingShape">
                    <wps:wsp>
                      <wps:cNvSpPr/>
                      <wps:spPr bwMode="auto">
                        <a:xfrm>
                          <a:off x="0" y="0"/>
                          <a:ext cx="342900" cy="342900"/>
                        </a:xfrm>
                        <a:prstGeom prst="flowChartExtract">
                          <a:avLst/>
                        </a:prstGeom>
                        <a:solidFill>
                          <a:srgbClr val="FFFFFF"/>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shape id="Блок-схема: извлечение 63" o:spid="_x0000_s1026" o:spt="127" type="#_x0000_t127" style="position:absolute;left:0pt;margin-left:287.35pt;margin-top:7.8pt;height:27pt;width:27pt;z-index:251718656;mso-width-relative:page;mso-height-relative:page;" fillcolor="#FFFFFF" filled="t" stroked="t" coordsize="21600,21600" o:gfxdata="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OseXE2AAAAAkBAAAPAAAAAAAAAAEAIAAAACIAAABkcnMv&#10;ZG93bnJldi54bWxQSwECFAAUAAAACACHTuJALrWajjwCAAByBAAADgAAAAAAAAABACAAAAAnAQAA&#10;ZHJzL2Uyb0RvYy54bWxQSwUGAAAAAAYABgBZAQAA1QUAAAAA&#10;">
                <v:fill on="t" focussize="0,0"/>
                <v:stroke color="#000000" joinstyle="miter"/>
                <v:imagedata o:title=""/>
                <o:lock v:ext="edit" aspectratio="f"/>
              </v:shape>
            </w:pict>
          </mc:Fallback>
        </mc:AlternateContent>
      </w:r>
      <w:r>
        <w:rPr>
          <w:rFonts w:ascii="Times New Roman CYR" w:hAnsi="Times New Roman CYR" w:cs="Times New Roman CYR"/>
          <w:sz w:val="28"/>
          <w:szCs w:val="28"/>
          <w:lang w:val="uk-UA"/>
        </w:rPr>
        <w:t xml:space="preserve">                         </w:t>
      </w:r>
      <w:r>
        <w:rPr>
          <w:rFonts w:ascii="Times New Roman CYR" w:hAnsi="Times New Roman CYR" w:cs="Times New Roman CYR"/>
          <w:noProof/>
          <w:sz w:val="28"/>
          <w:szCs w:val="28"/>
          <w:lang w:val="uk-UA"/>
        </w:rPr>
        <mc:AlternateContent>
          <mc:Choice Requires="wpg">
            <w:drawing>
              <wp:inline distT="0" distB="0" distL="0" distR="0" wp14:anchorId="74228B2A" wp14:editId="6C41BF5E">
                <wp:extent cx="2400300" cy="571500"/>
                <wp:effectExtent l="4445" t="0" r="0" b="0"/>
                <wp:docPr id="78" name="Холст 6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0300" cy="571500"/>
                          <a:chOff x="0" y="0"/>
                          <a:chExt cx="2400300" cy="571500"/>
                        </a:xfrm>
                      </wpg:grpSpPr>
                      <wps:wsp>
                        <wps:cNvPr id="79" name="Прямоугольник 79"/>
                        <wps:cNvSpPr/>
                        <wps:spPr bwMode="auto">
                          <a:xfrm>
                            <a:off x="0" y="113972"/>
                            <a:ext cx="342436" cy="342736"/>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80" name="Прямоугольник 80"/>
                        <wps:cNvSpPr/>
                        <wps:spPr bwMode="auto">
                          <a:xfrm>
                            <a:off x="685684" y="113972"/>
                            <a:ext cx="570729" cy="342736"/>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81" name="Овал 81"/>
                        <wps:cNvSpPr/>
                        <wps:spPr bwMode="auto">
                          <a:xfrm>
                            <a:off x="1599660" y="113972"/>
                            <a:ext cx="343247" cy="341916"/>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inline>
            </w:drawing>
          </mc:Choice>
          <mc:Fallback xmlns:wpsCustomData="http://www.wps.cn/officeDocument/2013/wpsCustomData">
            <w:pict>
              <v:group id="Холст 64" o:spid="_x0000_s1026" o:spt="203" style="height:45pt;width:189pt;" coordsize="2400300,571500" o:gfxdata="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">
                <o:lock v:ext="edit" aspectratio="t"/>
                <v:rect id="_x0000_s1026" o:spid="_x0000_s1026" o:spt="1" style="position:absolute;left:0;top:113972;height:342736;width:342436;" fillcolor="#FFFFFF" filled="t" stroked="t" coordsize="21600,21600" o:gfxdata="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XlSr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rect>
                <v:rect id="_x0000_s1026" o:spid="_x0000_s1026" o:spt="1" style="position:absolute;left:685684;top:113972;height:342736;width:570729;" fillcolor="#FFFFFF" filled="t" stroked="t" coordsize="21600,21600" o:gfxdata="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ZaLFrgAAADbAAAA&#10;DwAAAAAAAAABACAAAAAiAAAAZHJzL2Rvd25yZXYueG1sUEsBAhQAFAAAAAgAh07iQDMvBZ47AAAA&#10;OQAAABAAAAAAAAAAAQAgAAAABwEAAGRycy9zaGFwZXhtbC54bWxQSwUGAAAAAAYABgBbAQAAsQMA&#10;AAAA&#10;">
                  <v:fill on="t" focussize="0,0"/>
                  <v:stroke color="#000000" joinstyle="miter"/>
                  <v:imagedata o:title=""/>
                  <o:lock v:ext="edit" aspectratio="f"/>
                </v:rect>
                <v:shape id="_x0000_s1026" o:spid="_x0000_s1026" o:spt="3" type="#_x0000_t3" style="position:absolute;left:1599660;top:113972;height:341916;width:343247;" fillcolor="#FFFFFF" filled="t" stroked="t" coordsize="21600,21600" o:gfxdata="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Kz0e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w10:wrap type="none"/>
                <w10:anchorlock/>
              </v:group>
            </w:pict>
          </mc:Fallback>
        </mc:AlternateContent>
      </w:r>
    </w:p>
    <w:p w14:paraId="2A303FC3"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Домашнее задание:</w:t>
      </w:r>
    </w:p>
    <w:p w14:paraId="180AD84F" w14:textId="77777777" w:rsidR="00147818" w:rsidRDefault="00000000">
      <w:pPr>
        <w:numPr>
          <w:ilvl w:val="0"/>
          <w:numId w:val="24"/>
        </w:numPr>
        <w:tabs>
          <w:tab w:val="clear" w:pos="420"/>
          <w:tab w:val="left" w:pos="0"/>
        </w:tabs>
        <w:rPr>
          <w:rFonts w:ascii="Times New Roman" w:hAnsi="Times New Roman" w:cs="Times New Roman"/>
          <w:sz w:val="28"/>
          <w:szCs w:val="28"/>
        </w:rPr>
      </w:pPr>
      <w:r>
        <w:rPr>
          <w:rFonts w:ascii="Times New Roman" w:hAnsi="Times New Roman" w:cs="Times New Roman"/>
          <w:sz w:val="28"/>
          <w:szCs w:val="28"/>
        </w:rPr>
        <w:lastRenderedPageBreak/>
        <w:t xml:space="preserve">Детям дома нужно с родителями познакомится с правилами игры «Крестики  - нолики », поиграть с родителями или близкими; </w:t>
      </w:r>
    </w:p>
    <w:p w14:paraId="73191893" w14:textId="77777777" w:rsidR="00147818" w:rsidRDefault="00000000">
      <w:pPr>
        <w:numPr>
          <w:ilvl w:val="0"/>
          <w:numId w:val="24"/>
        </w:numPr>
        <w:tabs>
          <w:tab w:val="clear" w:pos="420"/>
          <w:tab w:val="left" w:pos="0"/>
        </w:tabs>
        <w:rPr>
          <w:rFonts w:ascii="Times New Roman" w:hAnsi="Times New Roman" w:cs="Times New Roman"/>
          <w:sz w:val="28"/>
          <w:szCs w:val="28"/>
        </w:rPr>
      </w:pPr>
      <w:r>
        <w:rPr>
          <w:rFonts w:ascii="Times New Roman" w:hAnsi="Times New Roman" w:cs="Times New Roman"/>
          <w:sz w:val="28"/>
          <w:szCs w:val="28"/>
        </w:rPr>
        <w:t>продолжить заниматься гимнастикой для  пальчиков рук и нейрогимнастикой для развития правого и левого полушария мозга;</w:t>
      </w:r>
    </w:p>
    <w:p w14:paraId="24D0C35A" w14:textId="77777777" w:rsidR="00147818" w:rsidRDefault="00000000">
      <w:pPr>
        <w:numPr>
          <w:ilvl w:val="0"/>
          <w:numId w:val="24"/>
        </w:numPr>
        <w:tabs>
          <w:tab w:val="clear" w:pos="420"/>
          <w:tab w:val="left" w:pos="0"/>
        </w:tabs>
        <w:jc w:val="both"/>
        <w:rPr>
          <w:sz w:val="28"/>
          <w:szCs w:val="28"/>
          <w:lang w:val="uk-UA"/>
        </w:rPr>
      </w:pPr>
      <w:r>
        <w:rPr>
          <w:rFonts w:ascii="Times New Roman" w:hAnsi="Times New Roman" w:cs="Times New Roman"/>
          <w:sz w:val="28"/>
          <w:szCs w:val="28"/>
        </w:rPr>
        <w:t>составить режим дня?  (Приложение №3 Плакат «Режим дня»)</w:t>
      </w:r>
    </w:p>
    <w:p w14:paraId="77E32896" w14:textId="77777777" w:rsidR="00147818" w:rsidRDefault="00000000">
      <w:pPr>
        <w:numPr>
          <w:ilvl w:val="0"/>
          <w:numId w:val="24"/>
        </w:numPr>
        <w:tabs>
          <w:tab w:val="clear" w:pos="420"/>
          <w:tab w:val="left" w:pos="0"/>
        </w:tabs>
        <w:ind w:left="0" w:firstLine="440"/>
        <w:jc w:val="both"/>
        <w:rPr>
          <w:rFonts w:ascii="Times New Roman" w:hAnsi="Times New Roman" w:cs="Times New Roman"/>
          <w:b/>
          <w:sz w:val="28"/>
          <w:szCs w:val="28"/>
          <w:lang w:val="uk-UA"/>
        </w:rPr>
      </w:pPr>
      <w:r>
        <w:br w:type="page" w:clear="all"/>
      </w:r>
      <w:r>
        <w:rPr>
          <w:rFonts w:ascii="Times New Roman" w:hAnsi="Times New Roman" w:cs="Times New Roman"/>
          <w:b/>
          <w:noProof/>
          <w:sz w:val="28"/>
          <w:szCs w:val="28"/>
        </w:rPr>
        <w:lastRenderedPageBreak/>
        <mc:AlternateContent>
          <mc:Choice Requires="wpg">
            <w:drawing>
              <wp:anchor distT="0" distB="0" distL="114300" distR="114300" simplePos="0" relativeHeight="251639296" behindDoc="0" locked="0" layoutInCell="1" allowOverlap="1" wp14:anchorId="315775C1" wp14:editId="034D49A7">
                <wp:simplePos x="0" y="0"/>
                <wp:positionH relativeFrom="column">
                  <wp:posOffset>169545</wp:posOffset>
                </wp:positionH>
                <wp:positionV relativeFrom="paragraph">
                  <wp:posOffset>-332105</wp:posOffset>
                </wp:positionV>
                <wp:extent cx="1143000" cy="878840"/>
                <wp:effectExtent l="0" t="0" r="0" b="5080"/>
                <wp:wrapNone/>
                <wp:docPr id="82" name="Группа 364"/>
                <wp:cNvGraphicFramePr/>
                <a:graphic xmlns:a="http://schemas.openxmlformats.org/drawingml/2006/main">
                  <a:graphicData uri="http://schemas.microsoft.com/office/word/2010/wordprocessingGroup">
                    <wpg:wgp>
                      <wpg:cNvGrpSpPr/>
                      <wpg:grpSpPr>
                        <a:xfrm>
                          <a:off x="0" y="0"/>
                          <a:ext cx="1143000" cy="878840"/>
                          <a:chOff x="1248" y="292"/>
                          <a:chExt cx="1800" cy="1384"/>
                        </a:xfrm>
                      </wpg:grpSpPr>
                      <pic:pic xmlns:pic="http://schemas.openxmlformats.org/drawingml/2006/picture">
                        <pic:nvPicPr>
                          <pic:cNvPr id="206" name="Изображение 34" descr="Untitled-TrueColor-01"/>
                          <pic:cNvPicPr>
                            <a:picLocks noChangeAspect="1"/>
                          </pic:cNvPicPr>
                        </pic:nvPicPr>
                        <pic:blipFill>
                          <a:blip r:embed="rId8"/>
                          <a:stretch>
                            <a:fillRect/>
                          </a:stretch>
                        </pic:blipFill>
                        <pic:spPr>
                          <a:xfrm>
                            <a:off x="1248" y="292"/>
                            <a:ext cx="1800" cy="1384"/>
                          </a:xfrm>
                          <a:prstGeom prst="rect">
                            <a:avLst/>
                          </a:prstGeom>
                          <a:noFill/>
                          <a:ln>
                            <a:noFill/>
                          </a:ln>
                        </pic:spPr>
                      </pic:pic>
                      <wps:wsp>
                        <wps:cNvPr id="207" name="Текстовое поле 207"/>
                        <wps:cNvSpPr txBox="1"/>
                        <wps:spPr bwMode="auto">
                          <a:xfrm>
                            <a:off x="1695" y="677"/>
                            <a:ext cx="1067" cy="688"/>
                          </a:xfrm>
                          <a:prstGeom prst="rect">
                            <a:avLst/>
                          </a:prstGeom>
                          <a:noFill/>
                          <a:ln>
                            <a:noFill/>
                          </a:ln>
                        </wps:spPr>
                        <wps:txbx>
                          <w:txbxContent>
                            <w:p w14:paraId="0D291086" w14:textId="77777777" w:rsidR="00147818" w:rsidRDefault="00000000">
                              <w:pPr>
                                <w:rPr>
                                  <w:b/>
                                  <w:sz w:val="40"/>
                                  <w:szCs w:val="40"/>
                                </w:rPr>
                              </w:pPr>
                              <w:r>
                                <w:rPr>
                                  <w:b/>
                                  <w:sz w:val="40"/>
                                  <w:szCs w:val="40"/>
                                </w:rPr>
                                <w:t>№ 8</w:t>
                              </w:r>
                            </w:p>
                          </w:txbxContent>
                        </wps:txbx>
                        <wps:bodyPr upright="1"/>
                      </wps:wsp>
                    </wpg:wgp>
                  </a:graphicData>
                </a:graphic>
              </wp:anchor>
            </w:drawing>
          </mc:Choice>
          <mc:Fallback>
            <w:pict>
              <v:group w14:anchorId="315775C1" id="Группа 364" o:spid="_x0000_s1048" style="position:absolute;left:0;text-align:left;margin-left:13.35pt;margin-top:-26.15pt;width:90pt;height:69.2pt;z-index:251639296" coordorigin="1248,292"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">
                <v:shape id="Изображение 34" o:spid="_x0000_s1049" type="#_x0000_t75" alt="Untitled-TrueColor-01" style="position:absolute;left:1248;top:292;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">
                  <v:imagedata r:id="rId9" o:title="Untitled-TrueColor-01"/>
                </v:shape>
                <v:shape id="Текстовое поле 207" o:spid="_x0000_s1050" type="#_x0000_t202" style="position:absolute;left:1695;top:677;width:1067;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" filled="f" stroked="f">
                  <v:textbox>
                    <w:txbxContent>
                      <w:p w14:paraId="0D291086" w14:textId="77777777" w:rsidR="00147818" w:rsidRDefault="00000000">
                        <w:pPr>
                          <w:rPr>
                            <w:b/>
                            <w:sz w:val="40"/>
                            <w:szCs w:val="40"/>
                          </w:rPr>
                        </w:pPr>
                        <w:r>
                          <w:rPr>
                            <w:b/>
                            <w:sz w:val="40"/>
                            <w:szCs w:val="40"/>
                          </w:rPr>
                          <w:t>№ 8</w:t>
                        </w:r>
                      </w:p>
                    </w:txbxContent>
                  </v:textbox>
                </v:shape>
              </v:group>
            </w:pict>
          </mc:Fallback>
        </mc:AlternateContent>
      </w:r>
      <w:r>
        <w:t xml:space="preserve">                                  </w:t>
      </w:r>
      <w:r>
        <w:rPr>
          <w:rFonts w:ascii="Times New Roman" w:hAnsi="Times New Roman" w:cs="Times New Roman"/>
          <w:b/>
          <w:sz w:val="28"/>
          <w:szCs w:val="28"/>
          <w:lang w:val="uk-UA"/>
        </w:rPr>
        <w:t>Занят</w:t>
      </w:r>
      <w:r>
        <w:rPr>
          <w:rFonts w:ascii="Times New Roman" w:hAnsi="Times New Roman" w:cs="Times New Roman"/>
          <w:b/>
          <w:sz w:val="28"/>
          <w:szCs w:val="28"/>
        </w:rPr>
        <w:t>ие</w:t>
      </w:r>
      <w:r>
        <w:rPr>
          <w:rFonts w:ascii="Times New Roman" w:hAnsi="Times New Roman" w:cs="Times New Roman"/>
          <w:b/>
          <w:sz w:val="28"/>
          <w:szCs w:val="28"/>
          <w:lang w:val="uk-UA"/>
        </w:rPr>
        <w:t xml:space="preserve"> № 8  «</w:t>
      </w:r>
      <w:r>
        <w:rPr>
          <w:rFonts w:ascii="Times New Roman" w:hAnsi="Times New Roman" w:cs="Times New Roman"/>
          <w:b/>
          <w:sz w:val="28"/>
          <w:szCs w:val="28"/>
        </w:rPr>
        <w:t>Крестики - нолики</w:t>
      </w:r>
      <w:r>
        <w:rPr>
          <w:rFonts w:ascii="Times New Roman" w:hAnsi="Times New Roman" w:cs="Times New Roman"/>
          <w:b/>
          <w:sz w:val="28"/>
          <w:szCs w:val="28"/>
          <w:lang w:val="uk-UA"/>
        </w:rPr>
        <w:t>»</w:t>
      </w:r>
    </w:p>
    <w:p w14:paraId="6098FAFA" w14:textId="77777777" w:rsidR="00147818" w:rsidRDefault="00147818">
      <w:pPr>
        <w:rPr>
          <w:rFonts w:ascii="Times New Roman" w:hAnsi="Times New Roman" w:cs="Times New Roman"/>
          <w:b/>
          <w:bCs/>
          <w:sz w:val="28"/>
          <w:szCs w:val="28"/>
          <w:lang w:val="uk-UA"/>
        </w:rPr>
      </w:pPr>
    </w:p>
    <w:p w14:paraId="67E125A8"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0ED5406F" w14:textId="77777777">
        <w:tc>
          <w:tcPr>
            <w:tcW w:w="8494" w:type="dxa"/>
          </w:tcPr>
          <w:p w14:paraId="436E79E5" w14:textId="77777777" w:rsidR="00147818" w:rsidRDefault="00000000">
            <w:pPr>
              <w:widowControl w:val="0"/>
              <w:numPr>
                <w:ilvl w:val="0"/>
                <w:numId w:val="25"/>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Упражнение на внимание в кругу.</w:t>
            </w:r>
          </w:p>
          <w:p w14:paraId="00471432" w14:textId="77777777" w:rsidR="00147818" w:rsidRDefault="00000000">
            <w:pPr>
              <w:rPr>
                <w:rFonts w:ascii="Times New Roman CYR" w:hAnsi="Times New Roman CYR" w:cs="Times New Roman CYR"/>
                <w:sz w:val="28"/>
                <w:szCs w:val="28"/>
                <w:lang w:val="uk-UA"/>
              </w:rPr>
            </w:pPr>
            <w:r>
              <w:rPr>
                <w:rFonts w:ascii="Times New Roman" w:eastAsia="sans-serif" w:hAnsi="Times New Roman" w:cs="Times New Roman"/>
                <w:color w:val="242424"/>
                <w:sz w:val="28"/>
                <w:szCs w:val="28"/>
                <w:shd w:val="clear" w:color="auto" w:fill="FAFCFF"/>
              </w:rPr>
              <w:t>Нейропсихологические игры-упражнения с мячом</w:t>
            </w:r>
          </w:p>
        </w:tc>
        <w:tc>
          <w:tcPr>
            <w:tcW w:w="1068" w:type="dxa"/>
          </w:tcPr>
          <w:p w14:paraId="41DE7903"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2DDC9C34" w14:textId="77777777">
        <w:trPr>
          <w:trHeight w:val="339"/>
        </w:trPr>
        <w:tc>
          <w:tcPr>
            <w:tcW w:w="8494" w:type="dxa"/>
          </w:tcPr>
          <w:p w14:paraId="2615AA1C" w14:textId="77777777" w:rsidR="00147818" w:rsidRDefault="00000000">
            <w:pPr>
              <w:numPr>
                <w:ilvl w:val="0"/>
                <w:numId w:val="25"/>
              </w:numPr>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sz w:val="28"/>
                <w:szCs w:val="28"/>
              </w:rPr>
              <w:t>Упражнение для развития осязания</w:t>
            </w:r>
          </w:p>
        </w:tc>
        <w:tc>
          <w:tcPr>
            <w:tcW w:w="1068" w:type="dxa"/>
          </w:tcPr>
          <w:p w14:paraId="282BA81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7BF1036F" w14:textId="77777777">
        <w:tc>
          <w:tcPr>
            <w:tcW w:w="8494" w:type="dxa"/>
          </w:tcPr>
          <w:p w14:paraId="0361378F"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2.1 </w:t>
            </w:r>
            <w:r>
              <w:rPr>
                <w:rFonts w:ascii="Times New Roman CYR" w:hAnsi="Times New Roman CYR" w:cs="Times New Roman CYR"/>
                <w:sz w:val="28"/>
                <w:szCs w:val="28"/>
              </w:rPr>
              <w:t>.</w:t>
            </w:r>
            <w:r>
              <w:rPr>
                <w:rFonts w:ascii="Times New Roman" w:hAnsi="Times New Roman" w:cs="Times New Roman"/>
                <w:sz w:val="28"/>
                <w:szCs w:val="28"/>
              </w:rPr>
              <w:t>Игра «Крестики -нолики »</w:t>
            </w:r>
          </w:p>
        </w:tc>
        <w:tc>
          <w:tcPr>
            <w:tcW w:w="1068" w:type="dxa"/>
          </w:tcPr>
          <w:p w14:paraId="439D130F"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499F3590" w14:textId="77777777">
        <w:tc>
          <w:tcPr>
            <w:tcW w:w="8494" w:type="dxa"/>
          </w:tcPr>
          <w:p w14:paraId="681DA31F" w14:textId="77777777" w:rsidR="00147818" w:rsidRDefault="00000000">
            <w:pPr>
              <w:rPr>
                <w:rFonts w:ascii="Times New Roman CYR" w:hAnsi="Times New Roman CYR" w:cs="Times New Roman CYR"/>
                <w:sz w:val="28"/>
                <w:szCs w:val="28"/>
              </w:rPr>
            </w:pPr>
            <w:r>
              <w:rPr>
                <w:rFonts w:ascii="Times New Roman CYR" w:hAnsi="Times New Roman CYR" w:cs="Times New Roman CYR"/>
                <w:sz w:val="28"/>
                <w:szCs w:val="28"/>
              </w:rPr>
              <w:t>2.2.</w:t>
            </w:r>
            <w:r>
              <w:rPr>
                <w:rFonts w:ascii="Times New Roman" w:hAnsi="Times New Roman" w:cs="Times New Roman"/>
                <w:bCs/>
                <w:sz w:val="28"/>
                <w:szCs w:val="28"/>
              </w:rPr>
              <w:t xml:space="preserve">Нейроупражнение «Кулак-ладонь» </w:t>
            </w:r>
          </w:p>
        </w:tc>
        <w:tc>
          <w:tcPr>
            <w:tcW w:w="1068" w:type="dxa"/>
          </w:tcPr>
          <w:p w14:paraId="5407C86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6671B5F5" w14:textId="77777777">
        <w:tc>
          <w:tcPr>
            <w:tcW w:w="8494" w:type="dxa"/>
          </w:tcPr>
          <w:p w14:paraId="7BD6A69B" w14:textId="77777777" w:rsidR="00147818" w:rsidRDefault="00000000">
            <w:pPr>
              <w:widowControl w:val="0"/>
              <w:numPr>
                <w:ilvl w:val="0"/>
                <w:numId w:val="25"/>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74C28B94"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FFB5EAA" w14:textId="77777777">
        <w:tc>
          <w:tcPr>
            <w:tcW w:w="8494" w:type="dxa"/>
          </w:tcPr>
          <w:p w14:paraId="335E6853"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sz w:val="28"/>
                <w:szCs w:val="28"/>
              </w:rPr>
              <w:t xml:space="preserve">«Изготовление игрового поля» </w:t>
            </w:r>
          </w:p>
        </w:tc>
        <w:tc>
          <w:tcPr>
            <w:tcW w:w="1068" w:type="dxa"/>
          </w:tcPr>
          <w:p w14:paraId="47D4F658"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006EC1FC" w14:textId="77777777">
        <w:tc>
          <w:tcPr>
            <w:tcW w:w="8494" w:type="dxa"/>
          </w:tcPr>
          <w:p w14:paraId="796B91A5" w14:textId="77777777" w:rsidR="00147818" w:rsidRDefault="00000000">
            <w:pPr>
              <w:widowControl w:val="0"/>
              <w:numPr>
                <w:ilvl w:val="0"/>
                <w:numId w:val="25"/>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2EBF6AB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7DAC2451" w14:textId="77777777">
        <w:tc>
          <w:tcPr>
            <w:tcW w:w="8494" w:type="dxa"/>
          </w:tcPr>
          <w:p w14:paraId="3414948C"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14939AF3"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32 мин</w:t>
            </w:r>
          </w:p>
        </w:tc>
      </w:tr>
    </w:tbl>
    <w:p w14:paraId="4FFA3D49" w14:textId="77777777" w:rsidR="00147818" w:rsidRDefault="00147818">
      <w:pPr>
        <w:jc w:val="center"/>
        <w:rPr>
          <w:rFonts w:ascii="Times New Roman" w:hAnsi="Times New Roman" w:cs="Times New Roman"/>
          <w:b/>
          <w:sz w:val="28"/>
          <w:szCs w:val="28"/>
          <w:lang w:val="uk-UA"/>
        </w:rPr>
      </w:pPr>
    </w:p>
    <w:p w14:paraId="4E0DF382" w14:textId="77777777" w:rsidR="00147818" w:rsidRDefault="00000000">
      <w:p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I. Организационный момент.</w:t>
      </w:r>
    </w:p>
    <w:p w14:paraId="0843A1D7"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Дети становятся в круг для приветствия друг друга.</w:t>
      </w:r>
    </w:p>
    <w:p w14:paraId="25A45FE4" w14:textId="77777777" w:rsidR="00147818" w:rsidRDefault="00000000">
      <w:pPr>
        <w:rPr>
          <w:rFonts w:ascii="Times New Roman" w:eastAsia="Arial" w:hAnsi="Times New Roman" w:cs="Times New Roman"/>
          <w:color w:val="333333"/>
          <w:sz w:val="28"/>
          <w:szCs w:val="28"/>
          <w:shd w:val="clear" w:color="auto" w:fill="FFFFFF"/>
        </w:rPr>
      </w:pPr>
      <w:r>
        <w:rPr>
          <w:rFonts w:ascii="Times New Roman" w:hAnsi="Times New Roman" w:cs="Times New Roman"/>
          <w:bCs/>
          <w:sz w:val="28"/>
          <w:szCs w:val="28"/>
        </w:rPr>
        <w:t>В кругу выполняют команды на пространственную ориентацию.</w:t>
      </w:r>
      <w:r>
        <w:rPr>
          <w:rFonts w:ascii="Times New Roman" w:eastAsia="Arial" w:hAnsi="Times New Roman" w:cs="Times New Roman"/>
          <w:color w:val="333333"/>
          <w:sz w:val="28"/>
          <w:szCs w:val="28"/>
          <w:shd w:val="clear" w:color="auto" w:fill="FFFFFF"/>
        </w:rPr>
        <w:t>Нужно следовать инструкции: 1 шаг влево, 2 шага назад, 3 шага вправо, 1 шаг из круга и т. д.</w:t>
      </w:r>
    </w:p>
    <w:p w14:paraId="2DFF7CCE" w14:textId="77777777" w:rsidR="00147818" w:rsidRDefault="00000000">
      <w:pPr>
        <w:rPr>
          <w:rFonts w:ascii="Times New Roman" w:eastAsia="sans-serif" w:hAnsi="Times New Roman" w:cs="Times New Roman"/>
          <w:i/>
          <w:iCs/>
          <w:color w:val="242424"/>
          <w:sz w:val="28"/>
          <w:szCs w:val="28"/>
          <w:shd w:val="clear" w:color="auto" w:fill="FAFCFF"/>
        </w:rPr>
      </w:pPr>
      <w:r>
        <w:rPr>
          <w:rFonts w:ascii="Times New Roman" w:eastAsia="sans-serif" w:hAnsi="Times New Roman" w:cs="Times New Roman"/>
          <w:i/>
          <w:iCs/>
          <w:color w:val="242424"/>
          <w:sz w:val="28"/>
          <w:szCs w:val="28"/>
          <w:shd w:val="clear" w:color="auto" w:fill="FAFCFF"/>
        </w:rPr>
        <w:t>Нейропсихологические игры-упражнения с мячом:</w:t>
      </w:r>
    </w:p>
    <w:p w14:paraId="3D63AF8C" w14:textId="77777777" w:rsidR="00147818" w:rsidRDefault="00000000">
      <w:pPr>
        <w:rPr>
          <w:rFonts w:ascii="Times New Roman" w:eastAsia="sans-serif" w:hAnsi="Times New Roman" w:cs="Times New Roman"/>
          <w:color w:val="242424"/>
          <w:sz w:val="28"/>
          <w:szCs w:val="28"/>
          <w:shd w:val="clear" w:color="auto" w:fill="FAFCFF"/>
        </w:rPr>
      </w:pPr>
      <w:r>
        <w:rPr>
          <w:rFonts w:ascii="Times New Roman" w:eastAsia="sans-serif" w:hAnsi="Times New Roman" w:cs="Times New Roman"/>
          <w:color w:val="242424"/>
          <w:sz w:val="28"/>
          <w:szCs w:val="28"/>
          <w:shd w:val="clear" w:color="auto" w:fill="FAFCFF"/>
        </w:rPr>
        <w:t xml:space="preserve">Каждый ребёнок выбирает себе один </w:t>
      </w:r>
      <w:r>
        <w:rPr>
          <w:rFonts w:ascii="Times New Roman" w:eastAsia="sans-serif" w:hAnsi="Times New Roman" w:cs="Times New Roman"/>
          <w:i/>
          <w:iCs/>
          <w:color w:val="242424"/>
          <w:sz w:val="28"/>
          <w:szCs w:val="28"/>
          <w:shd w:val="clear" w:color="auto" w:fill="FAFCFF"/>
        </w:rPr>
        <w:t>пластмассовый мяч</w:t>
      </w:r>
      <w:r>
        <w:rPr>
          <w:rFonts w:ascii="Times New Roman" w:eastAsia="sans-serif" w:hAnsi="Times New Roman" w:cs="Times New Roman"/>
          <w:color w:val="242424"/>
          <w:sz w:val="28"/>
          <w:szCs w:val="28"/>
          <w:shd w:val="clear" w:color="auto" w:fill="FAFCFF"/>
        </w:rPr>
        <w:t xml:space="preserve">. </w:t>
      </w:r>
    </w:p>
    <w:p w14:paraId="345256FE" w14:textId="77777777" w:rsidR="00147818" w:rsidRDefault="00000000">
      <w:pPr>
        <w:numPr>
          <w:ilvl w:val="0"/>
          <w:numId w:val="26"/>
        </w:numPr>
        <w:rPr>
          <w:rFonts w:ascii="Times New Roman" w:eastAsia="sans-serif" w:hAnsi="Times New Roman" w:cs="Times New Roman"/>
          <w:sz w:val="28"/>
          <w:szCs w:val="28"/>
        </w:rPr>
      </w:pPr>
      <w:r>
        <w:rPr>
          <w:rFonts w:ascii="Times New Roman" w:eastAsia="sans-serif" w:hAnsi="Times New Roman" w:cs="Times New Roman"/>
          <w:color w:val="242424"/>
          <w:sz w:val="28"/>
          <w:szCs w:val="28"/>
          <w:shd w:val="clear" w:color="auto" w:fill="FAFCFF"/>
        </w:rPr>
        <w:t>Сначала под счёт перекладывание из правой руки в левую и наоборот на счёт «раз-два». Когда дети освоят это упражнение, то переходим ко второму.</w:t>
      </w:r>
    </w:p>
    <w:p w14:paraId="55E00C8A" w14:textId="77777777" w:rsidR="00147818" w:rsidRDefault="00000000">
      <w:pPr>
        <w:numPr>
          <w:ilvl w:val="0"/>
          <w:numId w:val="26"/>
        </w:numPr>
        <w:spacing w:beforeAutospacing="1" w:after="0" w:afterAutospacing="1"/>
        <w:rPr>
          <w:rFonts w:ascii="Times New Roman" w:eastAsia="sans-serif" w:hAnsi="Times New Roman" w:cs="Times New Roman"/>
          <w:sz w:val="28"/>
          <w:szCs w:val="28"/>
        </w:rPr>
      </w:pPr>
      <w:r>
        <w:rPr>
          <w:rFonts w:ascii="Times New Roman" w:eastAsia="sans-serif" w:hAnsi="Times New Roman" w:cs="Times New Roman"/>
          <w:color w:val="242424"/>
          <w:sz w:val="28"/>
          <w:szCs w:val="28"/>
          <w:shd w:val="clear" w:color="auto" w:fill="FAFCFF"/>
        </w:rPr>
        <w:t>Передача соседу одновременно на счёт «раз-два», а сосед в это время передаёт свой мяч. И два игрока опять с одним мячом. Когда в паре получается, можно передавать мячи по кругу.</w:t>
      </w:r>
    </w:p>
    <w:p w14:paraId="0F4DE1CD"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Дети садятся на свои места.</w:t>
      </w:r>
    </w:p>
    <w:p w14:paraId="39DC3CE1" w14:textId="77777777" w:rsidR="00147818" w:rsidRPr="00CC1284" w:rsidRDefault="00000000">
      <w:pPr>
        <w:rPr>
          <w:rFonts w:ascii="Times New Roman" w:hAnsi="Times New Roman" w:cs="Times New Roman"/>
          <w:b/>
          <w:i/>
          <w:iCs/>
          <w:sz w:val="28"/>
          <w:szCs w:val="28"/>
        </w:rPr>
      </w:pPr>
      <w:r>
        <w:rPr>
          <w:rFonts w:ascii="Times New Roman" w:hAnsi="Times New Roman" w:cs="Times New Roman"/>
          <w:b/>
          <w:i/>
          <w:iCs/>
          <w:sz w:val="28"/>
          <w:szCs w:val="28"/>
          <w:lang w:val="en-US"/>
        </w:rPr>
        <w:t>II</w:t>
      </w:r>
      <w:r w:rsidRPr="00CC1284">
        <w:rPr>
          <w:rFonts w:ascii="Times New Roman" w:hAnsi="Times New Roman" w:cs="Times New Roman"/>
          <w:b/>
          <w:i/>
          <w:iCs/>
          <w:sz w:val="28"/>
          <w:szCs w:val="28"/>
        </w:rPr>
        <w:t xml:space="preserve">. </w:t>
      </w:r>
      <w:r>
        <w:rPr>
          <w:rFonts w:ascii="Times New Roman" w:hAnsi="Times New Roman" w:cs="Times New Roman"/>
          <w:b/>
          <w:i/>
          <w:iCs/>
          <w:sz w:val="28"/>
          <w:szCs w:val="28"/>
        </w:rPr>
        <w:t>Разминка</w:t>
      </w:r>
      <w:r w:rsidRPr="00CC1284">
        <w:rPr>
          <w:rFonts w:ascii="Times New Roman" w:hAnsi="Times New Roman" w:cs="Times New Roman"/>
          <w:b/>
          <w:i/>
          <w:iCs/>
          <w:sz w:val="28"/>
          <w:szCs w:val="28"/>
        </w:rPr>
        <w:t>.</w:t>
      </w:r>
    </w:p>
    <w:p w14:paraId="5118618C"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Упражнение для развития осязания.</w:t>
      </w:r>
    </w:p>
    <w:p w14:paraId="2F632196"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Детям раздаются наборы из 7 цветных ароматизированных свечей.  </w:t>
      </w:r>
    </w:p>
    <w:p w14:paraId="090C3649" w14:textId="77777777" w:rsidR="00147818" w:rsidRDefault="00147818">
      <w:pPr>
        <w:rPr>
          <w:rFonts w:ascii="Times New Roman" w:hAnsi="Times New Roman" w:cs="Times New Roman"/>
          <w:sz w:val="28"/>
          <w:szCs w:val="28"/>
        </w:rPr>
      </w:pPr>
    </w:p>
    <w:p w14:paraId="348B4A3D" w14:textId="77777777" w:rsidR="00147818" w:rsidRDefault="00000000">
      <w:pPr>
        <w:rPr>
          <w:lang w:val="uk-UA"/>
        </w:rPr>
      </w:pPr>
      <w:r>
        <w:rPr>
          <w:noProof/>
          <w:lang w:val="uk-UA"/>
        </w:rPr>
        <w:lastRenderedPageBreak/>
        <mc:AlternateContent>
          <mc:Choice Requires="wpg">
            <w:drawing>
              <wp:inline distT="0" distB="0" distL="0" distR="0" wp14:anchorId="470F4BA8" wp14:editId="30D64A85">
                <wp:extent cx="5599430" cy="2172335"/>
                <wp:effectExtent l="19050" t="19050" r="20320" b="33655"/>
                <wp:docPr id="83" name="Холст 110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599430" cy="2172335"/>
                          <a:chOff x="0" y="0"/>
                          <a:chExt cx="5599430" cy="2172335"/>
                        </a:xfrm>
                      </wpg:grpSpPr>
                      <wps:wsp>
                        <wps:cNvPr id="84" name="Овал 84"/>
                        <wps:cNvSpPr/>
                        <wps:spPr bwMode="auto">
                          <a:xfrm rot="425429" flipH="1" flipV="1">
                            <a:off x="457415" y="0"/>
                            <a:ext cx="911591" cy="684749"/>
                          </a:xfrm>
                          <a:prstGeom prst="ellipse">
                            <a:avLst/>
                          </a:prstGeom>
                          <a:solidFill>
                            <a:srgbClr val="FF0000"/>
                          </a:solidFill>
                          <a:ln w="9525">
                            <a:noFill/>
                          </a:ln>
                        </wps:spPr>
                        <wps:bodyPr rot="0">
                          <a:noAutofit/>
                        </wps:bodyPr>
                      </wps:wsp>
                      <wps:wsp>
                        <wps:cNvPr id="85" name="Овал 85"/>
                        <wps:cNvSpPr/>
                        <wps:spPr bwMode="auto">
                          <a:xfrm rot="425429" flipH="1" flipV="1">
                            <a:off x="1828850" y="0"/>
                            <a:ext cx="914830" cy="686389"/>
                          </a:xfrm>
                          <a:prstGeom prst="ellipse">
                            <a:avLst/>
                          </a:prstGeom>
                          <a:solidFill>
                            <a:srgbClr val="0000FF"/>
                          </a:solidFill>
                          <a:ln w="9525">
                            <a:noFill/>
                          </a:ln>
                        </wps:spPr>
                        <wps:bodyPr rot="0">
                          <a:noAutofit/>
                        </wps:bodyPr>
                      </wps:wsp>
                      <wps:wsp>
                        <wps:cNvPr id="86" name="Овал 86"/>
                        <wps:cNvSpPr/>
                        <wps:spPr bwMode="auto">
                          <a:xfrm rot="425429" flipH="1" flipV="1">
                            <a:off x="3200283" y="914365"/>
                            <a:ext cx="914830" cy="683929"/>
                          </a:xfrm>
                          <a:prstGeom prst="ellipse">
                            <a:avLst/>
                          </a:prstGeom>
                          <a:solidFill>
                            <a:srgbClr val="800080"/>
                          </a:solidFill>
                          <a:ln w="9525">
                            <a:noFill/>
                          </a:ln>
                        </wps:spPr>
                        <wps:bodyPr rot="0">
                          <a:noAutofit/>
                        </wps:bodyPr>
                      </wps:wsp>
                      <wps:wsp>
                        <wps:cNvPr id="87" name="Овал 87"/>
                        <wps:cNvSpPr/>
                        <wps:spPr bwMode="auto">
                          <a:xfrm rot="425429" flipH="1" flipV="1">
                            <a:off x="1828850" y="914365"/>
                            <a:ext cx="914020" cy="683929"/>
                          </a:xfrm>
                          <a:prstGeom prst="ellipse">
                            <a:avLst/>
                          </a:prstGeom>
                          <a:solidFill>
                            <a:srgbClr val="FF99FF"/>
                          </a:solidFill>
                          <a:ln w="9525">
                            <a:noFill/>
                          </a:ln>
                        </wps:spPr>
                        <wps:bodyPr rot="0">
                          <a:noAutofit/>
                        </wps:bodyPr>
                      </wps:wsp>
                      <wps:wsp>
                        <wps:cNvPr id="88" name="Овал 88"/>
                        <wps:cNvSpPr/>
                        <wps:spPr bwMode="auto">
                          <a:xfrm rot="425429" flipH="1" flipV="1">
                            <a:off x="457415" y="914365"/>
                            <a:ext cx="913210" cy="683929"/>
                          </a:xfrm>
                          <a:prstGeom prst="ellipse">
                            <a:avLst/>
                          </a:prstGeom>
                          <a:solidFill>
                            <a:srgbClr val="FFFFFF"/>
                          </a:solidFill>
                          <a:ln w="9525">
                            <a:noFill/>
                          </a:ln>
                        </wps:spPr>
                        <wps:bodyPr rot="0">
                          <a:noAutofit/>
                        </wps:bodyPr>
                      </wps:wsp>
                      <wps:wsp>
                        <wps:cNvPr id="89" name="Овал 89"/>
                        <wps:cNvSpPr/>
                        <wps:spPr bwMode="auto">
                          <a:xfrm rot="425429" flipH="1" flipV="1">
                            <a:off x="3200283" y="0"/>
                            <a:ext cx="915639" cy="573221"/>
                          </a:xfrm>
                          <a:prstGeom prst="ellipse">
                            <a:avLst/>
                          </a:prstGeom>
                          <a:solidFill>
                            <a:srgbClr val="FFFF00"/>
                          </a:solidFill>
                          <a:ln w="9525">
                            <a:noFill/>
                          </a:ln>
                        </wps:spPr>
                        <wps:bodyPr rot="0">
                          <a:noAutofit/>
                        </wps:bodyPr>
                      </wps:wsp>
                      <wps:wsp>
                        <wps:cNvPr id="90" name="Овал 90"/>
                        <wps:cNvSpPr/>
                        <wps:spPr bwMode="auto">
                          <a:xfrm rot="425429" flipH="1" flipV="1">
                            <a:off x="4464854" y="571581"/>
                            <a:ext cx="915639" cy="571581"/>
                          </a:xfrm>
                          <a:prstGeom prst="ellipse">
                            <a:avLst/>
                          </a:prstGeom>
                          <a:solidFill>
                            <a:srgbClr val="008000"/>
                          </a:solidFill>
                          <a:ln w="9525" cap="flat" cmpd="sng">
                            <a:solidFill>
                              <a:srgbClr val="FFFFFF"/>
                            </a:solidFill>
                            <a:prstDash val="solid"/>
                            <a:headEnd type="none" w="med" len="med"/>
                            <a:tailEnd type="none" w="med" len="med"/>
                          </a:ln>
                        </wps:spPr>
                        <wps:bodyPr rot="0">
                          <a:noAutofit/>
                        </wps:bodyPr>
                      </wps:wsp>
                      <wps:wsp>
                        <wps:cNvPr id="91" name="Полилиния 91"/>
                        <wps:cNvSpPr/>
                        <wps:spPr bwMode="auto">
                          <a:xfrm>
                            <a:off x="2276549" y="230436"/>
                            <a:ext cx="64767" cy="142690"/>
                          </a:xfrm>
                          <a:custGeom>
                            <a:avLst/>
                            <a:gdLst/>
                            <a:ahLst/>
                            <a:cxnLst/>
                            <a:rect l="0" t="0" r="0" b="0"/>
                            <a:pathLst>
                              <a:path w="102" h="225" extrusionOk="0">
                                <a:moveTo>
                                  <a:pt x="24" y="225"/>
                                </a:moveTo>
                                <a:cubicBezTo>
                                  <a:pt x="0" y="152"/>
                                  <a:pt x="6" y="147"/>
                                  <a:pt x="69" y="105"/>
                                </a:cubicBezTo>
                                <a:cubicBezTo>
                                  <a:pt x="79" y="90"/>
                                  <a:pt x="96" y="78"/>
                                  <a:pt x="99" y="60"/>
                                </a:cubicBezTo>
                                <a:cubicBezTo>
                                  <a:pt x="102" y="40"/>
                                  <a:pt x="84" y="0"/>
                                  <a:pt x="84" y="0"/>
                                </a:cubicBezTo>
                              </a:path>
                            </a:pathLst>
                          </a:custGeom>
                          <a:noFill/>
                          <a:ln w="9525" cap="flat" cmpd="sng">
                            <a:solidFill>
                              <a:srgbClr val="FFFFFF"/>
                            </a:solidFill>
                            <a:prstDash val="solid"/>
                            <a:headEnd type="none" w="med" len="med"/>
                            <a:tailEnd type="none" w="med" len="med"/>
                          </a:ln>
                        </wps:spPr>
                        <wps:bodyPr rot="0">
                          <a:noAutofit/>
                        </wps:bodyPr>
                      </wps:wsp>
                      <wps:wsp>
                        <wps:cNvPr id="92" name="Полилиния 92"/>
                        <wps:cNvSpPr/>
                        <wps:spPr bwMode="auto">
                          <a:xfrm>
                            <a:off x="3658509" y="135310"/>
                            <a:ext cx="62338" cy="161552"/>
                          </a:xfrm>
                          <a:custGeom>
                            <a:avLst/>
                            <a:gdLst/>
                            <a:ahLst/>
                            <a:cxnLst/>
                            <a:rect l="0" t="0" r="0" b="0"/>
                            <a:pathLst>
                              <a:path w="97" h="255" extrusionOk="0">
                                <a:moveTo>
                                  <a:pt x="52" y="255"/>
                                </a:moveTo>
                                <a:cubicBezTo>
                                  <a:pt x="62" y="225"/>
                                  <a:pt x="72" y="195"/>
                                  <a:pt x="82" y="165"/>
                                </a:cubicBezTo>
                                <a:cubicBezTo>
                                  <a:pt x="87" y="150"/>
                                  <a:pt x="97" y="120"/>
                                  <a:pt x="97" y="120"/>
                                </a:cubicBezTo>
                                <a:cubicBezTo>
                                  <a:pt x="82" y="110"/>
                                  <a:pt x="68" y="98"/>
                                  <a:pt x="52" y="90"/>
                                </a:cubicBezTo>
                                <a:cubicBezTo>
                                  <a:pt x="38" y="83"/>
                                  <a:pt x="14" y="89"/>
                                  <a:pt x="7" y="75"/>
                                </a:cubicBezTo>
                                <a:cubicBezTo>
                                  <a:pt x="0" y="61"/>
                                  <a:pt x="19" y="46"/>
                                  <a:pt x="22" y="30"/>
                                </a:cubicBezTo>
                                <a:cubicBezTo>
                                  <a:pt x="24" y="20"/>
                                  <a:pt x="22" y="10"/>
                                  <a:pt x="22" y="0"/>
                                </a:cubicBezTo>
                              </a:path>
                            </a:pathLst>
                          </a:custGeom>
                          <a:noFill/>
                          <a:ln w="9525" cap="flat" cmpd="sng">
                            <a:solidFill>
                              <a:srgbClr val="000000"/>
                            </a:solidFill>
                            <a:prstDash val="solid"/>
                            <a:headEnd type="none" w="med" len="med"/>
                            <a:tailEnd type="none" w="med" len="med"/>
                          </a:ln>
                        </wps:spPr>
                        <wps:bodyPr rot="0">
                          <a:noAutofit/>
                        </wps:bodyPr>
                      </wps:wsp>
                      <wps:wsp>
                        <wps:cNvPr id="93" name="Полилиния 93"/>
                        <wps:cNvSpPr/>
                        <wps:spPr bwMode="auto">
                          <a:xfrm>
                            <a:off x="880826" y="1087398"/>
                            <a:ext cx="66386" cy="190254"/>
                          </a:xfrm>
                          <a:custGeom>
                            <a:avLst/>
                            <a:gdLst/>
                            <a:ahLst/>
                            <a:cxnLst/>
                            <a:rect l="0" t="0" r="0" b="0"/>
                            <a:pathLst>
                              <a:path w="105" h="300" extrusionOk="0">
                                <a:moveTo>
                                  <a:pt x="0" y="300"/>
                                </a:moveTo>
                                <a:cubicBezTo>
                                  <a:pt x="5" y="285"/>
                                  <a:pt x="5" y="267"/>
                                  <a:pt x="15" y="255"/>
                                </a:cubicBezTo>
                                <a:cubicBezTo>
                                  <a:pt x="41" y="222"/>
                                  <a:pt x="105" y="165"/>
                                  <a:pt x="105" y="165"/>
                                </a:cubicBezTo>
                                <a:cubicBezTo>
                                  <a:pt x="66" y="126"/>
                                  <a:pt x="45" y="120"/>
                                  <a:pt x="45" y="60"/>
                                </a:cubicBezTo>
                                <a:cubicBezTo>
                                  <a:pt x="45" y="39"/>
                                  <a:pt x="60" y="21"/>
                                  <a:pt x="60" y="0"/>
                                </a:cubicBezTo>
                              </a:path>
                            </a:pathLst>
                          </a:custGeom>
                          <a:noFill/>
                          <a:ln w="9525" cap="flat" cmpd="sng">
                            <a:solidFill>
                              <a:srgbClr val="000000"/>
                            </a:solidFill>
                            <a:prstDash val="solid"/>
                            <a:headEnd type="none" w="med" len="med"/>
                            <a:tailEnd type="none" w="med" len="med"/>
                          </a:ln>
                        </wps:spPr>
                        <wps:bodyPr rot="0">
                          <a:noAutofit/>
                        </wps:bodyPr>
                      </wps:wsp>
                      <wps:wsp>
                        <wps:cNvPr id="94" name="Полилиния 94"/>
                        <wps:cNvSpPr/>
                        <wps:spPr bwMode="auto">
                          <a:xfrm>
                            <a:off x="2284645" y="1134961"/>
                            <a:ext cx="59100" cy="161552"/>
                          </a:xfrm>
                          <a:custGeom>
                            <a:avLst/>
                            <a:gdLst/>
                            <a:ahLst/>
                            <a:cxnLst/>
                            <a:rect l="0" t="0" r="0" b="0"/>
                            <a:pathLst>
                              <a:path w="93" h="255" extrusionOk="0">
                                <a:moveTo>
                                  <a:pt x="9" y="255"/>
                                </a:moveTo>
                                <a:cubicBezTo>
                                  <a:pt x="14" y="235"/>
                                  <a:pt x="14" y="213"/>
                                  <a:pt x="24" y="195"/>
                                </a:cubicBezTo>
                                <a:cubicBezTo>
                                  <a:pt x="35" y="177"/>
                                  <a:pt x="63" y="170"/>
                                  <a:pt x="69" y="150"/>
                                </a:cubicBezTo>
                                <a:cubicBezTo>
                                  <a:pt x="93" y="65"/>
                                  <a:pt x="33" y="108"/>
                                  <a:pt x="9" y="60"/>
                                </a:cubicBezTo>
                                <a:cubicBezTo>
                                  <a:pt x="0" y="42"/>
                                  <a:pt x="9" y="20"/>
                                  <a:pt x="9" y="0"/>
                                </a:cubicBezTo>
                              </a:path>
                            </a:pathLst>
                          </a:custGeom>
                          <a:noFill/>
                          <a:ln w="9525" cap="flat" cmpd="sng">
                            <a:solidFill>
                              <a:srgbClr val="FFFFFF"/>
                            </a:solidFill>
                            <a:prstDash val="solid"/>
                            <a:headEnd type="none" w="med" len="med"/>
                            <a:tailEnd type="none" w="med" len="med"/>
                          </a:ln>
                        </wps:spPr>
                        <wps:bodyPr rot="0">
                          <a:noAutofit/>
                        </wps:bodyPr>
                      </wps:wsp>
                      <wps:wsp>
                        <wps:cNvPr id="95" name="Полилиния 95"/>
                        <wps:cNvSpPr/>
                        <wps:spPr bwMode="auto">
                          <a:xfrm>
                            <a:off x="3636649" y="1134961"/>
                            <a:ext cx="57480" cy="152531"/>
                          </a:xfrm>
                          <a:custGeom>
                            <a:avLst/>
                            <a:gdLst/>
                            <a:ahLst/>
                            <a:cxnLst/>
                            <a:rect l="0" t="0" r="0" b="0"/>
                            <a:pathLst>
                              <a:path w="91" h="240" extrusionOk="0">
                                <a:moveTo>
                                  <a:pt x="25" y="240"/>
                                </a:moveTo>
                                <a:cubicBezTo>
                                  <a:pt x="0" y="164"/>
                                  <a:pt x="14" y="161"/>
                                  <a:pt x="70" y="105"/>
                                </a:cubicBezTo>
                                <a:cubicBezTo>
                                  <a:pt x="85" y="60"/>
                                  <a:pt x="91" y="36"/>
                                  <a:pt x="55" y="0"/>
                                </a:cubicBezTo>
                              </a:path>
                            </a:pathLst>
                          </a:custGeom>
                          <a:noFill/>
                          <a:ln w="9525" cap="flat" cmpd="sng">
                            <a:solidFill>
                              <a:srgbClr val="FFFFFF"/>
                            </a:solidFill>
                            <a:prstDash val="solid"/>
                            <a:headEnd type="none" w="med" len="med"/>
                            <a:tailEnd type="none" w="med" len="med"/>
                          </a:ln>
                        </wps:spPr>
                        <wps:bodyPr rot="0">
                          <a:noAutofit/>
                        </wps:bodyPr>
                      </wps:wsp>
                      <wps:wsp>
                        <wps:cNvPr id="96" name="Полилиния 96"/>
                        <wps:cNvSpPr/>
                        <wps:spPr bwMode="auto">
                          <a:xfrm>
                            <a:off x="4900410" y="706070"/>
                            <a:ext cx="47765" cy="181233"/>
                          </a:xfrm>
                          <a:custGeom>
                            <a:avLst/>
                            <a:gdLst/>
                            <a:ahLst/>
                            <a:cxnLst/>
                            <a:rect l="0" t="0" r="0" b="0"/>
                            <a:pathLst>
                              <a:path w="75" h="285" extrusionOk="0">
                                <a:moveTo>
                                  <a:pt x="45" y="285"/>
                                </a:moveTo>
                                <a:cubicBezTo>
                                  <a:pt x="75" y="194"/>
                                  <a:pt x="27" y="170"/>
                                  <a:pt x="0" y="90"/>
                                </a:cubicBezTo>
                                <a:cubicBezTo>
                                  <a:pt x="18" y="19"/>
                                  <a:pt x="6" y="48"/>
                                  <a:pt x="30" y="0"/>
                                </a:cubicBezTo>
                              </a:path>
                            </a:pathLst>
                          </a:custGeom>
                          <a:noFill/>
                          <a:ln w="9525" cap="flat" cmpd="sng">
                            <a:solidFill>
                              <a:srgbClr val="000000"/>
                            </a:solidFill>
                            <a:prstDash val="solid"/>
                            <a:headEnd type="none" w="med" len="med"/>
                            <a:tailEnd type="none" w="med" len="med"/>
                          </a:ln>
                        </wps:spPr>
                        <wps:bodyPr rot="0">
                          <a:noAutofit/>
                        </wps:bodyPr>
                      </wps:wsp>
                      <wps:wsp>
                        <wps:cNvPr id="97" name="Полилиния 97"/>
                        <wps:cNvSpPr/>
                        <wps:spPr bwMode="auto">
                          <a:xfrm>
                            <a:off x="909162" y="200914"/>
                            <a:ext cx="28335" cy="162372"/>
                          </a:xfrm>
                          <a:custGeom>
                            <a:avLst/>
                            <a:gdLst/>
                            <a:ahLst/>
                            <a:cxnLst/>
                            <a:rect l="0" t="0" r="0" b="0"/>
                            <a:pathLst>
                              <a:path w="45" h="255" extrusionOk="0">
                                <a:moveTo>
                                  <a:pt x="0" y="255"/>
                                </a:moveTo>
                                <a:cubicBezTo>
                                  <a:pt x="5" y="240"/>
                                  <a:pt x="8" y="224"/>
                                  <a:pt x="15" y="210"/>
                                </a:cubicBezTo>
                                <a:cubicBezTo>
                                  <a:pt x="23" y="194"/>
                                  <a:pt x="45" y="183"/>
                                  <a:pt x="45" y="165"/>
                                </a:cubicBezTo>
                                <a:cubicBezTo>
                                  <a:pt x="45" y="147"/>
                                  <a:pt x="18" y="138"/>
                                  <a:pt x="15" y="120"/>
                                </a:cubicBezTo>
                                <a:cubicBezTo>
                                  <a:pt x="8" y="81"/>
                                  <a:pt x="15" y="40"/>
                                  <a:pt x="15" y="0"/>
                                </a:cubicBezTo>
                              </a:path>
                            </a:pathLst>
                          </a:custGeom>
                          <a:noFill/>
                          <a:ln w="9525" cap="flat" cmpd="sng">
                            <a:solidFill>
                              <a:srgbClr val="FFFFFF"/>
                            </a:solidFill>
                            <a:prstDash val="solid"/>
                            <a:headEnd type="none" w="med" len="med"/>
                            <a:tailEnd type="none" w="med" len="med"/>
                          </a:ln>
                        </wps:spPr>
                        <wps:bodyPr rot="0">
                          <a:noAutofit/>
                        </wps:bodyPr>
                      </wps:wsp>
                    </wpg:wgp>
                  </a:graphicData>
                </a:graphic>
              </wp:inline>
            </w:drawing>
          </mc:Choice>
          <mc:Fallback xmlns:wpsCustomData="http://www.wps.cn/officeDocument/2013/wpsCustomData">
            <w:pict>
              <v:group id="Холст 1104" o:spid="_x0000_s1026" o:spt="203" style="height:171.05pt;width:440.9pt;" coordsize="5599430,2172335" o:gfxdata="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">
                <o:lock v:ext="edit" aspectratio="t"/>
                <v:shape id="_x0000_s1026" o:spid="_x0000_s1026" o:spt="3" type="#_x0000_t3" style="position:absolute;left:457415;top:0;flip:x y;height:684749;width:911591;rotation:464682f;" fillcolor="#FF0000" filled="t" stroked="f" coordsize="21600,21600" o:gfxdata="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w/dS8AAAA&#10;2wAAAA8AAAAAAAAAAQAgAAAAIgAAAGRycy9kb3ducmV2LnhtbFBLAQIUABQAAAAIAIdO4kAzLwWe&#10;OwAAADkAAAAQAAAAAAAAAAEAIAAAAAsBAABkcnMvc2hhcGV4bWwueG1sUEsFBgAAAAAGAAYAWwEA&#10;ALUDAAAAAA==&#10;">
                  <v:fill on="t" focussize="0,0"/>
                  <v:stroke on="f"/>
                  <v:imagedata o:title=""/>
                  <o:lock v:ext="edit" aspectratio="f"/>
                </v:shape>
                <v:shape id="_x0000_s1026" o:spid="_x0000_s1026" o:spt="3" type="#_x0000_t3" style="position:absolute;left:1828850;top:0;flip:x y;height:686389;width:914830;rotation:464682f;" fillcolor="#0000FF" filled="t" stroked="f" coordsize="21600,21600" o:gfxdata="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FrW9twAAANsAAAAP&#10;AAAAAAAAAAEAIAAAACIAAABkcnMvZG93bnJldi54bWxQSwECFAAUAAAACACHTuJAMy8FnjsAAAA5&#10;AAAAEAAAAAAAAAABACAAAAAGAQAAZHJzL3NoYXBleG1sLnhtbFBLBQYAAAAABgAGAFsBAACwAwAA&#10;AAA=&#10;">
                  <v:fill on="t" focussize="0,0"/>
                  <v:stroke on="f"/>
                  <v:imagedata o:title=""/>
                  <o:lock v:ext="edit" aspectratio="f"/>
                </v:shape>
                <v:shape id="_x0000_s1026" o:spid="_x0000_s1026" o:spt="3" type="#_x0000_t3" style="position:absolute;left:3200283;top:914365;flip:x y;height:683929;width:914830;rotation:464682f;" fillcolor="#800080" filled="t" stroked="f" coordsize="21600,21600" o:gfxdata="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tHjrsAAADb&#10;AAAADwAAAAAAAAABACAAAAAiAAAAZHJzL2Rvd25yZXYueG1sUEsBAhQAFAAAAAgAh07iQDMvBZ47&#10;AAAAOQAAABAAAAAAAAAAAQAgAAAACgEAAGRycy9zaGFwZXhtbC54bWxQSwUGAAAAAAYABgBbAQAA&#10;tAMAAAAA&#10;">
                  <v:fill on="t" focussize="0,0"/>
                  <v:stroke on="f"/>
                  <v:imagedata o:title=""/>
                  <o:lock v:ext="edit" aspectratio="f"/>
                </v:shape>
                <v:shape id="_x0000_s1026" o:spid="_x0000_s1026" o:spt="3" type="#_x0000_t3" style="position:absolute;left:1828850;top:914365;flip:x y;height:683929;width:914020;rotation:464682f;" fillcolor="#FF99FF" filled="t" stroked="f" coordsize="21600,21600" o:gfxdata="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rVf9vQAA&#10;ANsAAAAPAAAAAAAAAAEAIAAAACIAAABkcnMvZG93bnJldi54bWxQSwECFAAUAAAACACHTuJAMy8F&#10;njsAAAA5AAAAEAAAAAAAAAABACAAAAAMAQAAZHJzL3NoYXBleG1sLnhtbFBLBQYAAAAABgAGAFsB&#10;AAC2AwAAAAA=&#10;">
                  <v:fill on="t" focussize="0,0"/>
                  <v:stroke on="f"/>
                  <v:imagedata o:title=""/>
                  <o:lock v:ext="edit" aspectratio="f"/>
                </v:shape>
                <v:shape id="_x0000_s1026" o:spid="_x0000_s1026" o:spt="3" type="#_x0000_t3" style="position:absolute;left:457415;top:914365;flip:x y;height:683929;width:913210;rotation:464682f;" fillcolor="#FFFFFF" filled="t" stroked="f" coordsize="21600,21600" o:gfxdata="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7lMPrgAAADbAAAA&#10;DwAAAAAAAAABACAAAAAiAAAAZHJzL2Rvd25yZXYueG1sUEsBAhQAFAAAAAgAh07iQDMvBZ47AAAA&#10;OQAAABAAAAAAAAAAAQAgAAAABwEAAGRycy9zaGFwZXhtbC54bWxQSwUGAAAAAAYABgBbAQAAsQMA&#10;AAAA&#10;">
                  <v:fill on="t" focussize="0,0"/>
                  <v:stroke on="f"/>
                  <v:imagedata o:title=""/>
                  <o:lock v:ext="edit" aspectratio="f"/>
                </v:shape>
                <v:shape id="_x0000_s1026" o:spid="_x0000_s1026" o:spt="3" type="#_x0000_t3" style="position:absolute;left:3200283;top:0;flip:x y;height:573221;width:915639;rotation:464682f;" fillcolor="#FFFF00" filled="t" stroked="f" coordsize="21600,21600" o:gfxdata="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bIaRvQAA&#10;ANsAAAAPAAAAAAAAAAEAIAAAACIAAABkcnMvZG93bnJldi54bWxQSwECFAAUAAAACACHTuJAMy8F&#10;njsAAAA5AAAAEAAAAAAAAAABACAAAAAMAQAAZHJzL3NoYXBleG1sLnhtbFBLBQYAAAAABgAGAFsB&#10;AAC2AwAAAAA=&#10;">
                  <v:fill on="t" focussize="0,0"/>
                  <v:stroke on="f"/>
                  <v:imagedata o:title=""/>
                  <o:lock v:ext="edit" aspectratio="f"/>
                </v:shape>
                <v:shape id="_x0000_s1026" o:spid="_x0000_s1026" o:spt="3" type="#_x0000_t3" style="position:absolute;left:4464854;top:571581;flip:x y;height:571581;width:915639;rotation:464682f;" fillcolor="#008000" filled="t" stroked="t" coordsize="21600,21600" o:gfxdata="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CM/C7sAAADb&#10;AAAADwAAAAAAAAABACAAAAAiAAAAZHJzL2Rvd25yZXYueG1sUEsBAhQAFAAAAAgAh07iQDMvBZ47&#10;AAAAOQAAABAAAAAAAAAAAQAgAAAACgEAAGRycy9zaGFwZXhtbC54bWxQSwUGAAAAAAYABgBbAQAA&#10;tAMAAAAA&#10;">
                  <v:fill on="t" focussize="0,0"/>
                  <v:stroke color="#FFFFFF" joinstyle="round"/>
                  <v:imagedata o:title=""/>
                  <o:lock v:ext="edit" aspectratio="f"/>
                </v:shape>
                <v:shape id="_x0000_s1026" o:spid="_x0000_s1026" o:spt="100" style="position:absolute;left:2276549;top:230436;height:142690;width:64767;" filled="f" stroked="t" coordsize="102,225" o:gfxdata="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GO6D74A&#10;AADbAAAADwAAAAAAAAABACAAAAAiAAAAZHJzL2Rvd25yZXYueG1sUEsBAhQAFAAAAAgAh07iQDMv&#10;BZ47AAAAOQAAABAAAAAAAAAAAQAgAAAADQEAAGRycy9zaGFwZXhtbC54bWxQSwUGAAAAAAYABgBb&#10;AQAAtwMAAAAA&#10;" path="m24,225c0,152,6,147,69,105c79,90,96,78,99,60c102,40,84,0,84,0e">
                  <v:fill on="f" focussize="0,0"/>
                  <v:stroke color="#FFFFFF" joinstyle="round"/>
                  <v:imagedata o:title=""/>
                  <o:lock v:ext="edit" aspectratio="f"/>
                </v:shape>
                <v:shape id="_x0000_s1026" o:spid="_x0000_s1026" o:spt="100" style="position:absolute;left:3658509;top:135310;height:161552;width:62338;" filled="f" stroked="t" coordsize="97,255" o:gfxdata="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F7LS/&#10;AAAA2wAAAA8AAAAAAAAAAQAgAAAAIgAAAGRycy9kb3ducmV2LnhtbFBLAQIUABQAAAAIAIdO4kAz&#10;LwWeOwAAADkAAAAQAAAAAAAAAAEAIAAAAA4BAABkcnMvc2hhcGV4bWwueG1sUEsFBgAAAAAGAAYA&#10;WwEAALgDAAAAAA==&#10;" path="m52,255c62,225,72,195,82,165c87,150,97,120,97,120c82,110,68,98,52,90c38,83,14,89,7,75c0,61,19,46,22,30c24,20,22,10,22,0e">
                  <v:fill on="f" focussize="0,0"/>
                  <v:stroke color="#000000" joinstyle="round"/>
                  <v:imagedata o:title=""/>
                  <o:lock v:ext="edit" aspectratio="f"/>
                </v:shape>
                <v:shape id="_x0000_s1026" o:spid="_x0000_s1026" o:spt="100" style="position:absolute;left:880826;top:1087398;height:190254;width:66386;" filled="f" stroked="t" coordsize="105,300" o:gfxdata="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epuuvQAA&#10;ANsAAAAPAAAAAAAAAAEAIAAAACIAAABkcnMvZG93bnJldi54bWxQSwECFAAUAAAACACHTuJAMy8F&#10;njsAAAA5AAAAEAAAAAAAAAABACAAAAAMAQAAZHJzL3NoYXBleG1sLnhtbFBLBQYAAAAABgAGAFsB&#10;AAC2AwAAAAA=&#10;" path="m0,300c5,285,5,267,15,255c41,222,105,165,105,165c66,126,45,120,45,60c45,39,60,21,60,0e">
                  <v:fill on="f" focussize="0,0"/>
                  <v:stroke color="#000000" joinstyle="round"/>
                  <v:imagedata o:title=""/>
                  <o:lock v:ext="edit" aspectratio="f"/>
                </v:shape>
                <v:shape id="_x0000_s1026" o:spid="_x0000_s1026" o:spt="100" style="position:absolute;left:2284645;top:1134961;height:161552;width:59100;" filled="f" stroked="t" coordsize="93,255" o:gfxdata="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aFZTvQAA&#10;ANsAAAAPAAAAAAAAAAEAIAAAACIAAABkcnMvZG93bnJldi54bWxQSwECFAAUAAAACACHTuJAMy8F&#10;njsAAAA5AAAAEAAAAAAAAAABACAAAAAMAQAAZHJzL3NoYXBleG1sLnhtbFBLBQYAAAAABgAGAFsB&#10;AAC2AwAAAAA=&#10;" path="m9,255c14,235,14,213,24,195c35,177,63,170,69,150c93,65,33,108,9,60c0,42,9,20,9,0e">
                  <v:fill on="f" focussize="0,0"/>
                  <v:stroke color="#FFFFFF" joinstyle="round"/>
                  <v:imagedata o:title=""/>
                  <o:lock v:ext="edit" aspectratio="f"/>
                </v:shape>
                <v:shape id="_x0000_s1026" o:spid="_x0000_s1026" o:spt="100" style="position:absolute;left:3636649;top:1134961;height:152531;width:57480;" filled="f" stroked="t" coordsize="91,240" o:gfxdata="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W61r4A&#10;AADbAAAADwAAAAAAAAABACAAAAAiAAAAZHJzL2Rvd25yZXYueG1sUEsBAhQAFAAAAAgAh07iQDMv&#10;BZ47AAAAOQAAABAAAAAAAAAAAQAgAAAADQEAAGRycy9zaGFwZXhtbC54bWxQSwUGAAAAAAYABgBb&#10;AQAAtwMAAAAA&#10;" path="m25,240c0,164,14,161,70,105c85,60,91,36,55,0e">
                  <v:fill on="f" focussize="0,0"/>
                  <v:stroke color="#FFFFFF" joinstyle="round"/>
                  <v:imagedata o:title=""/>
                  <o:lock v:ext="edit" aspectratio="f"/>
                </v:shape>
                <v:shape id="_x0000_s1026" o:spid="_x0000_s1026" o:spt="100" style="position:absolute;left:4900410;top:706070;height:181233;width:47765;" filled="f" stroked="t" coordsize="75,285" o:gfxdata="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do8D74A&#10;AADbAAAADwAAAAAAAAABACAAAAAiAAAAZHJzL2Rvd25yZXYueG1sUEsBAhQAFAAAAAgAh07iQDMv&#10;BZ47AAAAOQAAABAAAAAAAAAAAQAgAAAADQEAAGRycy9zaGFwZXhtbC54bWxQSwUGAAAAAAYABgBb&#10;AQAAtwMAAAAA&#10;" path="m45,285c75,194,27,170,0,90c18,19,6,48,30,0e">
                  <v:fill on="f" focussize="0,0"/>
                  <v:stroke color="#000000" joinstyle="round"/>
                  <v:imagedata o:title=""/>
                  <o:lock v:ext="edit" aspectratio="f"/>
                </v:shape>
                <v:shape id="_x0000_s1026" o:spid="_x0000_s1026" o:spt="100" style="position:absolute;left:909162;top:200914;height:162372;width:28335;" filled="f" stroked="t" coordsize="45,255" o:gfxdata="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jFxX6/&#10;AAAA2wAAAA8AAAAAAAAAAQAgAAAAIgAAAGRycy9kb3ducmV2LnhtbFBLAQIUABQAAAAIAIdO4kAz&#10;LwWeOwAAADkAAAAQAAAAAAAAAAEAIAAAAA4BAABkcnMvc2hhcGV4bWwueG1sUEsFBgAAAAAGAAYA&#10;WwEAALgDAAAAAA==&#10;" path="m0,255c5,240,8,224,15,210c23,194,45,183,45,165c45,147,18,138,15,120c8,81,15,40,15,0e">
                  <v:fill on="f" focussize="0,0"/>
                  <v:stroke color="#FFFFFF" joinstyle="round"/>
                  <v:imagedata o:title=""/>
                  <o:lock v:ext="edit" aspectratio="f"/>
                </v:shape>
                <w10:wrap type="none"/>
                <w10:anchorlock/>
              </v:group>
            </w:pict>
          </mc:Fallback>
        </mc:AlternateContent>
      </w:r>
    </w:p>
    <w:p w14:paraId="5EABD715"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Предлагается, потрогать и понюхать каждую. Определить чем пахнет или что напоминает.</w:t>
      </w:r>
    </w:p>
    <w:p w14:paraId="01672111"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Затем каждый по очереди, с закрытыми глазами берет одну ароматизированную свечу и проговаривает в слух, чей запах напоминает, что ещё так пахнет.</w:t>
      </w:r>
    </w:p>
    <w:p w14:paraId="6C6C33E2"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(роза, малина, лимон, сирень,  жасмин, яблоко, брусника).</w:t>
      </w:r>
    </w:p>
    <w:p w14:paraId="0E0F537A"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 xml:space="preserve">Если дети с первого раза затрудняются назвать, то с открытыми глазами называют оставшиеся свечи с запахами. Цвет помогает придумать ассоциацию предмета, растения или ягоды. </w:t>
      </w:r>
    </w:p>
    <w:p w14:paraId="7D021D66"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Игра «Крестики -нолики »</w:t>
      </w:r>
    </w:p>
    <w:p w14:paraId="552EC717"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У каждого участника 5 фишек своего цвета. Дети делятся на пары.</w:t>
      </w:r>
    </w:p>
    <w:p w14:paraId="7E98B310"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Каждый выбирает себе напарника для игры.</w:t>
      </w:r>
    </w:p>
    <w:p w14:paraId="431A7ABA" w14:textId="77777777" w:rsidR="00147818" w:rsidRDefault="00000000">
      <w:pPr>
        <w:rPr>
          <w:rFonts w:ascii="Times New Roman" w:hAnsi="Times New Roman" w:cs="Times New Roman"/>
          <w:sz w:val="28"/>
          <w:szCs w:val="28"/>
        </w:rPr>
      </w:pPr>
      <w:r>
        <w:rPr>
          <w:rFonts w:ascii="Times New Roman" w:hAnsi="Times New Roman" w:cs="Times New Roman"/>
          <w:i/>
          <w:sz w:val="28"/>
          <w:szCs w:val="28"/>
        </w:rPr>
        <w:t>Беседа:</w:t>
      </w:r>
      <w:r>
        <w:rPr>
          <w:rFonts w:ascii="Times New Roman" w:hAnsi="Times New Roman" w:cs="Times New Roman"/>
          <w:sz w:val="28"/>
          <w:szCs w:val="28"/>
        </w:rPr>
        <w:t xml:space="preserve"> Кто знает игру «Крестики -нолики »?</w:t>
      </w:r>
    </w:p>
    <w:p w14:paraId="69E30C9B"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Все, хорошо! </w:t>
      </w:r>
    </w:p>
    <w:p w14:paraId="46678ABF"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Давайте повторим правила игры. </w:t>
      </w:r>
    </w:p>
    <w:p w14:paraId="0D42A592" w14:textId="77777777" w:rsidR="00147818" w:rsidRDefault="00000000">
      <w:pPr>
        <w:rPr>
          <w:rFonts w:ascii="Times New Roman" w:hAnsi="Times New Roman" w:cs="Times New Roman"/>
          <w:bCs/>
          <w:i/>
          <w:sz w:val="28"/>
          <w:szCs w:val="28"/>
        </w:rPr>
      </w:pPr>
      <w:r>
        <w:rPr>
          <w:rFonts w:ascii="Times New Roman" w:hAnsi="Times New Roman" w:cs="Times New Roman"/>
          <w:bCs/>
          <w:i/>
          <w:sz w:val="28"/>
          <w:szCs w:val="28"/>
        </w:rPr>
        <w:t>Правила:</w:t>
      </w:r>
    </w:p>
    <w:p w14:paraId="50D67FE5"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Играющим нужно по  очереди поставить свои фишки (определённого цвета) так, чтобы первым выстроить три фишки в целый ряд.</w:t>
      </w:r>
    </w:p>
    <w:p w14:paraId="4FF55453"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Посмотрите пожалуйста, на таблички, если вы выстраиваете свои фишки таким образом, то вы считаетесь победителем:</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2339"/>
        <w:gridCol w:w="2339"/>
        <w:gridCol w:w="2339"/>
      </w:tblGrid>
      <w:tr w:rsidR="00147818" w14:paraId="268C05E6" w14:textId="77777777">
        <w:tc>
          <w:tcPr>
            <w:tcW w:w="2392"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4BC4E639"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11B0CFB8"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471D77F8"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509052CA"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r>
            <w:tr w:rsidR="00147818" w14:paraId="486AFE79"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5BC1068D"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tc>
              <w:tc>
                <w:tcPr>
                  <w:tcW w:w="627" w:type="dxa"/>
                  <w:tcBorders>
                    <w:top w:val="single" w:sz="4" w:space="0" w:color="auto"/>
                    <w:left w:val="single" w:sz="4" w:space="0" w:color="auto"/>
                    <w:bottom w:val="single" w:sz="4" w:space="0" w:color="auto"/>
                    <w:right w:val="single" w:sz="4" w:space="0" w:color="auto"/>
                  </w:tcBorders>
                </w:tcPr>
                <w:p w14:paraId="17253401"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0948C99B" w14:textId="77777777" w:rsidR="00147818" w:rsidRDefault="00147818">
                  <w:pPr>
                    <w:rPr>
                      <w:rFonts w:ascii="Times New Roman" w:hAnsi="Times New Roman" w:cs="Times New Roman"/>
                      <w:b/>
                      <w:color w:val="000000"/>
                      <w:sz w:val="28"/>
                      <w:szCs w:val="28"/>
                    </w:rPr>
                  </w:pPr>
                </w:p>
              </w:tc>
            </w:tr>
            <w:tr w:rsidR="00147818" w14:paraId="66F6A15B"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4BB14684"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6AEB18A2"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581CE128" w14:textId="77777777" w:rsidR="00147818" w:rsidRDefault="00147818">
                  <w:pPr>
                    <w:rPr>
                      <w:rFonts w:ascii="Times New Roman" w:hAnsi="Times New Roman" w:cs="Times New Roman"/>
                      <w:b/>
                      <w:color w:val="000000"/>
                      <w:sz w:val="28"/>
                      <w:szCs w:val="28"/>
                    </w:rPr>
                  </w:pPr>
                </w:p>
              </w:tc>
            </w:tr>
          </w:tbl>
          <w:p w14:paraId="1E991A7E" w14:textId="77777777" w:rsidR="00147818" w:rsidRDefault="00147818">
            <w:pPr>
              <w:rPr>
                <w:rFonts w:ascii="Times New Roman" w:hAnsi="Times New Roman" w:cs="Times New Roman"/>
                <w:sz w:val="28"/>
                <w:szCs w:val="28"/>
              </w:rPr>
            </w:pPr>
          </w:p>
        </w:tc>
        <w:tc>
          <w:tcPr>
            <w:tcW w:w="2393"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2AD1D2FC"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729A25F8"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1EAF7EE7"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4DA4154C" w14:textId="77777777" w:rsidR="00147818" w:rsidRDefault="00147818">
                  <w:pPr>
                    <w:rPr>
                      <w:rFonts w:ascii="Times New Roman" w:hAnsi="Times New Roman" w:cs="Times New Roman"/>
                      <w:b/>
                      <w:color w:val="000000"/>
                      <w:sz w:val="28"/>
                      <w:szCs w:val="28"/>
                    </w:rPr>
                  </w:pPr>
                </w:p>
              </w:tc>
            </w:tr>
            <w:tr w:rsidR="00147818" w14:paraId="5FEA7820"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4E97E73C"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348ED2E5"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663D7CD2" w14:textId="77777777" w:rsidR="00147818" w:rsidRDefault="00147818">
                  <w:pPr>
                    <w:rPr>
                      <w:rFonts w:ascii="Times New Roman" w:hAnsi="Times New Roman" w:cs="Times New Roman"/>
                      <w:b/>
                      <w:color w:val="000000"/>
                      <w:sz w:val="28"/>
                      <w:szCs w:val="28"/>
                    </w:rPr>
                  </w:pPr>
                </w:p>
              </w:tc>
            </w:tr>
            <w:tr w:rsidR="00147818" w14:paraId="232E5BAF"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410F5CC9"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056759D9"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68EE909A" w14:textId="77777777" w:rsidR="00147818" w:rsidRDefault="00147818">
                  <w:pPr>
                    <w:rPr>
                      <w:rFonts w:ascii="Times New Roman" w:hAnsi="Times New Roman" w:cs="Times New Roman"/>
                      <w:b/>
                      <w:color w:val="000000"/>
                      <w:sz w:val="28"/>
                      <w:szCs w:val="28"/>
                    </w:rPr>
                  </w:pPr>
                </w:p>
              </w:tc>
            </w:tr>
          </w:tbl>
          <w:p w14:paraId="44800617" w14:textId="77777777" w:rsidR="00147818" w:rsidRDefault="00147818">
            <w:pPr>
              <w:rPr>
                <w:rFonts w:ascii="Times New Roman" w:hAnsi="Times New Roman" w:cs="Times New Roman"/>
                <w:sz w:val="28"/>
                <w:szCs w:val="28"/>
              </w:rPr>
            </w:pPr>
          </w:p>
        </w:tc>
        <w:tc>
          <w:tcPr>
            <w:tcW w:w="2393"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438DEBA1"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7E767F10"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22F5796F"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3E404B1A" w14:textId="77777777" w:rsidR="00147818" w:rsidRDefault="00147818">
                  <w:pPr>
                    <w:rPr>
                      <w:rFonts w:ascii="Times New Roman" w:hAnsi="Times New Roman" w:cs="Times New Roman"/>
                      <w:b/>
                      <w:color w:val="000000"/>
                      <w:sz w:val="28"/>
                      <w:szCs w:val="28"/>
                    </w:rPr>
                  </w:pPr>
                </w:p>
              </w:tc>
            </w:tr>
            <w:tr w:rsidR="00147818" w14:paraId="3BBECC6B"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36954865"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18071A6B"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638D3889"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r>
            <w:tr w:rsidR="00147818" w14:paraId="44EAC4AD"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21B4E6E3"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340A46EA"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094F5E8C" w14:textId="77777777" w:rsidR="00147818" w:rsidRDefault="00147818">
                  <w:pPr>
                    <w:rPr>
                      <w:rFonts w:ascii="Times New Roman" w:hAnsi="Times New Roman" w:cs="Times New Roman"/>
                      <w:b/>
                      <w:color w:val="000000"/>
                      <w:sz w:val="28"/>
                      <w:szCs w:val="28"/>
                    </w:rPr>
                  </w:pPr>
                </w:p>
              </w:tc>
            </w:tr>
          </w:tbl>
          <w:p w14:paraId="7D87F3F1" w14:textId="77777777" w:rsidR="00147818" w:rsidRDefault="00147818">
            <w:pPr>
              <w:rPr>
                <w:rFonts w:ascii="Times New Roman" w:hAnsi="Times New Roman" w:cs="Times New Roman"/>
                <w:sz w:val="28"/>
                <w:szCs w:val="28"/>
              </w:rPr>
            </w:pPr>
          </w:p>
        </w:tc>
        <w:tc>
          <w:tcPr>
            <w:tcW w:w="2393"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2BA91154"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63A64F3F"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7E3B16E6"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3BEA6ECA" w14:textId="77777777" w:rsidR="00147818" w:rsidRDefault="00147818">
                  <w:pPr>
                    <w:rPr>
                      <w:rFonts w:ascii="Times New Roman" w:hAnsi="Times New Roman" w:cs="Times New Roman"/>
                      <w:b/>
                      <w:color w:val="000000"/>
                      <w:sz w:val="28"/>
                      <w:szCs w:val="28"/>
                    </w:rPr>
                  </w:pPr>
                </w:p>
              </w:tc>
            </w:tr>
            <w:tr w:rsidR="00147818" w14:paraId="0FDCD20C"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100A841B"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7E7AC94F"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4789E32B" w14:textId="77777777" w:rsidR="00147818" w:rsidRDefault="00147818">
                  <w:pPr>
                    <w:rPr>
                      <w:rFonts w:ascii="Times New Roman" w:hAnsi="Times New Roman" w:cs="Times New Roman"/>
                      <w:b/>
                      <w:color w:val="000000"/>
                      <w:sz w:val="28"/>
                      <w:szCs w:val="28"/>
                    </w:rPr>
                  </w:pPr>
                </w:p>
              </w:tc>
            </w:tr>
            <w:tr w:rsidR="00147818" w14:paraId="623B87C8"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2572DFA4"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42FA62C8"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1AAC6215" w14:textId="77777777" w:rsidR="00147818" w:rsidRDefault="00147818">
                  <w:pPr>
                    <w:rPr>
                      <w:rFonts w:ascii="Times New Roman" w:hAnsi="Times New Roman" w:cs="Times New Roman"/>
                      <w:b/>
                      <w:color w:val="000000"/>
                      <w:sz w:val="28"/>
                      <w:szCs w:val="28"/>
                    </w:rPr>
                  </w:pPr>
                </w:p>
              </w:tc>
            </w:tr>
          </w:tbl>
          <w:p w14:paraId="20D500CA" w14:textId="77777777" w:rsidR="00147818" w:rsidRDefault="00147818">
            <w:pPr>
              <w:rPr>
                <w:rFonts w:ascii="Times New Roman" w:hAnsi="Times New Roman" w:cs="Times New Roman"/>
                <w:sz w:val="28"/>
                <w:szCs w:val="28"/>
              </w:rPr>
            </w:pPr>
          </w:p>
        </w:tc>
      </w:tr>
      <w:tr w:rsidR="00147818" w14:paraId="0EBC6267" w14:textId="77777777">
        <w:tc>
          <w:tcPr>
            <w:tcW w:w="2392" w:type="dxa"/>
          </w:tcPr>
          <w:p w14:paraId="64CB0B17"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lastRenderedPageBreak/>
              <w:t>вверху</w:t>
            </w:r>
          </w:p>
        </w:tc>
        <w:tc>
          <w:tcPr>
            <w:tcW w:w="2393" w:type="dxa"/>
          </w:tcPr>
          <w:p w14:paraId="5C755695"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справа</w:t>
            </w:r>
          </w:p>
        </w:tc>
        <w:tc>
          <w:tcPr>
            <w:tcW w:w="2393" w:type="dxa"/>
          </w:tcPr>
          <w:p w14:paraId="1C877B2E"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По центру</w:t>
            </w:r>
          </w:p>
        </w:tc>
        <w:tc>
          <w:tcPr>
            <w:tcW w:w="2393" w:type="dxa"/>
          </w:tcPr>
          <w:p w14:paraId="148D6084"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По центру</w:t>
            </w:r>
          </w:p>
        </w:tc>
      </w:tr>
      <w:tr w:rsidR="00147818" w14:paraId="1C98B89F" w14:textId="77777777">
        <w:tc>
          <w:tcPr>
            <w:tcW w:w="2392"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4E18328F"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6C17B09A"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63DF0412"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7DAC17C1" w14:textId="77777777" w:rsidR="00147818" w:rsidRDefault="00147818">
                  <w:pPr>
                    <w:rPr>
                      <w:rFonts w:ascii="Times New Roman" w:hAnsi="Times New Roman" w:cs="Times New Roman"/>
                      <w:b/>
                      <w:color w:val="000000"/>
                      <w:sz w:val="28"/>
                      <w:szCs w:val="28"/>
                    </w:rPr>
                  </w:pPr>
                </w:p>
              </w:tc>
            </w:tr>
            <w:tr w:rsidR="00147818" w14:paraId="2C07B606"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11588413"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tc>
              <w:tc>
                <w:tcPr>
                  <w:tcW w:w="627" w:type="dxa"/>
                  <w:tcBorders>
                    <w:top w:val="single" w:sz="4" w:space="0" w:color="auto"/>
                    <w:left w:val="single" w:sz="4" w:space="0" w:color="auto"/>
                    <w:bottom w:val="single" w:sz="4" w:space="0" w:color="auto"/>
                    <w:right w:val="single" w:sz="4" w:space="0" w:color="auto"/>
                  </w:tcBorders>
                </w:tcPr>
                <w:p w14:paraId="0BCF8481"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331AF3CC" w14:textId="77777777" w:rsidR="00147818" w:rsidRDefault="00147818">
                  <w:pPr>
                    <w:rPr>
                      <w:rFonts w:ascii="Times New Roman" w:hAnsi="Times New Roman" w:cs="Times New Roman"/>
                      <w:b/>
                      <w:color w:val="000000"/>
                      <w:sz w:val="28"/>
                      <w:szCs w:val="28"/>
                    </w:rPr>
                  </w:pPr>
                </w:p>
              </w:tc>
            </w:tr>
            <w:tr w:rsidR="00147818" w14:paraId="5B3FAA37"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3EDEC0A6"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02916A30"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1FA36AA9"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r>
          </w:tbl>
          <w:p w14:paraId="3471E223" w14:textId="77777777" w:rsidR="00147818" w:rsidRDefault="00147818">
            <w:pPr>
              <w:rPr>
                <w:rFonts w:ascii="Times New Roman" w:hAnsi="Times New Roman" w:cs="Times New Roman"/>
                <w:sz w:val="28"/>
                <w:szCs w:val="28"/>
              </w:rPr>
            </w:pPr>
          </w:p>
        </w:tc>
        <w:tc>
          <w:tcPr>
            <w:tcW w:w="2393"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72E8032C"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0FFD309C"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7F3E869E"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1CBF5336"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r>
            <w:tr w:rsidR="00147818" w14:paraId="14E54035"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49CEB6E7"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tc>
              <w:tc>
                <w:tcPr>
                  <w:tcW w:w="627" w:type="dxa"/>
                  <w:tcBorders>
                    <w:top w:val="single" w:sz="4" w:space="0" w:color="auto"/>
                    <w:left w:val="single" w:sz="4" w:space="0" w:color="auto"/>
                    <w:bottom w:val="single" w:sz="4" w:space="0" w:color="auto"/>
                    <w:right w:val="single" w:sz="4" w:space="0" w:color="auto"/>
                  </w:tcBorders>
                </w:tcPr>
                <w:p w14:paraId="1A4BA8F1"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639CE40A"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r>
            <w:tr w:rsidR="00147818" w14:paraId="216C6FE2"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39DCEC4C"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6B61FE8B"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296EF9A8"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r>
          </w:tbl>
          <w:p w14:paraId="580D0060" w14:textId="77777777" w:rsidR="00147818" w:rsidRDefault="00147818">
            <w:pPr>
              <w:rPr>
                <w:rFonts w:ascii="Times New Roman" w:hAnsi="Times New Roman" w:cs="Times New Roman"/>
                <w:sz w:val="28"/>
                <w:szCs w:val="28"/>
              </w:rPr>
            </w:pPr>
          </w:p>
        </w:tc>
        <w:tc>
          <w:tcPr>
            <w:tcW w:w="2393"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0A6A956D"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05D44376"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3B2CBE83"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3E958DB8"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r>
            <w:tr w:rsidR="00147818" w14:paraId="61186C7F"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35F33850"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tc>
              <w:tc>
                <w:tcPr>
                  <w:tcW w:w="627" w:type="dxa"/>
                  <w:tcBorders>
                    <w:top w:val="single" w:sz="4" w:space="0" w:color="auto"/>
                    <w:left w:val="single" w:sz="4" w:space="0" w:color="auto"/>
                    <w:bottom w:val="single" w:sz="4" w:space="0" w:color="auto"/>
                    <w:right w:val="single" w:sz="4" w:space="0" w:color="auto"/>
                  </w:tcBorders>
                </w:tcPr>
                <w:p w14:paraId="4EC41400"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53403404" w14:textId="77777777" w:rsidR="00147818" w:rsidRDefault="00147818">
                  <w:pPr>
                    <w:rPr>
                      <w:rFonts w:ascii="Times New Roman" w:hAnsi="Times New Roman" w:cs="Times New Roman"/>
                      <w:b/>
                      <w:color w:val="000000"/>
                      <w:sz w:val="28"/>
                      <w:szCs w:val="28"/>
                    </w:rPr>
                  </w:pPr>
                </w:p>
              </w:tc>
            </w:tr>
            <w:tr w:rsidR="00147818" w14:paraId="1B00E0DC"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01072553"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0A2F84D2"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5C073173" w14:textId="77777777" w:rsidR="00147818" w:rsidRDefault="00147818">
                  <w:pPr>
                    <w:rPr>
                      <w:rFonts w:ascii="Times New Roman" w:hAnsi="Times New Roman" w:cs="Times New Roman"/>
                      <w:b/>
                      <w:color w:val="000000"/>
                      <w:sz w:val="28"/>
                      <w:szCs w:val="28"/>
                    </w:rPr>
                  </w:pPr>
                </w:p>
              </w:tc>
            </w:tr>
          </w:tbl>
          <w:p w14:paraId="0BBF0C13" w14:textId="77777777" w:rsidR="00147818" w:rsidRDefault="00147818">
            <w:pPr>
              <w:rPr>
                <w:rFonts w:ascii="Times New Roman" w:hAnsi="Times New Roman" w:cs="Times New Roman"/>
                <w:sz w:val="28"/>
                <w:szCs w:val="28"/>
              </w:rPr>
            </w:pPr>
          </w:p>
        </w:tc>
        <w:tc>
          <w:tcPr>
            <w:tcW w:w="2393"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004A395F"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3B3EF890"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79D286F9"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1C90F66B" w14:textId="77777777" w:rsidR="00147818" w:rsidRDefault="00147818">
                  <w:pPr>
                    <w:rPr>
                      <w:rFonts w:ascii="Times New Roman" w:hAnsi="Times New Roman" w:cs="Times New Roman"/>
                      <w:b/>
                      <w:color w:val="000000"/>
                      <w:sz w:val="28"/>
                      <w:szCs w:val="28"/>
                    </w:rPr>
                  </w:pPr>
                </w:p>
              </w:tc>
            </w:tr>
            <w:tr w:rsidR="00147818" w14:paraId="3751D24B"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3A87A477"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00BD307E"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c>
                <w:tcPr>
                  <w:tcW w:w="627" w:type="dxa"/>
                  <w:tcBorders>
                    <w:top w:val="single" w:sz="4" w:space="0" w:color="auto"/>
                    <w:left w:val="single" w:sz="4" w:space="0" w:color="auto"/>
                    <w:bottom w:val="single" w:sz="4" w:space="0" w:color="auto"/>
                    <w:right w:val="single" w:sz="4" w:space="0" w:color="auto"/>
                  </w:tcBorders>
                </w:tcPr>
                <w:p w14:paraId="74FA09AB" w14:textId="77777777" w:rsidR="00147818" w:rsidRDefault="00147818">
                  <w:pPr>
                    <w:rPr>
                      <w:rFonts w:ascii="Times New Roman" w:hAnsi="Times New Roman" w:cs="Times New Roman"/>
                      <w:b/>
                      <w:color w:val="000000"/>
                      <w:sz w:val="28"/>
                      <w:szCs w:val="28"/>
                    </w:rPr>
                  </w:pPr>
                </w:p>
              </w:tc>
            </w:tr>
            <w:tr w:rsidR="00147818" w14:paraId="44F3CC2A"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58FD5F49"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0B3D5DC5" w14:textId="77777777" w:rsidR="00147818" w:rsidRDefault="00147818">
                  <w:pP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4C4317C5" w14:textId="77777777" w:rsidR="00147818" w:rsidRDefault="00000000">
                  <w:pPr>
                    <w:rPr>
                      <w:rFonts w:ascii="Times New Roman" w:hAnsi="Times New Roman" w:cs="Times New Roman"/>
                      <w:b/>
                      <w:color w:val="000000"/>
                      <w:sz w:val="28"/>
                      <w:szCs w:val="28"/>
                    </w:rPr>
                  </w:pPr>
                  <w:r>
                    <w:rPr>
                      <w:rFonts w:ascii="Times New Roman" w:hAnsi="Times New Roman" w:cs="Times New Roman"/>
                      <w:b/>
                      <w:color w:val="000000"/>
                      <w:sz w:val="28"/>
                      <w:szCs w:val="28"/>
                    </w:rPr>
                    <w:t>Х</w:t>
                  </w:r>
                </w:p>
              </w:tc>
            </w:tr>
          </w:tbl>
          <w:p w14:paraId="57EC3ACD" w14:textId="77777777" w:rsidR="00147818" w:rsidRDefault="00147818">
            <w:pPr>
              <w:rPr>
                <w:rFonts w:ascii="Times New Roman" w:hAnsi="Times New Roman" w:cs="Times New Roman"/>
                <w:sz w:val="28"/>
                <w:szCs w:val="28"/>
              </w:rPr>
            </w:pPr>
          </w:p>
        </w:tc>
      </w:tr>
      <w:tr w:rsidR="00147818" w14:paraId="11F7A6B7" w14:textId="77777777">
        <w:tc>
          <w:tcPr>
            <w:tcW w:w="2392" w:type="dxa"/>
          </w:tcPr>
          <w:p w14:paraId="29EF5FB0" w14:textId="77777777" w:rsidR="00147818" w:rsidRDefault="00000000">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внизу</w:t>
            </w:r>
          </w:p>
        </w:tc>
        <w:tc>
          <w:tcPr>
            <w:tcW w:w="2393" w:type="dxa"/>
          </w:tcPr>
          <w:p w14:paraId="5F36B80E" w14:textId="77777777" w:rsidR="00147818" w:rsidRDefault="00000000">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слева</w:t>
            </w:r>
          </w:p>
        </w:tc>
        <w:tc>
          <w:tcPr>
            <w:tcW w:w="2393" w:type="dxa"/>
          </w:tcPr>
          <w:p w14:paraId="513FD81D" w14:textId="77777777" w:rsidR="00147818" w:rsidRDefault="00000000">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По диагонали</w:t>
            </w:r>
          </w:p>
        </w:tc>
        <w:tc>
          <w:tcPr>
            <w:tcW w:w="2393" w:type="dxa"/>
          </w:tcPr>
          <w:p w14:paraId="1952A103" w14:textId="77777777" w:rsidR="00147818" w:rsidRDefault="00000000">
            <w:pPr>
              <w:jc w:val="center"/>
              <w:rPr>
                <w:rFonts w:ascii="Times New Roman" w:hAnsi="Times New Roman" w:cs="Times New Roman"/>
                <w:sz w:val="28"/>
                <w:szCs w:val="28"/>
              </w:rPr>
            </w:pPr>
            <w:r>
              <w:rPr>
                <w:rFonts w:ascii="Times New Roman" w:hAnsi="Times New Roman" w:cs="Times New Roman"/>
                <w:b/>
                <w:color w:val="000000"/>
                <w:sz w:val="28"/>
                <w:szCs w:val="28"/>
              </w:rPr>
              <w:t>По диагонали</w:t>
            </w:r>
          </w:p>
        </w:tc>
      </w:tr>
    </w:tbl>
    <w:p w14:paraId="64C37DEA" w14:textId="77777777" w:rsidR="00147818" w:rsidRDefault="00000000">
      <w:pPr>
        <w:pBdr>
          <w:between w:val="single" w:sz="4" w:space="1" w:color="000000"/>
        </w:pBdr>
        <w:ind w:firstLine="540"/>
        <w:rPr>
          <w:rFonts w:ascii="Times New Roman" w:hAnsi="Times New Roman" w:cs="Times New Roman"/>
          <w:sz w:val="28"/>
          <w:szCs w:val="28"/>
        </w:rPr>
      </w:pPr>
      <w:r>
        <w:rPr>
          <w:rFonts w:ascii="Times New Roman" w:hAnsi="Times New Roman" w:cs="Times New Roman"/>
          <w:sz w:val="28"/>
          <w:szCs w:val="28"/>
        </w:rPr>
        <w:t xml:space="preserve">Психолог предлагает детям поиграть, играют 5 партий в парах. </w:t>
      </w:r>
    </w:p>
    <w:p w14:paraId="3AC26621"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Психолог разыгрывает с каждой парой, кто будет начинать игру первым. Затем они сами продолжают следить за очерёдностью.</w:t>
      </w:r>
    </w:p>
    <w:p w14:paraId="4ED4DDF3" w14:textId="77777777" w:rsidR="00147818" w:rsidRDefault="00000000">
      <w:pPr>
        <w:ind w:firstLine="540"/>
        <w:rPr>
          <w:rFonts w:ascii="Times New Roman" w:hAnsi="Times New Roman" w:cs="Times New Roman"/>
          <w:bCs/>
          <w:i/>
          <w:sz w:val="28"/>
          <w:szCs w:val="28"/>
        </w:rPr>
      </w:pPr>
      <w:r>
        <w:rPr>
          <w:rFonts w:ascii="Times New Roman" w:hAnsi="Times New Roman" w:cs="Times New Roman"/>
          <w:bCs/>
          <w:i/>
          <w:sz w:val="28"/>
          <w:szCs w:val="28"/>
        </w:rPr>
        <w:t>(Этот приём на развитие коммуникативных способностей)</w:t>
      </w:r>
    </w:p>
    <w:p w14:paraId="57538493" w14:textId="77777777" w:rsidR="00147818" w:rsidRDefault="00000000">
      <w:pPr>
        <w:rPr>
          <w:rFonts w:ascii="Arial" w:eastAsia="Arial" w:hAnsi="Arial" w:cs="Arial"/>
          <w:bCs/>
          <w:color w:val="333333"/>
        </w:rPr>
      </w:pPr>
      <w:r>
        <w:rPr>
          <w:rFonts w:ascii="Times New Roman" w:hAnsi="Times New Roman" w:cs="Times New Roman"/>
          <w:bCs/>
          <w:i/>
          <w:iCs/>
          <w:sz w:val="28"/>
          <w:szCs w:val="28"/>
        </w:rPr>
        <w:t xml:space="preserve">Нейроупражнение «Кулак-ладонь» </w:t>
      </w:r>
      <w:r>
        <w:rPr>
          <w:rFonts w:ascii="Times New Roman" w:hAnsi="Times New Roman" w:cs="Times New Roman"/>
          <w:bCs/>
          <w:sz w:val="28"/>
          <w:szCs w:val="28"/>
        </w:rPr>
        <w:t>.</w:t>
      </w:r>
    </w:p>
    <w:p w14:paraId="3A11D850" w14:textId="77777777" w:rsidR="00147818" w:rsidRDefault="00000000">
      <w:pPr>
        <w:shd w:val="clear" w:color="auto" w:fill="FFFFFF"/>
        <w:spacing w:after="96"/>
        <w:rPr>
          <w:rFonts w:ascii="Times New Roman" w:eastAsia="Arial" w:hAnsi="Times New Roman" w:cs="Times New Roman"/>
          <w:color w:val="333333"/>
          <w:sz w:val="28"/>
          <w:szCs w:val="28"/>
        </w:rPr>
      </w:pPr>
      <w:r w:rsidRPr="00CC1284">
        <w:rPr>
          <w:rStyle w:val="a7"/>
          <w:rFonts w:ascii="Times New Roman" w:eastAsia="Arial" w:hAnsi="Times New Roman" w:cs="Times New Roman"/>
          <w:b w:val="0"/>
          <w:bCs w:val="0"/>
          <w:i/>
          <w:iCs/>
          <w:color w:val="333333"/>
          <w:sz w:val="28"/>
          <w:szCs w:val="28"/>
          <w:shd w:val="clear" w:color="auto" w:fill="FFFFFF"/>
          <w:lang w:eastAsia="zh-CN" w:bidi="ar"/>
        </w:rPr>
        <w:t>Выполнение</w:t>
      </w:r>
      <w:r w:rsidRPr="00CC1284">
        <w:rPr>
          <w:rFonts w:ascii="Times New Roman" w:eastAsia="Arial" w:hAnsi="Times New Roman" w:cs="Times New Roman"/>
          <w:i/>
          <w:iCs/>
          <w:color w:val="333333"/>
          <w:sz w:val="28"/>
          <w:szCs w:val="28"/>
          <w:shd w:val="clear" w:color="auto" w:fill="FFFFFF"/>
          <w:lang w:eastAsia="zh-CN" w:bidi="ar"/>
        </w:rPr>
        <w:t>:</w:t>
      </w:r>
      <w:r w:rsidRPr="00CC1284">
        <w:rPr>
          <w:rFonts w:ascii="Times New Roman" w:eastAsia="Arial" w:hAnsi="Times New Roman" w:cs="Times New Roman"/>
          <w:color w:val="333333"/>
          <w:sz w:val="28"/>
          <w:szCs w:val="28"/>
          <w:shd w:val="clear" w:color="auto" w:fill="FFFFFF"/>
          <w:lang w:eastAsia="zh-CN" w:bidi="ar"/>
        </w:rPr>
        <w:t xml:space="preserve"> одна рука выпрямлена в ладони, другая</w:t>
      </w:r>
      <w:r>
        <w:rPr>
          <w:rFonts w:ascii="Times New Roman" w:eastAsia="Arial" w:hAnsi="Times New Roman" w:cs="Times New Roman"/>
          <w:color w:val="333333"/>
          <w:sz w:val="28"/>
          <w:szCs w:val="28"/>
          <w:shd w:val="clear" w:color="auto" w:fill="FFFFFF"/>
          <w:lang w:val="en-US" w:eastAsia="zh-CN" w:bidi="ar"/>
        </w:rPr>
        <w:t> </w:t>
      </w:r>
      <w:r w:rsidRPr="00CC1284">
        <w:rPr>
          <w:rFonts w:ascii="Times New Roman" w:eastAsia="Arial" w:hAnsi="Times New Roman" w:cs="Times New Roman"/>
          <w:color w:val="333333"/>
          <w:sz w:val="28"/>
          <w:szCs w:val="28"/>
          <w:shd w:val="clear" w:color="auto" w:fill="FFFFFF"/>
          <w:lang w:eastAsia="zh-CN" w:bidi="ar"/>
        </w:rPr>
        <w:t>—</w:t>
      </w:r>
      <w:r>
        <w:rPr>
          <w:rFonts w:ascii="Times New Roman" w:eastAsia="Arial" w:hAnsi="Times New Roman" w:cs="Times New Roman"/>
          <w:color w:val="333333"/>
          <w:sz w:val="28"/>
          <w:szCs w:val="28"/>
          <w:shd w:val="clear" w:color="auto" w:fill="FFFFFF"/>
          <w:lang w:val="en-US" w:eastAsia="zh-CN" w:bidi="ar"/>
        </w:rPr>
        <w:t> </w:t>
      </w:r>
      <w:r w:rsidRPr="00CC1284">
        <w:rPr>
          <w:rFonts w:ascii="Times New Roman" w:eastAsia="Arial" w:hAnsi="Times New Roman" w:cs="Times New Roman"/>
          <w:color w:val="333333"/>
          <w:sz w:val="28"/>
          <w:szCs w:val="28"/>
          <w:shd w:val="clear" w:color="auto" w:fill="FFFFFF"/>
          <w:lang w:eastAsia="zh-CN" w:bidi="ar"/>
        </w:rPr>
        <w:t>зажата в кулак. Нужно менять положение рук: сначала правая рука сложена в кулак, а затем левая. Упражнение повторяют 10</w:t>
      </w:r>
      <w:r>
        <w:rPr>
          <w:rFonts w:ascii="Times New Roman" w:eastAsia="Arial" w:hAnsi="Times New Roman" w:cs="Times New Roman"/>
          <w:color w:val="333333"/>
          <w:sz w:val="28"/>
          <w:szCs w:val="28"/>
          <w:shd w:val="clear" w:color="auto" w:fill="FFFFFF"/>
          <w:lang w:val="en-US" w:eastAsia="zh-CN" w:bidi="ar"/>
        </w:rPr>
        <w:t> </w:t>
      </w:r>
      <w:r w:rsidRPr="00CC1284">
        <w:rPr>
          <w:rFonts w:ascii="Times New Roman" w:eastAsia="Arial" w:hAnsi="Times New Roman" w:cs="Times New Roman"/>
          <w:color w:val="333333"/>
          <w:sz w:val="28"/>
          <w:szCs w:val="28"/>
          <w:shd w:val="clear" w:color="auto" w:fill="FFFFFF"/>
          <w:lang w:eastAsia="zh-CN" w:bidi="ar"/>
        </w:rPr>
        <w:t>раз, с каждым разом увеличивая темп.</w:t>
      </w:r>
      <w:r>
        <w:rPr>
          <w:rFonts w:ascii="Times New Roman" w:eastAsia="Arial" w:hAnsi="Times New Roman" w:cs="Times New Roman"/>
          <w:color w:val="333333"/>
          <w:sz w:val="28"/>
          <w:szCs w:val="28"/>
          <w:shd w:val="clear" w:color="auto" w:fill="FFFFFF"/>
          <w:lang w:val="en-US" w:eastAsia="zh-CN" w:bidi="ar"/>
        </w:rPr>
        <w:t> </w:t>
      </w:r>
      <w:r>
        <w:rPr>
          <w:rFonts w:ascii="Times New Roman" w:eastAsia="Arial" w:hAnsi="Times New Roman" w:cs="Times New Roman"/>
          <w:color w:val="333333"/>
          <w:sz w:val="28"/>
          <w:szCs w:val="28"/>
          <w:shd w:val="clear" w:color="auto" w:fill="FFFFFF"/>
          <w:lang w:eastAsia="zh-CN" w:bidi="ar"/>
        </w:rPr>
        <w:t>Для</w:t>
      </w:r>
      <w:r w:rsidRPr="00CC1284">
        <w:rPr>
          <w:rFonts w:ascii="Times New Roman" w:eastAsia="Arial" w:hAnsi="Times New Roman" w:cs="Times New Roman"/>
          <w:color w:val="333333"/>
          <w:sz w:val="28"/>
          <w:szCs w:val="28"/>
          <w:shd w:val="clear" w:color="auto" w:fill="FFFFFF"/>
          <w:lang w:eastAsia="zh-CN" w:bidi="ar"/>
        </w:rPr>
        <w:t xml:space="preserve"> развити</w:t>
      </w:r>
      <w:r>
        <w:rPr>
          <w:rFonts w:ascii="Times New Roman" w:eastAsia="Arial" w:hAnsi="Times New Roman" w:cs="Times New Roman"/>
          <w:color w:val="333333"/>
          <w:sz w:val="28"/>
          <w:szCs w:val="28"/>
          <w:shd w:val="clear" w:color="auto" w:fill="FFFFFF"/>
          <w:lang w:eastAsia="zh-CN" w:bidi="ar"/>
        </w:rPr>
        <w:t>я</w:t>
      </w:r>
      <w:r w:rsidRPr="00CC1284">
        <w:rPr>
          <w:rFonts w:ascii="Times New Roman" w:eastAsia="Arial" w:hAnsi="Times New Roman" w:cs="Times New Roman"/>
          <w:color w:val="333333"/>
          <w:sz w:val="28"/>
          <w:szCs w:val="28"/>
          <w:shd w:val="clear" w:color="auto" w:fill="FFFFFF"/>
          <w:lang w:eastAsia="zh-CN" w:bidi="ar"/>
        </w:rPr>
        <w:t xml:space="preserve"> синхронной работы верхних конечностей и концентрации внимания.</w:t>
      </w:r>
    </w:p>
    <w:p w14:paraId="59A457E4" w14:textId="77777777" w:rsidR="00147818" w:rsidRDefault="00000000">
      <w:pPr>
        <w:rPr>
          <w:rFonts w:ascii="Times New Roman" w:hAnsi="Times New Roman" w:cs="Times New Roman"/>
          <w:b/>
          <w:sz w:val="28"/>
          <w:szCs w:val="28"/>
        </w:rPr>
      </w:pPr>
      <w:r>
        <w:rPr>
          <w:rFonts w:ascii="Times New Roman CYR" w:hAnsi="Times New Roman CYR"/>
          <w:b/>
          <w:bCs/>
          <w:i/>
          <w:sz w:val="28"/>
          <w:szCs w:val="28"/>
          <w:lang w:val="uk-UA"/>
        </w:rPr>
        <w:t>III. Практическая работа</w:t>
      </w:r>
      <w:r>
        <w:rPr>
          <w:rFonts w:ascii="Times New Roman CYR" w:hAnsi="Times New Roman CYR"/>
          <w:b/>
          <w:bCs/>
          <w:i/>
          <w:sz w:val="28"/>
          <w:szCs w:val="28"/>
        </w:rPr>
        <w:t xml:space="preserve">  «Изготовление игрового поля» </w:t>
      </w:r>
    </w:p>
    <w:p w14:paraId="10CCB613"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Повторение ПП.</w:t>
      </w:r>
    </w:p>
    <w:p w14:paraId="1871AE21"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Задание состоит в том чтобы быстрее заполнить квадрат из пяти изготовленных  (пластилиновых) кружочков.</w:t>
      </w:r>
    </w:p>
    <w:p w14:paraId="5C31D671" w14:textId="77777777" w:rsidR="00147818" w:rsidRDefault="00000000">
      <w:pPr>
        <w:ind w:firstLine="540"/>
        <w:rPr>
          <w:rFonts w:ascii="Times New Roman" w:hAnsi="Times New Roman" w:cs="Times New Roman"/>
          <w:sz w:val="28"/>
          <w:szCs w:val="28"/>
        </w:rPr>
      </w:pPr>
      <w:r>
        <w:rPr>
          <w:rFonts w:ascii="Times New Roman" w:hAnsi="Times New Roman" w:cs="Times New Roman"/>
          <w:bCs/>
          <w:sz w:val="28"/>
          <w:szCs w:val="28"/>
        </w:rPr>
        <w:t>ЗАДАНИЕ</w:t>
      </w:r>
      <w:r>
        <w:rPr>
          <w:rFonts w:ascii="Times New Roman" w:hAnsi="Times New Roman" w:cs="Times New Roman"/>
          <w:b/>
          <w:sz w:val="28"/>
          <w:szCs w:val="28"/>
        </w:rPr>
        <w:t xml:space="preserve">: </w:t>
      </w:r>
      <w:r>
        <w:rPr>
          <w:rFonts w:ascii="Times New Roman" w:hAnsi="Times New Roman" w:cs="Times New Roman"/>
          <w:sz w:val="28"/>
          <w:szCs w:val="28"/>
        </w:rPr>
        <w:t>Из пластилина нужно изготовить 5 кружочков одного цвета и 5 кружочков другого цвета.</w:t>
      </w:r>
    </w:p>
    <w:p w14:paraId="7EFC9E90"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Дети изготавливают кружочки. Располагают их рядами. В процессе работы психолог спрашивает у каждого:</w:t>
      </w:r>
    </w:p>
    <w:p w14:paraId="3C5C01A2" w14:textId="77777777" w:rsidR="00147818" w:rsidRDefault="00000000">
      <w:pPr>
        <w:numPr>
          <w:ilvl w:val="0"/>
          <w:numId w:val="27"/>
        </w:numPr>
        <w:rPr>
          <w:rFonts w:ascii="Times New Roman" w:hAnsi="Times New Roman" w:cs="Times New Roman"/>
          <w:sz w:val="28"/>
          <w:szCs w:val="28"/>
        </w:rPr>
      </w:pPr>
      <w:r>
        <w:rPr>
          <w:rFonts w:ascii="Times New Roman" w:hAnsi="Times New Roman" w:cs="Times New Roman"/>
          <w:sz w:val="28"/>
          <w:szCs w:val="28"/>
        </w:rPr>
        <w:t>Сколько тебе ещё осталось слепить?</w:t>
      </w:r>
    </w:p>
    <w:p w14:paraId="30B77F7D" w14:textId="77777777" w:rsidR="00147818" w:rsidRDefault="00000000">
      <w:pPr>
        <w:numPr>
          <w:ilvl w:val="0"/>
          <w:numId w:val="27"/>
        </w:numPr>
        <w:rPr>
          <w:rFonts w:ascii="Times New Roman" w:hAnsi="Times New Roman" w:cs="Times New Roman"/>
          <w:sz w:val="28"/>
          <w:szCs w:val="28"/>
        </w:rPr>
      </w:pPr>
      <w:r>
        <w:rPr>
          <w:rFonts w:ascii="Times New Roman" w:hAnsi="Times New Roman" w:cs="Times New Roman"/>
          <w:sz w:val="28"/>
          <w:szCs w:val="28"/>
        </w:rPr>
        <w:t>А сколько уже есть?</w:t>
      </w:r>
    </w:p>
    <w:p w14:paraId="0AA2BDDF" w14:textId="77777777" w:rsidR="00147818" w:rsidRDefault="00000000">
      <w:pPr>
        <w:numPr>
          <w:ilvl w:val="0"/>
          <w:numId w:val="27"/>
        </w:numPr>
        <w:rPr>
          <w:rFonts w:ascii="Times New Roman" w:hAnsi="Times New Roman" w:cs="Times New Roman"/>
          <w:sz w:val="28"/>
          <w:szCs w:val="28"/>
        </w:rPr>
      </w:pPr>
      <w:r>
        <w:rPr>
          <w:rFonts w:ascii="Times New Roman" w:hAnsi="Times New Roman" w:cs="Times New Roman"/>
          <w:sz w:val="28"/>
          <w:szCs w:val="28"/>
        </w:rPr>
        <w:t>Больше осталось или меньше?</w:t>
      </w:r>
    </w:p>
    <w:p w14:paraId="205AD73A" w14:textId="77777777" w:rsidR="00147818" w:rsidRDefault="00000000">
      <w:pPr>
        <w:numPr>
          <w:ilvl w:val="0"/>
          <w:numId w:val="27"/>
        </w:numPr>
        <w:rPr>
          <w:rFonts w:ascii="Times New Roman" w:hAnsi="Times New Roman" w:cs="Times New Roman"/>
          <w:sz w:val="28"/>
          <w:szCs w:val="28"/>
        </w:rPr>
      </w:pPr>
      <w:r>
        <w:rPr>
          <w:rFonts w:ascii="Times New Roman" w:hAnsi="Times New Roman" w:cs="Times New Roman"/>
          <w:sz w:val="28"/>
          <w:szCs w:val="28"/>
        </w:rPr>
        <w:t>На сколько больше?</w:t>
      </w:r>
    </w:p>
    <w:p w14:paraId="57FF7CEC" w14:textId="77777777" w:rsidR="00147818" w:rsidRDefault="00000000">
      <w:pPr>
        <w:numPr>
          <w:ilvl w:val="0"/>
          <w:numId w:val="27"/>
        </w:numPr>
        <w:rPr>
          <w:rFonts w:ascii="Times New Roman" w:hAnsi="Times New Roman" w:cs="Times New Roman"/>
          <w:sz w:val="28"/>
          <w:szCs w:val="28"/>
        </w:rPr>
      </w:pPr>
      <w:r>
        <w:rPr>
          <w:rFonts w:ascii="Times New Roman" w:hAnsi="Times New Roman" w:cs="Times New Roman"/>
          <w:sz w:val="28"/>
          <w:szCs w:val="28"/>
        </w:rPr>
        <w:t>На сколько меньше?</w:t>
      </w:r>
    </w:p>
    <w:p w14:paraId="7F68540E" w14:textId="77777777" w:rsidR="00147818" w:rsidRDefault="00000000">
      <w:pPr>
        <w:ind w:left="360"/>
        <w:rPr>
          <w:rFonts w:ascii="Times New Roman" w:hAnsi="Times New Roman" w:cs="Times New Roman"/>
          <w:b/>
          <w:i/>
          <w:sz w:val="28"/>
          <w:szCs w:val="28"/>
        </w:rPr>
      </w:pPr>
      <w:r>
        <w:rPr>
          <w:rFonts w:ascii="Times New Roman" w:hAnsi="Times New Roman" w:cs="Times New Roman"/>
          <w:b/>
          <w:i/>
          <w:sz w:val="28"/>
          <w:szCs w:val="28"/>
        </w:rPr>
        <w:t>(метод на развитие пространственного мышления, приобретение навыков счета)</w:t>
      </w:r>
    </w:p>
    <w:p w14:paraId="606D939F" w14:textId="77777777" w:rsidR="00147818" w:rsidRDefault="00000000">
      <w:pPr>
        <w:jc w:val="center"/>
        <w:rPr>
          <w:lang w:val="uk-UA"/>
        </w:rPr>
      </w:pPr>
      <w:r>
        <w:rPr>
          <w:noProof/>
        </w:rPr>
        <w:lastRenderedPageBreak/>
        <w:drawing>
          <wp:inline distT="0" distB="0" distL="0" distR="0" wp14:anchorId="27F59CAC" wp14:editId="1488297C">
            <wp:extent cx="1524635" cy="1505585"/>
            <wp:effectExtent l="0" t="0" r="14604" b="3175"/>
            <wp:docPr id="98" name="Изображение 34" descr="2010 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Изображение 34" descr="2010 056"/>
                    <pic:cNvPicPr>
                      <a:picLocks noChangeAspect="1"/>
                    </pic:cNvPicPr>
                  </pic:nvPicPr>
                  <pic:blipFill>
                    <a:blip r:embed="rId35"/>
                    <a:stretch>
                      <a:fillRect/>
                    </a:stretch>
                  </pic:blipFill>
                  <pic:spPr>
                    <a:xfrm>
                      <a:off x="0" y="0"/>
                      <a:ext cx="1524635" cy="1505585"/>
                    </a:xfrm>
                    <a:prstGeom prst="rect">
                      <a:avLst/>
                    </a:prstGeom>
                    <a:noFill/>
                    <a:ln>
                      <a:noFill/>
                    </a:ln>
                  </pic:spPr>
                </pic:pic>
              </a:graphicData>
            </a:graphic>
          </wp:inline>
        </w:drawing>
      </w:r>
      <w:r>
        <w:t xml:space="preserve">    </w:t>
      </w:r>
    </w:p>
    <w:p w14:paraId="66C52263" w14:textId="77777777" w:rsidR="00147818" w:rsidRDefault="00000000">
      <w:pPr>
        <w:ind w:firstLine="720"/>
        <w:rPr>
          <w:rFonts w:ascii="Times New Roman" w:hAnsi="Times New Roman" w:cs="Times New Roman"/>
          <w:sz w:val="28"/>
          <w:szCs w:val="28"/>
        </w:rPr>
      </w:pPr>
      <w:r>
        <w:rPr>
          <w:rFonts w:ascii="Times New Roman" w:hAnsi="Times New Roman" w:cs="Times New Roman"/>
          <w:sz w:val="28"/>
          <w:szCs w:val="28"/>
        </w:rPr>
        <w:t>Закрепляют на правильных позициях  кружочки.</w:t>
      </w:r>
    </w:p>
    <w:p w14:paraId="33C511D2" w14:textId="77777777" w:rsidR="00147818" w:rsidRDefault="00000000">
      <w:pPr>
        <w:ind w:firstLine="720"/>
        <w:rPr>
          <w:rFonts w:ascii="Times New Roman" w:hAnsi="Times New Roman" w:cs="Times New Roman"/>
          <w:sz w:val="28"/>
          <w:szCs w:val="28"/>
        </w:rPr>
      </w:pPr>
      <w:r>
        <w:rPr>
          <w:rFonts w:ascii="Times New Roman" w:hAnsi="Times New Roman" w:cs="Times New Roman"/>
          <w:sz w:val="28"/>
          <w:szCs w:val="28"/>
        </w:rPr>
        <w:t>Затем способом растирания по контуру заполняют клеточки пластилином (каждому даётся своя карточка для заполнения и со своим заданием)..</w:t>
      </w:r>
    </w:p>
    <w:p w14:paraId="2A4987AC" w14:textId="77777777" w:rsidR="00147818" w:rsidRDefault="00000000">
      <w:pPr>
        <w:rPr>
          <w:rFonts w:ascii="Times New Roman" w:hAnsi="Times New Roman" w:cs="Times New Roman"/>
          <w:b/>
          <w:bCs/>
          <w:sz w:val="28"/>
          <w:szCs w:val="28"/>
        </w:rPr>
      </w:pPr>
      <w:r>
        <w:rPr>
          <w:rFonts w:ascii="Times New Roman" w:hAnsi="Times New Roman" w:cs="Times New Roman"/>
          <w:b/>
          <w:bCs/>
          <w:sz w:val="28"/>
          <w:szCs w:val="28"/>
          <w:lang w:val="en-US"/>
        </w:rPr>
        <w:t>IV</w:t>
      </w:r>
      <w:r w:rsidRPr="00CC1284">
        <w:rPr>
          <w:rFonts w:ascii="Times New Roman" w:hAnsi="Times New Roman" w:cs="Times New Roman"/>
          <w:b/>
          <w:bCs/>
          <w:sz w:val="28"/>
          <w:szCs w:val="28"/>
        </w:rPr>
        <w:t>.</w:t>
      </w:r>
      <w:r>
        <w:rPr>
          <w:rFonts w:ascii="Times New Roman" w:hAnsi="Times New Roman" w:cs="Times New Roman"/>
          <w:b/>
          <w:bCs/>
          <w:sz w:val="28"/>
          <w:szCs w:val="28"/>
        </w:rPr>
        <w:t>Рефлексия.</w:t>
      </w:r>
    </w:p>
    <w:p w14:paraId="61E697EA"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Подводится итог работы. Кто первый аккуратно закончит задание, получает приз за аккуратность и быстроту.</w:t>
      </w:r>
    </w:p>
    <w:p w14:paraId="665EE251" w14:textId="77777777" w:rsidR="00147818" w:rsidRDefault="00000000">
      <w:pPr>
        <w:ind w:firstLine="720"/>
        <w:rPr>
          <w:rFonts w:ascii="Times New Roman" w:hAnsi="Times New Roman" w:cs="Times New Roman"/>
          <w:bCs/>
          <w:i/>
          <w:sz w:val="28"/>
          <w:szCs w:val="28"/>
        </w:rPr>
      </w:pPr>
      <w:r>
        <w:rPr>
          <w:rFonts w:ascii="Times New Roman" w:hAnsi="Times New Roman" w:cs="Times New Roman"/>
          <w:bCs/>
          <w:i/>
          <w:sz w:val="28"/>
          <w:szCs w:val="28"/>
        </w:rPr>
        <w:t xml:space="preserve">(метод помогает активизировать работу, способствует  развитию умения объективно оценивать свою работу, умение работать в темпе группы) </w:t>
      </w:r>
    </w:p>
    <w:p w14:paraId="611D365C" w14:textId="77777777" w:rsidR="00147818" w:rsidRDefault="00000000">
      <w:pPr>
        <w:ind w:firstLine="720"/>
        <w:rPr>
          <w:rFonts w:ascii="Times New Roman" w:hAnsi="Times New Roman" w:cs="Times New Roman"/>
          <w:sz w:val="28"/>
          <w:szCs w:val="28"/>
        </w:rPr>
      </w:pPr>
      <w:r>
        <w:rPr>
          <w:rFonts w:ascii="Times New Roman" w:hAnsi="Times New Roman" w:cs="Times New Roman"/>
          <w:sz w:val="28"/>
          <w:szCs w:val="28"/>
        </w:rPr>
        <w:t>Обязательно нужно проследить, чтобы каждый ребёнок оценил свою работу и сделал её до конца (если закончилось время, ребёнок заканчивает дома).</w:t>
      </w:r>
    </w:p>
    <w:p w14:paraId="38BB47B5" w14:textId="77777777" w:rsidR="00147818" w:rsidRDefault="00147818">
      <w:pPr>
        <w:rPr>
          <w:rFonts w:ascii="Times New Roman" w:hAnsi="Times New Roman" w:cs="Times New Roman"/>
          <w:b/>
          <w:bCs/>
          <w:sz w:val="28"/>
          <w:szCs w:val="28"/>
        </w:rPr>
      </w:pPr>
    </w:p>
    <w:p w14:paraId="03BAADE5"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lang w:val="en-US"/>
        </w:rPr>
        <w:t>V</w:t>
      </w:r>
      <w:r w:rsidRPr="00CC1284">
        <w:rPr>
          <w:rFonts w:ascii="Times New Roman" w:hAnsi="Times New Roman" w:cs="Times New Roman"/>
          <w:b/>
          <w:sz w:val="28"/>
          <w:szCs w:val="28"/>
        </w:rPr>
        <w:t>.</w:t>
      </w:r>
      <w:r>
        <w:rPr>
          <w:rFonts w:ascii="Times New Roman" w:hAnsi="Times New Roman" w:cs="Times New Roman"/>
          <w:b/>
          <w:sz w:val="28"/>
          <w:szCs w:val="28"/>
        </w:rPr>
        <w:t>Домашнее задание:</w:t>
      </w:r>
    </w:p>
    <w:p w14:paraId="2BADD41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Дома составить рассказ «Мой режим дня» с демонстрацией  стрелок часов.</w:t>
      </w:r>
    </w:p>
    <w:p w14:paraId="46ADCB59" w14:textId="77777777" w:rsidR="00147818" w:rsidRDefault="00147818">
      <w:pPr>
        <w:rPr>
          <w:rFonts w:ascii="Times New Roman" w:hAnsi="Times New Roman" w:cs="Times New Roman"/>
          <w:sz w:val="28"/>
          <w:szCs w:val="28"/>
        </w:rPr>
      </w:pPr>
    </w:p>
    <w:p w14:paraId="145EE522"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br w:type="page" w:clear="all"/>
      </w:r>
    </w:p>
    <w:p w14:paraId="17890DFD" w14:textId="77777777" w:rsidR="00147818" w:rsidRDefault="00000000">
      <w:pPr>
        <w:jc w:val="center"/>
        <w:rPr>
          <w:rFonts w:ascii="Times New Roman" w:hAnsi="Times New Roman" w:cs="Times New Roman"/>
          <w:b/>
          <w:sz w:val="28"/>
          <w:szCs w:val="28"/>
          <w:lang w:val="uk-UA"/>
        </w:rPr>
      </w:pPr>
      <w:r>
        <w:rPr>
          <w:noProof/>
          <w:sz w:val="28"/>
        </w:rPr>
        <w:lastRenderedPageBreak/>
        <mc:AlternateContent>
          <mc:Choice Requires="wps">
            <w:drawing>
              <wp:anchor distT="0" distB="0" distL="114300" distR="114300" simplePos="0" relativeHeight="251640320" behindDoc="0" locked="0" layoutInCell="1" allowOverlap="1" wp14:anchorId="46AC39F6" wp14:editId="583869E2">
                <wp:simplePos x="0" y="0"/>
                <wp:positionH relativeFrom="column">
                  <wp:posOffset>342900</wp:posOffset>
                </wp:positionH>
                <wp:positionV relativeFrom="paragraph">
                  <wp:posOffset>88265</wp:posOffset>
                </wp:positionV>
                <wp:extent cx="685800" cy="342900"/>
                <wp:effectExtent l="0" t="0" r="0" b="0"/>
                <wp:wrapNone/>
                <wp:docPr id="99" name="Текстовое поле 1236"/>
                <wp:cNvGraphicFramePr/>
                <a:graphic xmlns:a="http://schemas.openxmlformats.org/drawingml/2006/main">
                  <a:graphicData uri="http://schemas.microsoft.com/office/word/2010/wordprocessingShape">
                    <wps:wsp>
                      <wps:cNvSpPr txBox="1"/>
                      <wps:spPr bwMode="auto">
                        <a:xfrm>
                          <a:off x="1423035" y="808355"/>
                          <a:ext cx="685800" cy="342900"/>
                        </a:xfrm>
                        <a:prstGeom prst="rect">
                          <a:avLst/>
                        </a:prstGeom>
                        <a:noFill/>
                        <a:ln>
                          <a:noFill/>
                        </a:ln>
                      </wps:spPr>
                      <wps:txbx>
                        <w:txbxContent>
                          <w:p w14:paraId="6C3A0B5C" w14:textId="77777777" w:rsidR="00147818" w:rsidRDefault="00000000">
                            <w:pPr>
                              <w:rPr>
                                <w:b/>
                                <w:sz w:val="40"/>
                                <w:szCs w:val="40"/>
                              </w:rPr>
                            </w:pPr>
                            <w:r>
                              <w:rPr>
                                <w:b/>
                                <w:sz w:val="40"/>
                                <w:szCs w:val="40"/>
                              </w:rPr>
                              <w:t>№ 9</w:t>
                            </w:r>
                          </w:p>
                        </w:txbxContent>
                      </wps:txbx>
                      <wps:bodyPr upright="1"/>
                    </wps:wsp>
                  </a:graphicData>
                </a:graphic>
              </wp:anchor>
            </w:drawing>
          </mc:Choice>
          <mc:Fallback>
            <w:pict>
              <v:shape w14:anchorId="46AC39F6" id="Текстовое поле 1236" o:spid="_x0000_s1051" type="#_x0000_t202" style="position:absolute;left:0;text-align:left;margin-left:27pt;margin-top:6.95pt;width:54pt;height:27pt;z-index:25164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" filled="f" stroked="f">
                <v:textbox>
                  <w:txbxContent>
                    <w:p w14:paraId="6C3A0B5C" w14:textId="77777777" w:rsidR="00147818" w:rsidRDefault="00000000">
                      <w:pPr>
                        <w:rPr>
                          <w:b/>
                          <w:sz w:val="40"/>
                          <w:szCs w:val="40"/>
                        </w:rPr>
                      </w:pPr>
                      <w:r>
                        <w:rPr>
                          <w:b/>
                          <w:sz w:val="40"/>
                          <w:szCs w:val="40"/>
                        </w:rPr>
                        <w:t>№ 9</w:t>
                      </w:r>
                    </w:p>
                  </w:txbxContent>
                </v:textbox>
              </v:shape>
            </w:pict>
          </mc:Fallback>
        </mc:AlternateContent>
      </w:r>
      <w:r>
        <w:rPr>
          <w:rFonts w:ascii="Times New Roman" w:hAnsi="Times New Roman" w:cs="Times New Roman"/>
          <w:b/>
          <w:sz w:val="28"/>
          <w:szCs w:val="28"/>
          <w:lang w:val="uk-UA"/>
        </w:rPr>
        <w:t>Занят</w:t>
      </w:r>
      <w:r>
        <w:rPr>
          <w:rFonts w:ascii="Times New Roman" w:hAnsi="Times New Roman" w:cs="Times New Roman"/>
          <w:b/>
          <w:sz w:val="28"/>
          <w:szCs w:val="28"/>
        </w:rPr>
        <w:t>ие</w:t>
      </w:r>
      <w:r>
        <w:rPr>
          <w:rFonts w:ascii="Times New Roman" w:hAnsi="Times New Roman" w:cs="Times New Roman"/>
          <w:b/>
          <w:sz w:val="28"/>
          <w:szCs w:val="28"/>
          <w:lang w:val="uk-UA"/>
        </w:rPr>
        <w:t xml:space="preserve"> №</w:t>
      </w:r>
      <w:r>
        <w:rPr>
          <w:rFonts w:ascii="Times New Roman" w:hAnsi="Times New Roman" w:cs="Times New Roman"/>
          <w:b/>
          <w:sz w:val="28"/>
          <w:szCs w:val="28"/>
        </w:rPr>
        <w:t xml:space="preserve"> </w:t>
      </w:r>
      <w:r>
        <w:rPr>
          <w:rFonts w:ascii="Times New Roman" w:hAnsi="Times New Roman" w:cs="Times New Roman"/>
          <w:b/>
          <w:sz w:val="28"/>
          <w:szCs w:val="28"/>
          <w:lang w:val="uk-UA"/>
        </w:rPr>
        <w:t>9 «</w:t>
      </w:r>
      <w:r>
        <w:rPr>
          <w:rFonts w:ascii="Times New Roman" w:hAnsi="Times New Roman" w:cs="Times New Roman"/>
          <w:b/>
          <w:sz w:val="28"/>
          <w:szCs w:val="28"/>
        </w:rPr>
        <w:t xml:space="preserve"> Времена  года</w:t>
      </w:r>
      <w:r>
        <w:rPr>
          <w:rFonts w:ascii="Times New Roman" w:hAnsi="Times New Roman" w:cs="Times New Roman"/>
          <w:b/>
          <w:sz w:val="28"/>
          <w:szCs w:val="28"/>
          <w:lang w:val="uk-UA"/>
        </w:rPr>
        <w:t>. Л</w:t>
      </w:r>
      <w:r>
        <w:rPr>
          <w:rFonts w:ascii="Times New Roman" w:hAnsi="Times New Roman" w:cs="Times New Roman"/>
          <w:b/>
          <w:sz w:val="28"/>
          <w:szCs w:val="28"/>
        </w:rPr>
        <w:t>е</w:t>
      </w:r>
      <w:r>
        <w:rPr>
          <w:rFonts w:ascii="Times New Roman" w:hAnsi="Times New Roman" w:cs="Times New Roman"/>
          <w:b/>
          <w:sz w:val="28"/>
          <w:szCs w:val="28"/>
          <w:lang w:val="uk-UA"/>
        </w:rPr>
        <w:t>то»</w:t>
      </w:r>
    </w:p>
    <w:p w14:paraId="7FEA6511" w14:textId="77777777" w:rsidR="00147818" w:rsidRDefault="00147818">
      <w:pPr>
        <w:jc w:val="center"/>
        <w:rPr>
          <w:rFonts w:ascii="Times New Roman" w:hAnsi="Times New Roman" w:cs="Times New Roman"/>
          <w:b/>
          <w:sz w:val="28"/>
          <w:szCs w:val="28"/>
          <w:lang w:val="uk-UA"/>
        </w:rPr>
      </w:pPr>
    </w:p>
    <w:p w14:paraId="5E344C4A" w14:textId="77777777" w:rsidR="00147818" w:rsidRDefault="00000000">
      <w:pPr>
        <w:jc w:val="center"/>
        <w:rPr>
          <w:rFonts w:ascii="Times New Roman" w:hAnsi="Times New Roman" w:cs="Times New Roman"/>
          <w:b/>
          <w:sz w:val="28"/>
          <w:szCs w:val="28"/>
          <w:lang w:val="uk-UA"/>
        </w:rPr>
      </w:pPr>
      <w:r>
        <w:rPr>
          <w:rFonts w:ascii="Times New Roman" w:hAnsi="Times New Roman" w:cs="Times New Roman"/>
          <w:b/>
          <w:noProof/>
          <w:sz w:val="28"/>
          <w:szCs w:val="28"/>
        </w:rPr>
        <mc:AlternateContent>
          <mc:Choice Requires="wpg">
            <w:drawing>
              <wp:anchor distT="0" distB="0" distL="114300" distR="114300" simplePos="0" relativeHeight="251678208" behindDoc="0" locked="0" layoutInCell="1" allowOverlap="1" wp14:anchorId="0742E2F0" wp14:editId="2C08D0E1">
                <wp:simplePos x="0" y="0"/>
                <wp:positionH relativeFrom="column">
                  <wp:posOffset>114300</wp:posOffset>
                </wp:positionH>
                <wp:positionV relativeFrom="paragraph">
                  <wp:posOffset>-669925</wp:posOffset>
                </wp:positionV>
                <wp:extent cx="1143000" cy="878840"/>
                <wp:effectExtent l="0" t="0" r="0" b="5080"/>
                <wp:wrapNone/>
                <wp:docPr id="100" name="Группа 99"/>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101" name="Изображение 34" descr="Untitled-TrueColor-01"/>
                          <pic:cNvPicPr>
                            <a:picLocks noChangeAspect="1"/>
                          </pic:cNvPicPr>
                        </pic:nvPicPr>
                        <pic:blipFill>
                          <a:blip r:embed="rId8"/>
                          <a:stretch>
                            <a:fillRect/>
                          </a:stretch>
                        </pic:blipFill>
                        <pic:spPr>
                          <a:xfrm>
                            <a:off x="1161" y="773"/>
                            <a:ext cx="1800" cy="1384"/>
                          </a:xfrm>
                          <a:prstGeom prst="rect">
                            <a:avLst/>
                          </a:prstGeom>
                          <a:noFill/>
                          <a:ln>
                            <a:noFill/>
                            <a:round/>
                          </a:ln>
                        </pic:spPr>
                      </pic:pic>
                      <wps:wsp>
                        <wps:cNvPr id="102" name="Текстовое поле 102"/>
                        <wps:cNvSpPr txBox="1"/>
                        <wps:spPr bwMode="auto">
                          <a:xfrm>
                            <a:off x="1521" y="1134"/>
                            <a:ext cx="1080" cy="540"/>
                          </a:xfrm>
                          <a:prstGeom prst="rect">
                            <a:avLst/>
                          </a:prstGeom>
                          <a:noFill/>
                          <a:ln>
                            <a:noFill/>
                          </a:ln>
                        </wps:spPr>
                        <wps:txbx>
                          <w:txbxContent>
                            <w:p w14:paraId="769B318A" w14:textId="77777777" w:rsidR="00147818" w:rsidRDefault="00000000">
                              <w:pPr>
                                <w:rPr>
                                  <w:b/>
                                  <w:sz w:val="40"/>
                                  <w:szCs w:val="40"/>
                                </w:rPr>
                              </w:pPr>
                              <w:r>
                                <w:rPr>
                                  <w:b/>
                                  <w:sz w:val="40"/>
                                  <w:szCs w:val="40"/>
                                </w:rPr>
                                <w:t>№ 9</w:t>
                              </w:r>
                            </w:p>
                          </w:txbxContent>
                        </wps:txbx>
                        <wps:bodyPr upright="1"/>
                      </wps:wsp>
                    </wpg:wgp>
                  </a:graphicData>
                </a:graphic>
              </wp:anchor>
            </w:drawing>
          </mc:Choice>
          <mc:Fallback>
            <w:pict>
              <v:group w14:anchorId="0742E2F0" id="Группа 99" o:spid="_x0000_s1052" style="position:absolute;left:0;text-align:left;margin-left:9pt;margin-top:-52.75pt;width:90pt;height:69.2pt;z-index:251678208"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">
                <v:shape id="Изображение 34" o:spid="_x0000_s1053"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">
                  <v:stroke joinstyle="round"/>
                  <v:imagedata r:id="rId9" o:title="Untitled-TrueColor-01"/>
                </v:shape>
                <v:shape id="Текстовое поле 102" o:spid="_x0000_s1054"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769B318A" w14:textId="77777777" w:rsidR="00147818" w:rsidRDefault="00000000">
                        <w:pPr>
                          <w:rPr>
                            <w:b/>
                            <w:sz w:val="40"/>
                            <w:szCs w:val="40"/>
                          </w:rPr>
                        </w:pPr>
                        <w:r>
                          <w:rPr>
                            <w:b/>
                            <w:sz w:val="40"/>
                            <w:szCs w:val="40"/>
                          </w:rPr>
                          <w:t>№ 9</w:t>
                        </w:r>
                      </w:p>
                    </w:txbxContent>
                  </v:textbox>
                </v:shape>
              </v:group>
            </w:pict>
          </mc:Fallback>
        </mc:AlternateContent>
      </w:r>
    </w:p>
    <w:p w14:paraId="175F8A54" w14:textId="77777777" w:rsidR="00147818" w:rsidRDefault="00147818">
      <w:pPr>
        <w:spacing w:line="240" w:lineRule="auto"/>
        <w:jc w:val="both"/>
        <w:outlineLvl w:val="0"/>
        <w:rPr>
          <w:rFonts w:ascii="Times New Roman CYR" w:hAnsi="Times New Roman CYR"/>
          <w:b/>
          <w:bCs/>
          <w:i/>
          <w:sz w:val="28"/>
          <w:szCs w:val="28"/>
          <w:lang w:val="uk-UA"/>
        </w:rPr>
      </w:pPr>
    </w:p>
    <w:p w14:paraId="474A6B04"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1E79B4ED" w14:textId="77777777">
        <w:tc>
          <w:tcPr>
            <w:tcW w:w="8494" w:type="dxa"/>
          </w:tcPr>
          <w:p w14:paraId="0CF862A1" w14:textId="77777777" w:rsidR="00147818" w:rsidRDefault="00000000">
            <w:pPr>
              <w:numPr>
                <w:ilvl w:val="0"/>
                <w:numId w:val="28"/>
              </w:numPr>
              <w:spacing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 xml:space="preserve">Организационный момент. </w:t>
            </w:r>
            <w:r>
              <w:rPr>
                <w:rFonts w:ascii="Times New Roman" w:hAnsi="Times New Roman" w:cs="Times New Roman"/>
                <w:sz w:val="28"/>
                <w:szCs w:val="28"/>
              </w:rPr>
              <w:t>Проверка домашнего задания: игра «Который час?», Игра «Времена года»</w:t>
            </w:r>
          </w:p>
        </w:tc>
        <w:tc>
          <w:tcPr>
            <w:tcW w:w="1068" w:type="dxa"/>
          </w:tcPr>
          <w:p w14:paraId="2FEC7CB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CBE320A" w14:textId="77777777">
        <w:trPr>
          <w:trHeight w:val="339"/>
        </w:trPr>
        <w:tc>
          <w:tcPr>
            <w:tcW w:w="8494" w:type="dxa"/>
          </w:tcPr>
          <w:p w14:paraId="3E1EBB45" w14:textId="77777777" w:rsidR="00147818" w:rsidRDefault="00000000">
            <w:pPr>
              <w:numPr>
                <w:ilvl w:val="0"/>
                <w:numId w:val="28"/>
              </w:numPr>
              <w:spacing w:line="240" w:lineRule="auto"/>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sz w:val="28"/>
                <w:szCs w:val="28"/>
              </w:rPr>
              <w:t>Игра «Скажи наоборот» на развитие и закрепление пространственного воображения.</w:t>
            </w:r>
          </w:p>
        </w:tc>
        <w:tc>
          <w:tcPr>
            <w:tcW w:w="1068" w:type="dxa"/>
          </w:tcPr>
          <w:p w14:paraId="3C03115F"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0BD47D86" w14:textId="77777777">
        <w:tc>
          <w:tcPr>
            <w:tcW w:w="8494" w:type="dxa"/>
          </w:tcPr>
          <w:p w14:paraId="0792A33F" w14:textId="77777777" w:rsidR="00147818" w:rsidRDefault="00000000">
            <w:pPr>
              <w:spacing w:line="240" w:lineRule="auto"/>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2.1 </w:t>
            </w:r>
            <w:r>
              <w:rPr>
                <w:rFonts w:ascii="Times New Roman CYR" w:hAnsi="Times New Roman CYR" w:cs="Times New Roman CYR"/>
                <w:sz w:val="28"/>
                <w:szCs w:val="28"/>
              </w:rPr>
              <w:t>.</w:t>
            </w:r>
            <w:r>
              <w:rPr>
                <w:rFonts w:ascii="Times New Roman" w:hAnsi="Times New Roman" w:cs="Times New Roman"/>
                <w:sz w:val="28"/>
                <w:szCs w:val="28"/>
              </w:rPr>
              <w:t xml:space="preserve"> Игра «Расставь так же» на развитие зрительной памяти,  на развитие произвольного зрительного внимания</w:t>
            </w:r>
          </w:p>
        </w:tc>
        <w:tc>
          <w:tcPr>
            <w:tcW w:w="1068" w:type="dxa"/>
          </w:tcPr>
          <w:p w14:paraId="1F8D53C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7729586D" w14:textId="77777777">
        <w:tc>
          <w:tcPr>
            <w:tcW w:w="8494" w:type="dxa"/>
          </w:tcPr>
          <w:p w14:paraId="71E02AEF" w14:textId="77777777" w:rsidR="00147818" w:rsidRDefault="00000000">
            <w:pPr>
              <w:spacing w:line="256" w:lineRule="auto"/>
              <w:rPr>
                <w:rFonts w:ascii="Times New Roman CYR" w:hAnsi="Times New Roman CYR" w:cs="Times New Roman CYR"/>
                <w:sz w:val="28"/>
                <w:szCs w:val="28"/>
              </w:rPr>
            </w:pPr>
            <w:r>
              <w:rPr>
                <w:rFonts w:ascii="Times New Roman CYR" w:hAnsi="Times New Roman CYR" w:cs="Times New Roman CYR"/>
                <w:sz w:val="28"/>
                <w:szCs w:val="28"/>
              </w:rPr>
              <w:t>2.2.</w:t>
            </w:r>
            <w:r>
              <w:rPr>
                <w:rFonts w:ascii="Times New Roman" w:hAnsi="Times New Roman" w:cs="Times New Roman"/>
                <w:sz w:val="28"/>
                <w:szCs w:val="28"/>
              </w:rPr>
              <w:t>Нейроупражнение «</w:t>
            </w:r>
            <w:r>
              <w:rPr>
                <w:rFonts w:ascii="Times New Roman" w:eastAsia="Calibri" w:hAnsi="Times New Roman" w:cs="Times New Roman"/>
                <w:sz w:val="28"/>
                <w:szCs w:val="28"/>
                <w:lang w:val="ru" w:eastAsia="zh-CN" w:bidi="ar"/>
              </w:rPr>
              <w:t>Камень — утка</w:t>
            </w:r>
            <w:r>
              <w:rPr>
                <w:rFonts w:ascii="Times New Roman" w:eastAsia="Calibri" w:hAnsi="Times New Roman" w:cs="Times New Roman"/>
                <w:sz w:val="28"/>
                <w:szCs w:val="28"/>
                <w:lang w:eastAsia="zh-CN" w:bidi="ar"/>
              </w:rPr>
              <w:t>»</w:t>
            </w:r>
          </w:p>
        </w:tc>
        <w:tc>
          <w:tcPr>
            <w:tcW w:w="1068" w:type="dxa"/>
          </w:tcPr>
          <w:p w14:paraId="3FDC07F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095D35C0" w14:textId="77777777">
        <w:tc>
          <w:tcPr>
            <w:tcW w:w="8494" w:type="dxa"/>
          </w:tcPr>
          <w:p w14:paraId="0832506D" w14:textId="77777777" w:rsidR="00147818" w:rsidRDefault="00000000">
            <w:pPr>
              <w:widowControl w:val="0"/>
              <w:numPr>
                <w:ilvl w:val="0"/>
                <w:numId w:val="29"/>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0D441EC5"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6A35C41" w14:textId="77777777">
        <w:tc>
          <w:tcPr>
            <w:tcW w:w="8494" w:type="dxa"/>
          </w:tcPr>
          <w:p w14:paraId="57E3B37B" w14:textId="77777777" w:rsidR="00147818" w:rsidRDefault="00000000">
            <w:pPr>
              <w:spacing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w:hAnsi="Times New Roman" w:cs="Times New Roman"/>
                <w:sz w:val="28"/>
                <w:szCs w:val="28"/>
              </w:rPr>
              <w:t>« Изготовление  Солнышка с лучиками», «Гусеницы»</w:t>
            </w:r>
          </w:p>
        </w:tc>
        <w:tc>
          <w:tcPr>
            <w:tcW w:w="1068" w:type="dxa"/>
          </w:tcPr>
          <w:p w14:paraId="55696061"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516A6F1F" w14:textId="77777777">
        <w:tc>
          <w:tcPr>
            <w:tcW w:w="8494" w:type="dxa"/>
          </w:tcPr>
          <w:p w14:paraId="0416FC7D" w14:textId="77777777" w:rsidR="00147818" w:rsidRDefault="00000000">
            <w:pPr>
              <w:widowControl w:val="0"/>
              <w:numPr>
                <w:ilvl w:val="0"/>
                <w:numId w:val="29"/>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00E0F6D8"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0E9CD563" w14:textId="77777777">
        <w:tc>
          <w:tcPr>
            <w:tcW w:w="8494" w:type="dxa"/>
          </w:tcPr>
          <w:p w14:paraId="7B35CA02"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59939A8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31B2F95A" w14:textId="77777777" w:rsidR="00147818" w:rsidRDefault="00147818">
      <w:pPr>
        <w:spacing w:line="240" w:lineRule="auto"/>
        <w:jc w:val="both"/>
        <w:outlineLvl w:val="0"/>
        <w:rPr>
          <w:rFonts w:ascii="Times New Roman CYR" w:hAnsi="Times New Roman CYR"/>
          <w:b/>
          <w:bCs/>
          <w:i/>
          <w:sz w:val="28"/>
          <w:szCs w:val="28"/>
          <w:lang w:val="uk-UA"/>
        </w:rPr>
      </w:pPr>
    </w:p>
    <w:p w14:paraId="3A14C8FD" w14:textId="77777777" w:rsidR="00147818" w:rsidRDefault="00000000">
      <w:p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I. Организационный момент.</w:t>
      </w:r>
    </w:p>
    <w:p w14:paraId="4A6F5CD7"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Дети в кругу приветствуют друг друга.</w:t>
      </w:r>
    </w:p>
    <w:p w14:paraId="2D497029"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Дети становятся полукругом, в центре психолог.</w:t>
      </w:r>
    </w:p>
    <w:p w14:paraId="75609661" w14:textId="77777777" w:rsidR="00147818" w:rsidRDefault="00000000">
      <w:pPr>
        <w:spacing w:line="240" w:lineRule="auto"/>
        <w:rPr>
          <w:rFonts w:ascii="Times New Roman" w:hAnsi="Times New Roman" w:cs="Times New Roman"/>
          <w:bCs/>
          <w:i/>
          <w:iCs/>
          <w:sz w:val="28"/>
          <w:szCs w:val="28"/>
        </w:rPr>
      </w:pPr>
      <w:r>
        <w:rPr>
          <w:rFonts w:ascii="Times New Roman" w:hAnsi="Times New Roman" w:cs="Times New Roman"/>
          <w:bCs/>
          <w:i/>
          <w:iCs/>
          <w:sz w:val="28"/>
          <w:szCs w:val="28"/>
        </w:rPr>
        <w:t>Проверка домашнего задания: игра «Который час?»</w:t>
      </w:r>
    </w:p>
    <w:p w14:paraId="1575FE01"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На большом бутафорском циферблате психолог передвигает стрелки, дети называют время:</w:t>
      </w:r>
    </w:p>
    <w:p w14:paraId="6A9E1C17" w14:textId="77777777" w:rsidR="00147818" w:rsidRDefault="00000000">
      <w:pPr>
        <w:numPr>
          <w:ilvl w:val="0"/>
          <w:numId w:val="30"/>
        </w:numPr>
        <w:tabs>
          <w:tab w:val="clear" w:pos="0"/>
          <w:tab w:val="left" w:pos="360"/>
        </w:tabs>
        <w:spacing w:line="240" w:lineRule="auto"/>
        <w:ind w:firstLine="360"/>
        <w:rPr>
          <w:rFonts w:ascii="Times New Roman" w:hAnsi="Times New Roman" w:cs="Times New Roman"/>
          <w:sz w:val="28"/>
          <w:szCs w:val="28"/>
        </w:rPr>
      </w:pPr>
      <w:r>
        <w:rPr>
          <w:rFonts w:ascii="Times New Roman" w:hAnsi="Times New Roman" w:cs="Times New Roman"/>
          <w:sz w:val="28"/>
          <w:szCs w:val="28"/>
        </w:rPr>
        <w:t>Ровно три часа, ровно семь часов…</w:t>
      </w:r>
    </w:p>
    <w:p w14:paraId="4EA8933E" w14:textId="77777777" w:rsidR="00147818" w:rsidRDefault="00000000">
      <w:pPr>
        <w:numPr>
          <w:ilvl w:val="0"/>
          <w:numId w:val="30"/>
        </w:numPr>
        <w:tabs>
          <w:tab w:val="clear" w:pos="0"/>
          <w:tab w:val="left" w:pos="360"/>
        </w:tabs>
        <w:spacing w:line="240" w:lineRule="auto"/>
        <w:ind w:firstLine="658"/>
        <w:rPr>
          <w:rFonts w:ascii="Times New Roman" w:hAnsi="Times New Roman" w:cs="Times New Roman"/>
          <w:sz w:val="28"/>
          <w:szCs w:val="28"/>
        </w:rPr>
      </w:pPr>
      <w:r>
        <w:rPr>
          <w:rFonts w:ascii="Times New Roman" w:hAnsi="Times New Roman" w:cs="Times New Roman"/>
          <w:sz w:val="28"/>
          <w:szCs w:val="28"/>
        </w:rPr>
        <w:t>Половина второго, половина десятого…</w:t>
      </w:r>
    </w:p>
    <w:p w14:paraId="34259926" w14:textId="77777777" w:rsidR="00147818" w:rsidRDefault="00000000">
      <w:pPr>
        <w:spacing w:line="240" w:lineRule="auto"/>
        <w:ind w:firstLine="658"/>
        <w:rPr>
          <w:rFonts w:ascii="Times New Roman" w:hAnsi="Times New Roman" w:cs="Times New Roman"/>
          <w:sz w:val="28"/>
          <w:szCs w:val="28"/>
        </w:rPr>
      </w:pPr>
      <w:r>
        <w:rPr>
          <w:rFonts w:ascii="Times New Roman" w:hAnsi="Times New Roman" w:cs="Times New Roman"/>
          <w:sz w:val="28"/>
          <w:szCs w:val="28"/>
        </w:rPr>
        <w:t>Психолог прослушивает желающих «Мой режим дня».</w:t>
      </w:r>
    </w:p>
    <w:p w14:paraId="217128AA" w14:textId="77777777" w:rsidR="00147818" w:rsidRDefault="00000000">
      <w:pPr>
        <w:spacing w:line="240" w:lineRule="auto"/>
        <w:ind w:firstLine="658"/>
        <w:rPr>
          <w:rFonts w:ascii="Times New Roman" w:hAnsi="Times New Roman" w:cs="Times New Roman"/>
          <w:i/>
          <w:iCs/>
          <w:sz w:val="28"/>
          <w:szCs w:val="28"/>
        </w:rPr>
      </w:pPr>
      <w:r>
        <w:rPr>
          <w:rFonts w:ascii="Times New Roman" w:hAnsi="Times New Roman" w:cs="Times New Roman"/>
          <w:i/>
          <w:iCs/>
          <w:sz w:val="28"/>
          <w:szCs w:val="28"/>
        </w:rPr>
        <w:t>Игра «Времена года».</w:t>
      </w:r>
    </w:p>
    <w:p w14:paraId="0D31BDC7" w14:textId="77777777" w:rsidR="00147818" w:rsidRDefault="00000000">
      <w:pPr>
        <w:spacing w:line="240" w:lineRule="auto"/>
        <w:ind w:firstLine="658"/>
        <w:rPr>
          <w:rFonts w:ascii="Times New Roman" w:hAnsi="Times New Roman" w:cs="Times New Roman"/>
          <w:sz w:val="28"/>
          <w:szCs w:val="28"/>
        </w:rPr>
      </w:pPr>
      <w:r>
        <w:rPr>
          <w:rFonts w:ascii="Times New Roman" w:hAnsi="Times New Roman" w:cs="Times New Roman"/>
          <w:sz w:val="28"/>
          <w:szCs w:val="28"/>
        </w:rPr>
        <w:t>Дети в кругу по очереди рассчитываются на команды, называют времена года ( зима, весна, лето, осень). Затем психолог просит собраться в четыре  команды по временам года. Раздаёт надувные шары ( зима - голубые, весна -жёлтые, лето - зелёные, осень - оранжевые). Какая команда быстрее надует, та первая и занимает свои места.</w:t>
      </w:r>
    </w:p>
    <w:p w14:paraId="484A41BA" w14:textId="77777777" w:rsidR="00147818" w:rsidRDefault="00000000">
      <w:pPr>
        <w:spacing w:line="240" w:lineRule="auto"/>
        <w:ind w:firstLine="658"/>
        <w:rPr>
          <w:rFonts w:ascii="Times New Roman" w:hAnsi="Times New Roman" w:cs="Times New Roman"/>
          <w:b/>
          <w:i/>
          <w:iCs/>
          <w:sz w:val="28"/>
          <w:szCs w:val="28"/>
        </w:rPr>
      </w:pPr>
      <w:r>
        <w:rPr>
          <w:rFonts w:ascii="Times New Roman" w:hAnsi="Times New Roman" w:cs="Times New Roman"/>
          <w:b/>
          <w:i/>
          <w:iCs/>
          <w:sz w:val="28"/>
          <w:szCs w:val="28"/>
          <w:lang w:val="en-US"/>
        </w:rPr>
        <w:t>II</w:t>
      </w:r>
      <w:r w:rsidRPr="00CC1284">
        <w:rPr>
          <w:rFonts w:ascii="Times New Roman" w:hAnsi="Times New Roman" w:cs="Times New Roman"/>
          <w:b/>
          <w:i/>
          <w:iCs/>
          <w:sz w:val="28"/>
          <w:szCs w:val="28"/>
        </w:rPr>
        <w:t>.</w:t>
      </w:r>
      <w:r>
        <w:rPr>
          <w:rFonts w:ascii="Times New Roman" w:hAnsi="Times New Roman" w:cs="Times New Roman"/>
          <w:b/>
          <w:i/>
          <w:iCs/>
          <w:sz w:val="28"/>
          <w:szCs w:val="28"/>
        </w:rPr>
        <w:t xml:space="preserve">Разминка. </w:t>
      </w:r>
    </w:p>
    <w:p w14:paraId="63C84C84" w14:textId="77777777" w:rsidR="00147818" w:rsidRDefault="00000000">
      <w:pPr>
        <w:spacing w:line="240" w:lineRule="auto"/>
        <w:ind w:firstLine="658"/>
        <w:rPr>
          <w:rFonts w:ascii="Times New Roman" w:hAnsi="Times New Roman" w:cs="Times New Roman"/>
          <w:bCs/>
          <w:i/>
          <w:iCs/>
          <w:sz w:val="28"/>
          <w:szCs w:val="28"/>
        </w:rPr>
      </w:pPr>
      <w:r>
        <w:rPr>
          <w:rFonts w:ascii="Times New Roman" w:hAnsi="Times New Roman" w:cs="Times New Roman"/>
          <w:bCs/>
          <w:i/>
          <w:iCs/>
          <w:sz w:val="28"/>
          <w:szCs w:val="28"/>
        </w:rPr>
        <w:lastRenderedPageBreak/>
        <w:t>Игра «Скажи наоборот» на развитие и закрепление пространственного воображения.</w:t>
      </w:r>
    </w:p>
    <w:p w14:paraId="162C5CE4" w14:textId="77777777" w:rsidR="00147818" w:rsidRDefault="00000000">
      <w:pPr>
        <w:spacing w:line="240" w:lineRule="auto"/>
        <w:ind w:firstLine="658"/>
        <w:rPr>
          <w:rFonts w:ascii="Times New Roman" w:hAnsi="Times New Roman" w:cs="Times New Roman"/>
          <w:sz w:val="28"/>
          <w:szCs w:val="28"/>
        </w:rPr>
      </w:pPr>
      <w:r>
        <w:rPr>
          <w:rFonts w:ascii="Times New Roman" w:hAnsi="Times New Roman" w:cs="Times New Roman"/>
          <w:sz w:val="28"/>
          <w:szCs w:val="28"/>
        </w:rPr>
        <w:t>Психолог называет слова,  к которым нужно подобрать слова, которые по значению противоположны. Приводит пример, а затем начинает игру. Каждому участнику который правильно скажет ответ даётся цветная фишка. В конце подсчитывают фишки и подводят итог. Победителю хлопают.</w:t>
      </w: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851"/>
      </w:tblGrid>
      <w:tr w:rsidR="00147818" w14:paraId="20580CB7" w14:textId="77777777">
        <w:trPr>
          <w:trHeight w:val="295"/>
          <w:jc w:val="center"/>
        </w:trPr>
        <w:tc>
          <w:tcPr>
            <w:tcW w:w="2850" w:type="dxa"/>
          </w:tcPr>
          <w:p w14:paraId="3EF450C0"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Слово (задание)</w:t>
            </w:r>
          </w:p>
        </w:tc>
        <w:tc>
          <w:tcPr>
            <w:tcW w:w="2851" w:type="dxa"/>
          </w:tcPr>
          <w:p w14:paraId="3DCA98E3"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Слово (ответ)</w:t>
            </w:r>
          </w:p>
        </w:tc>
      </w:tr>
      <w:tr w:rsidR="00147818" w14:paraId="2D74813F" w14:textId="77777777">
        <w:trPr>
          <w:trHeight w:val="295"/>
          <w:jc w:val="center"/>
        </w:trPr>
        <w:tc>
          <w:tcPr>
            <w:tcW w:w="2850" w:type="dxa"/>
          </w:tcPr>
          <w:p w14:paraId="6CEC908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 xml:space="preserve">Вниз </w:t>
            </w:r>
          </w:p>
        </w:tc>
        <w:tc>
          <w:tcPr>
            <w:tcW w:w="2851" w:type="dxa"/>
          </w:tcPr>
          <w:p w14:paraId="4A72B41C"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верх</w:t>
            </w:r>
          </w:p>
        </w:tc>
      </w:tr>
      <w:tr w:rsidR="00147818" w14:paraId="1DFED24C" w14:textId="77777777">
        <w:trPr>
          <w:trHeight w:val="295"/>
          <w:jc w:val="center"/>
        </w:trPr>
        <w:tc>
          <w:tcPr>
            <w:tcW w:w="2850" w:type="dxa"/>
          </w:tcPr>
          <w:p w14:paraId="698F1704"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верхний</w:t>
            </w:r>
          </w:p>
        </w:tc>
        <w:tc>
          <w:tcPr>
            <w:tcW w:w="2851" w:type="dxa"/>
          </w:tcPr>
          <w:p w14:paraId="3172D915"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нижний</w:t>
            </w:r>
          </w:p>
        </w:tc>
      </w:tr>
      <w:tr w:rsidR="00147818" w14:paraId="61680C10" w14:textId="77777777">
        <w:trPr>
          <w:trHeight w:val="295"/>
          <w:jc w:val="center"/>
        </w:trPr>
        <w:tc>
          <w:tcPr>
            <w:tcW w:w="2850" w:type="dxa"/>
          </w:tcPr>
          <w:p w14:paraId="53D67504"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слева</w:t>
            </w:r>
          </w:p>
        </w:tc>
        <w:tc>
          <w:tcPr>
            <w:tcW w:w="2851" w:type="dxa"/>
          </w:tcPr>
          <w:p w14:paraId="6553F843"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справа</w:t>
            </w:r>
          </w:p>
        </w:tc>
      </w:tr>
      <w:tr w:rsidR="00147818" w14:paraId="37558390" w14:textId="77777777">
        <w:trPr>
          <w:trHeight w:val="295"/>
          <w:jc w:val="center"/>
        </w:trPr>
        <w:tc>
          <w:tcPr>
            <w:tcW w:w="2850" w:type="dxa"/>
          </w:tcPr>
          <w:p w14:paraId="6FA3A6F7"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правый</w:t>
            </w:r>
          </w:p>
        </w:tc>
        <w:tc>
          <w:tcPr>
            <w:tcW w:w="2851" w:type="dxa"/>
          </w:tcPr>
          <w:p w14:paraId="744933CF"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левый</w:t>
            </w:r>
          </w:p>
        </w:tc>
      </w:tr>
      <w:tr w:rsidR="00147818" w14:paraId="3687E394" w14:textId="77777777">
        <w:trPr>
          <w:trHeight w:val="295"/>
          <w:jc w:val="center"/>
        </w:trPr>
        <w:tc>
          <w:tcPr>
            <w:tcW w:w="2850" w:type="dxa"/>
          </w:tcPr>
          <w:p w14:paraId="66A4EC6C"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спереди</w:t>
            </w:r>
          </w:p>
        </w:tc>
        <w:tc>
          <w:tcPr>
            <w:tcW w:w="2851" w:type="dxa"/>
          </w:tcPr>
          <w:p w14:paraId="600EE584"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сзади</w:t>
            </w:r>
          </w:p>
        </w:tc>
      </w:tr>
      <w:tr w:rsidR="00147818" w14:paraId="279A1EFD" w14:textId="77777777">
        <w:trPr>
          <w:trHeight w:val="295"/>
          <w:jc w:val="center"/>
        </w:trPr>
        <w:tc>
          <w:tcPr>
            <w:tcW w:w="2850" w:type="dxa"/>
          </w:tcPr>
          <w:p w14:paraId="16326A74"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первый</w:t>
            </w:r>
          </w:p>
        </w:tc>
        <w:tc>
          <w:tcPr>
            <w:tcW w:w="2851" w:type="dxa"/>
          </w:tcPr>
          <w:p w14:paraId="272A94C5"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последний</w:t>
            </w:r>
          </w:p>
        </w:tc>
      </w:tr>
      <w:tr w:rsidR="00147818" w14:paraId="53FAB0AB" w14:textId="77777777">
        <w:trPr>
          <w:trHeight w:val="295"/>
          <w:jc w:val="center"/>
        </w:trPr>
        <w:tc>
          <w:tcPr>
            <w:tcW w:w="2850" w:type="dxa"/>
          </w:tcPr>
          <w:p w14:paraId="5EA38615"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Снизу вверх</w:t>
            </w:r>
          </w:p>
        </w:tc>
        <w:tc>
          <w:tcPr>
            <w:tcW w:w="2851" w:type="dxa"/>
          </w:tcPr>
          <w:p w14:paraId="425BB9FB"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сверху вниз</w:t>
            </w:r>
          </w:p>
        </w:tc>
      </w:tr>
      <w:tr w:rsidR="00147818" w14:paraId="2DE4B44A" w14:textId="77777777">
        <w:trPr>
          <w:trHeight w:val="295"/>
          <w:jc w:val="center"/>
        </w:trPr>
        <w:tc>
          <w:tcPr>
            <w:tcW w:w="2850" w:type="dxa"/>
          </w:tcPr>
          <w:p w14:paraId="53586BD5"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Справа налево</w:t>
            </w:r>
          </w:p>
        </w:tc>
        <w:tc>
          <w:tcPr>
            <w:tcW w:w="2851" w:type="dxa"/>
          </w:tcPr>
          <w:p w14:paraId="022DB0CF"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слева направо</w:t>
            </w:r>
          </w:p>
        </w:tc>
      </w:tr>
      <w:tr w:rsidR="00147818" w14:paraId="04A9B6B5" w14:textId="77777777">
        <w:trPr>
          <w:trHeight w:val="295"/>
          <w:jc w:val="center"/>
        </w:trPr>
        <w:tc>
          <w:tcPr>
            <w:tcW w:w="2850" w:type="dxa"/>
          </w:tcPr>
          <w:p w14:paraId="39E5527A"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Под столом</w:t>
            </w:r>
          </w:p>
        </w:tc>
        <w:tc>
          <w:tcPr>
            <w:tcW w:w="2851" w:type="dxa"/>
          </w:tcPr>
          <w:p w14:paraId="2D99E9C3"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над столом</w:t>
            </w:r>
          </w:p>
        </w:tc>
      </w:tr>
      <w:tr w:rsidR="00147818" w14:paraId="6687AF5C" w14:textId="77777777">
        <w:trPr>
          <w:trHeight w:val="311"/>
          <w:jc w:val="center"/>
        </w:trPr>
        <w:tc>
          <w:tcPr>
            <w:tcW w:w="2850" w:type="dxa"/>
          </w:tcPr>
          <w:p w14:paraId="7DD30190"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В начале книги</w:t>
            </w:r>
          </w:p>
        </w:tc>
        <w:tc>
          <w:tcPr>
            <w:tcW w:w="2851" w:type="dxa"/>
          </w:tcPr>
          <w:p w14:paraId="22EFD9EA" w14:textId="77777777" w:rsidR="00147818" w:rsidRDefault="00000000">
            <w:pPr>
              <w:spacing w:line="240" w:lineRule="auto"/>
              <w:rPr>
                <w:rFonts w:ascii="Times New Roman" w:hAnsi="Times New Roman" w:cs="Times New Roman"/>
                <w:i/>
                <w:sz w:val="28"/>
                <w:szCs w:val="28"/>
              </w:rPr>
            </w:pPr>
            <w:r>
              <w:rPr>
                <w:rFonts w:ascii="Times New Roman" w:hAnsi="Times New Roman" w:cs="Times New Roman"/>
                <w:i/>
                <w:sz w:val="28"/>
                <w:szCs w:val="28"/>
              </w:rPr>
              <w:t>в конце книги</w:t>
            </w:r>
          </w:p>
        </w:tc>
      </w:tr>
    </w:tbl>
    <w:p w14:paraId="7E5F55F4" w14:textId="77777777" w:rsidR="00147818" w:rsidRDefault="00147818">
      <w:pPr>
        <w:spacing w:line="240" w:lineRule="auto"/>
        <w:rPr>
          <w:rFonts w:ascii="Times New Roman" w:hAnsi="Times New Roman" w:cs="Times New Roman"/>
          <w:b/>
          <w:sz w:val="28"/>
          <w:szCs w:val="28"/>
        </w:rPr>
      </w:pPr>
    </w:p>
    <w:p w14:paraId="2A71634F" w14:textId="77777777" w:rsidR="00147818" w:rsidRDefault="00000000">
      <w:pPr>
        <w:spacing w:line="240" w:lineRule="auto"/>
        <w:rPr>
          <w:rFonts w:ascii="Times New Roman" w:hAnsi="Times New Roman" w:cs="Times New Roman"/>
          <w:bCs/>
          <w:i/>
          <w:iCs/>
          <w:sz w:val="28"/>
          <w:szCs w:val="28"/>
        </w:rPr>
      </w:pPr>
      <w:r>
        <w:rPr>
          <w:rFonts w:ascii="Times New Roman" w:hAnsi="Times New Roman" w:cs="Times New Roman"/>
          <w:bCs/>
          <w:i/>
          <w:iCs/>
          <w:sz w:val="28"/>
          <w:szCs w:val="28"/>
        </w:rPr>
        <w:t xml:space="preserve"> Игра «Расставь так же» на развитие зрительной памяти,  на развитие произвольного зрительного внимания.</w:t>
      </w:r>
    </w:p>
    <w:p w14:paraId="5AFB964E" w14:textId="77777777" w:rsidR="00147818" w:rsidRDefault="00000000">
      <w:pPr>
        <w:spacing w:line="240" w:lineRule="auto"/>
        <w:ind w:firstLine="540"/>
        <w:rPr>
          <w:rFonts w:ascii="Times New Roman" w:hAnsi="Times New Roman" w:cs="Times New Roman"/>
          <w:sz w:val="28"/>
          <w:szCs w:val="28"/>
        </w:rPr>
      </w:pPr>
      <w:r>
        <w:rPr>
          <w:rFonts w:ascii="Times New Roman" w:hAnsi="Times New Roman" w:cs="Times New Roman"/>
          <w:sz w:val="28"/>
          <w:szCs w:val="28"/>
        </w:rPr>
        <w:t>Детям выдаётся чистое игровое поле  и 4 фишки. У психолога 3 игровых поля с заданиями.</w:t>
      </w:r>
    </w:p>
    <w:p w14:paraId="00C2088E" w14:textId="77777777" w:rsidR="00147818" w:rsidRDefault="00000000">
      <w:pPr>
        <w:spacing w:line="240" w:lineRule="auto"/>
        <w:ind w:firstLine="540"/>
        <w:rPr>
          <w:rFonts w:ascii="Times New Roman" w:hAnsi="Times New Roman" w:cs="Times New Roman"/>
          <w:sz w:val="28"/>
          <w:szCs w:val="28"/>
        </w:rPr>
      </w:pPr>
      <w:r>
        <w:rPr>
          <w:rFonts w:ascii="Times New Roman" w:hAnsi="Times New Roman" w:cs="Times New Roman"/>
          <w:sz w:val="28"/>
          <w:szCs w:val="28"/>
        </w:rPr>
        <w:t>Психолог предлагает детям посмотреть на карточку № 1 ( 30 секунд), запомнить расположение фишек и просит в течении 1 минуты расставить их у себя на чистых карточках.</w:t>
      </w: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340"/>
        <w:gridCol w:w="2340"/>
      </w:tblGrid>
      <w:tr w:rsidR="00147818" w14:paraId="56513157" w14:textId="77777777">
        <w:trPr>
          <w:jc w:val="center"/>
        </w:trPr>
        <w:tc>
          <w:tcPr>
            <w:tcW w:w="2268"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47048778"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2ECED760"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502942A9"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59EF28FE" w14:textId="77777777" w:rsidR="00147818" w:rsidRDefault="00147818">
                  <w:pPr>
                    <w:spacing w:line="240" w:lineRule="auto"/>
                    <w:jc w:val="center"/>
                    <w:rPr>
                      <w:rFonts w:ascii="Times New Roman" w:hAnsi="Times New Roman" w:cs="Times New Roman"/>
                      <w:b/>
                      <w:color w:val="000000"/>
                      <w:sz w:val="28"/>
                      <w:szCs w:val="28"/>
                    </w:rPr>
                  </w:pPr>
                </w:p>
              </w:tc>
            </w:tr>
            <w:tr w:rsidR="00147818" w14:paraId="500EE789"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13CDCF5A"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5998717B"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484667F4" w14:textId="77777777" w:rsidR="00147818" w:rsidRDefault="00147818">
                  <w:pPr>
                    <w:spacing w:line="240" w:lineRule="auto"/>
                    <w:jc w:val="center"/>
                    <w:rPr>
                      <w:rFonts w:ascii="Times New Roman" w:hAnsi="Times New Roman" w:cs="Times New Roman"/>
                      <w:b/>
                      <w:color w:val="000000"/>
                      <w:sz w:val="28"/>
                      <w:szCs w:val="28"/>
                    </w:rPr>
                  </w:pPr>
                </w:p>
              </w:tc>
            </w:tr>
            <w:tr w:rsidR="00147818" w14:paraId="269FD50C"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66D56230"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2324A91A"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5077FFDE"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r>
          </w:tbl>
          <w:p w14:paraId="5CBCE854" w14:textId="77777777" w:rsidR="00147818" w:rsidRDefault="00147818">
            <w:pPr>
              <w:spacing w:line="240" w:lineRule="auto"/>
              <w:jc w:val="center"/>
              <w:rPr>
                <w:rFonts w:ascii="Times New Roman" w:hAnsi="Times New Roman" w:cs="Times New Roman"/>
                <w:b/>
                <w:sz w:val="28"/>
                <w:szCs w:val="28"/>
              </w:rPr>
            </w:pPr>
          </w:p>
        </w:tc>
        <w:tc>
          <w:tcPr>
            <w:tcW w:w="2340"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01921850"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5629B67B"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194A6FF7"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57B6240E" w14:textId="77777777" w:rsidR="00147818" w:rsidRDefault="00147818">
                  <w:pPr>
                    <w:spacing w:line="240" w:lineRule="auto"/>
                    <w:jc w:val="center"/>
                    <w:rPr>
                      <w:rFonts w:ascii="Times New Roman" w:hAnsi="Times New Roman" w:cs="Times New Roman"/>
                      <w:b/>
                      <w:color w:val="000000"/>
                      <w:sz w:val="28"/>
                      <w:szCs w:val="28"/>
                    </w:rPr>
                  </w:pPr>
                </w:p>
              </w:tc>
            </w:tr>
            <w:tr w:rsidR="00147818" w14:paraId="38F04B02"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5CBB65C4"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1C3BEC98"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41F040BC"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r>
            <w:tr w:rsidR="00147818" w14:paraId="15721513"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757A55FA"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7141583F"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72E34F9C" w14:textId="77777777" w:rsidR="00147818" w:rsidRDefault="00147818">
                  <w:pPr>
                    <w:spacing w:line="240" w:lineRule="auto"/>
                    <w:jc w:val="center"/>
                    <w:rPr>
                      <w:rFonts w:ascii="Times New Roman" w:hAnsi="Times New Roman" w:cs="Times New Roman"/>
                      <w:b/>
                      <w:color w:val="000000"/>
                      <w:sz w:val="28"/>
                      <w:szCs w:val="28"/>
                    </w:rPr>
                  </w:pPr>
                </w:p>
              </w:tc>
            </w:tr>
          </w:tbl>
          <w:p w14:paraId="549F480D" w14:textId="77777777" w:rsidR="00147818" w:rsidRDefault="00147818">
            <w:pPr>
              <w:spacing w:line="240" w:lineRule="auto"/>
              <w:jc w:val="center"/>
              <w:rPr>
                <w:rFonts w:ascii="Times New Roman" w:hAnsi="Times New Roman" w:cs="Times New Roman"/>
                <w:b/>
                <w:sz w:val="28"/>
                <w:szCs w:val="28"/>
              </w:rPr>
            </w:pPr>
          </w:p>
        </w:tc>
        <w:tc>
          <w:tcPr>
            <w:tcW w:w="2340" w:type="dxa"/>
          </w:tcPr>
          <w:tbl>
            <w:tblPr>
              <w:tblStyle w:val="af5"/>
              <w:tblW w:w="1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627"/>
              <w:gridCol w:w="627"/>
            </w:tblGrid>
            <w:tr w:rsidR="00147818" w14:paraId="6DD8C11F"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7D9C05DE"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659A0C1C"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61CF6EC1" w14:textId="77777777" w:rsidR="00147818" w:rsidRDefault="00147818">
                  <w:pPr>
                    <w:spacing w:line="240" w:lineRule="auto"/>
                    <w:jc w:val="center"/>
                    <w:rPr>
                      <w:rFonts w:ascii="Times New Roman" w:hAnsi="Times New Roman" w:cs="Times New Roman"/>
                      <w:b/>
                      <w:color w:val="000000"/>
                      <w:sz w:val="28"/>
                      <w:szCs w:val="28"/>
                    </w:rPr>
                  </w:pPr>
                </w:p>
              </w:tc>
            </w:tr>
            <w:tr w:rsidR="00147818" w14:paraId="12056341" w14:textId="77777777">
              <w:trPr>
                <w:trHeight w:val="503"/>
              </w:trPr>
              <w:tc>
                <w:tcPr>
                  <w:tcW w:w="627" w:type="dxa"/>
                  <w:tcBorders>
                    <w:top w:val="single" w:sz="4" w:space="0" w:color="auto"/>
                    <w:left w:val="single" w:sz="4" w:space="0" w:color="auto"/>
                    <w:bottom w:val="single" w:sz="4" w:space="0" w:color="auto"/>
                    <w:right w:val="single" w:sz="4" w:space="0" w:color="auto"/>
                  </w:tcBorders>
                </w:tcPr>
                <w:p w14:paraId="2F75A864"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4FC9CDFB" w14:textId="77777777" w:rsidR="00147818" w:rsidRDefault="00147818">
                  <w:pPr>
                    <w:spacing w:line="240" w:lineRule="auto"/>
                    <w:jc w:val="center"/>
                    <w:rPr>
                      <w:rFonts w:ascii="Times New Roman" w:hAnsi="Times New Roman" w:cs="Times New Roman"/>
                      <w:b/>
                      <w:color w:val="000000"/>
                      <w:sz w:val="28"/>
                      <w:szCs w:val="28"/>
                    </w:rPr>
                  </w:pPr>
                </w:p>
              </w:tc>
              <w:tc>
                <w:tcPr>
                  <w:tcW w:w="627" w:type="dxa"/>
                  <w:tcBorders>
                    <w:top w:val="single" w:sz="4" w:space="0" w:color="auto"/>
                    <w:left w:val="single" w:sz="4" w:space="0" w:color="auto"/>
                    <w:bottom w:val="single" w:sz="4" w:space="0" w:color="auto"/>
                    <w:right w:val="single" w:sz="4" w:space="0" w:color="auto"/>
                  </w:tcBorders>
                </w:tcPr>
                <w:p w14:paraId="0BF0053B"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r>
            <w:tr w:rsidR="00147818" w14:paraId="51E468F4" w14:textId="77777777">
              <w:trPr>
                <w:trHeight w:val="530"/>
              </w:trPr>
              <w:tc>
                <w:tcPr>
                  <w:tcW w:w="627" w:type="dxa"/>
                  <w:tcBorders>
                    <w:top w:val="single" w:sz="4" w:space="0" w:color="auto"/>
                    <w:left w:val="single" w:sz="4" w:space="0" w:color="auto"/>
                    <w:bottom w:val="single" w:sz="4" w:space="0" w:color="auto"/>
                    <w:right w:val="single" w:sz="4" w:space="0" w:color="auto"/>
                  </w:tcBorders>
                </w:tcPr>
                <w:p w14:paraId="73BD7EA4"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47B0451A" w14:textId="77777777" w:rsidR="00147818" w:rsidRDefault="00000000">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w:t>
                  </w:r>
                </w:p>
              </w:tc>
              <w:tc>
                <w:tcPr>
                  <w:tcW w:w="627" w:type="dxa"/>
                  <w:tcBorders>
                    <w:top w:val="single" w:sz="4" w:space="0" w:color="auto"/>
                    <w:left w:val="single" w:sz="4" w:space="0" w:color="auto"/>
                    <w:bottom w:val="single" w:sz="4" w:space="0" w:color="auto"/>
                    <w:right w:val="single" w:sz="4" w:space="0" w:color="auto"/>
                  </w:tcBorders>
                </w:tcPr>
                <w:p w14:paraId="5057C319" w14:textId="77777777" w:rsidR="00147818" w:rsidRDefault="00147818">
                  <w:pPr>
                    <w:spacing w:line="240" w:lineRule="auto"/>
                    <w:jc w:val="center"/>
                    <w:rPr>
                      <w:rFonts w:ascii="Times New Roman" w:hAnsi="Times New Roman" w:cs="Times New Roman"/>
                      <w:b/>
                      <w:color w:val="000000"/>
                      <w:sz w:val="28"/>
                      <w:szCs w:val="28"/>
                    </w:rPr>
                  </w:pPr>
                </w:p>
              </w:tc>
            </w:tr>
          </w:tbl>
          <w:p w14:paraId="429B2E6F" w14:textId="77777777" w:rsidR="00147818" w:rsidRDefault="00147818">
            <w:pPr>
              <w:spacing w:line="240" w:lineRule="auto"/>
              <w:jc w:val="center"/>
              <w:rPr>
                <w:rFonts w:ascii="Times New Roman" w:hAnsi="Times New Roman" w:cs="Times New Roman"/>
                <w:b/>
                <w:sz w:val="28"/>
                <w:szCs w:val="28"/>
              </w:rPr>
            </w:pPr>
          </w:p>
        </w:tc>
      </w:tr>
      <w:tr w:rsidR="00147818" w14:paraId="4523E7EE" w14:textId="77777777">
        <w:trPr>
          <w:jc w:val="center"/>
        </w:trPr>
        <w:tc>
          <w:tcPr>
            <w:tcW w:w="2268" w:type="dxa"/>
          </w:tcPr>
          <w:p w14:paraId="03DEA85B"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1 ЗАДАНИЕ</w:t>
            </w:r>
          </w:p>
        </w:tc>
        <w:tc>
          <w:tcPr>
            <w:tcW w:w="2340" w:type="dxa"/>
          </w:tcPr>
          <w:p w14:paraId="0FED650E"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2 ЗАДАНИЕ</w:t>
            </w:r>
          </w:p>
        </w:tc>
        <w:tc>
          <w:tcPr>
            <w:tcW w:w="2340" w:type="dxa"/>
          </w:tcPr>
          <w:p w14:paraId="214A9431"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3 ЗАДАНИЕ</w:t>
            </w:r>
          </w:p>
        </w:tc>
      </w:tr>
    </w:tbl>
    <w:p w14:paraId="0D855DEC" w14:textId="77777777" w:rsidR="00147818" w:rsidRDefault="00147818">
      <w:pPr>
        <w:spacing w:line="240" w:lineRule="auto"/>
        <w:ind w:firstLine="540"/>
        <w:rPr>
          <w:rFonts w:ascii="Times New Roman" w:hAnsi="Times New Roman" w:cs="Times New Roman"/>
          <w:b/>
          <w:sz w:val="28"/>
          <w:szCs w:val="28"/>
        </w:rPr>
      </w:pPr>
    </w:p>
    <w:p w14:paraId="5070CCA6" w14:textId="77777777" w:rsidR="00147818" w:rsidRDefault="00000000">
      <w:pPr>
        <w:spacing w:line="240" w:lineRule="auto"/>
        <w:ind w:firstLine="540"/>
        <w:jc w:val="center"/>
        <w:rPr>
          <w:rFonts w:ascii="Times New Roman" w:hAnsi="Times New Roman" w:cs="Times New Roman"/>
          <w:b/>
          <w:sz w:val="28"/>
          <w:szCs w:val="28"/>
        </w:rPr>
      </w:pPr>
      <w:r>
        <w:rPr>
          <w:rFonts w:ascii="Times New Roman" w:hAnsi="Times New Roman" w:cs="Times New Roman"/>
          <w:noProof/>
          <w:sz w:val="28"/>
          <w:szCs w:val="28"/>
        </w:rPr>
        <w:lastRenderedPageBreak/>
        <w:drawing>
          <wp:inline distT="0" distB="0" distL="0" distR="0" wp14:anchorId="69420A59" wp14:editId="2593E488">
            <wp:extent cx="1104900" cy="960755"/>
            <wp:effectExtent l="0" t="0" r="7620" b="14604"/>
            <wp:docPr id="103" name="Изображение 38" descr="дминистрация 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Изображение 38" descr="дминистрация 069"/>
                    <pic:cNvPicPr>
                      <a:picLocks noChangeAspect="1"/>
                    </pic:cNvPicPr>
                  </pic:nvPicPr>
                  <pic:blipFill>
                    <a:blip r:embed="rId36"/>
                    <a:stretch>
                      <a:fillRect/>
                    </a:stretch>
                  </pic:blipFill>
                  <pic:spPr>
                    <a:xfrm>
                      <a:off x="0" y="0"/>
                      <a:ext cx="1104900" cy="96075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35B2F3F9" wp14:editId="2D4664A2">
            <wp:extent cx="1099185" cy="973455"/>
            <wp:effectExtent l="0" t="0" r="13335" b="1905"/>
            <wp:docPr id="104" name="Изображение 39" descr="дминистрация 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Изображение 39" descr="дминистрация 068"/>
                    <pic:cNvPicPr>
                      <a:picLocks noChangeAspect="1"/>
                    </pic:cNvPicPr>
                  </pic:nvPicPr>
                  <pic:blipFill>
                    <a:blip r:embed="rId37"/>
                    <a:stretch>
                      <a:fillRect/>
                    </a:stretch>
                  </pic:blipFill>
                  <pic:spPr>
                    <a:xfrm>
                      <a:off x="0" y="0"/>
                      <a:ext cx="1099185" cy="97345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008F7824" wp14:editId="1B00B607">
            <wp:extent cx="1064895" cy="930910"/>
            <wp:effectExtent l="0" t="0" r="1905" b="13970"/>
            <wp:docPr id="105" name="Изображение 40" descr="дминистрация 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Изображение 40" descr="дминистрация 067"/>
                    <pic:cNvPicPr>
                      <a:picLocks noChangeAspect="1"/>
                    </pic:cNvPicPr>
                  </pic:nvPicPr>
                  <pic:blipFill>
                    <a:blip r:embed="rId38"/>
                    <a:stretch>
                      <a:fillRect/>
                    </a:stretch>
                  </pic:blipFill>
                  <pic:spPr>
                    <a:xfrm>
                      <a:off x="0" y="0"/>
                      <a:ext cx="1064895" cy="930909"/>
                    </a:xfrm>
                    <a:prstGeom prst="rect">
                      <a:avLst/>
                    </a:prstGeom>
                    <a:noFill/>
                    <a:ln>
                      <a:noFill/>
                    </a:ln>
                  </pic:spPr>
                </pic:pic>
              </a:graphicData>
            </a:graphic>
          </wp:inline>
        </w:drawing>
      </w:r>
    </w:p>
    <w:p w14:paraId="1267D2B3" w14:textId="77777777" w:rsidR="00147818" w:rsidRDefault="00000000">
      <w:pPr>
        <w:spacing w:line="240" w:lineRule="auto"/>
        <w:ind w:firstLine="540"/>
        <w:rPr>
          <w:rFonts w:ascii="Times New Roman" w:hAnsi="Times New Roman" w:cs="Times New Roman"/>
          <w:bCs/>
          <w:i/>
          <w:iCs/>
          <w:sz w:val="28"/>
          <w:szCs w:val="28"/>
        </w:rPr>
      </w:pPr>
      <w:r>
        <w:rPr>
          <w:rFonts w:ascii="Times New Roman" w:hAnsi="Times New Roman" w:cs="Times New Roman"/>
          <w:bCs/>
          <w:i/>
          <w:iCs/>
          <w:sz w:val="28"/>
          <w:szCs w:val="28"/>
        </w:rPr>
        <w:t>Психолог:</w:t>
      </w:r>
    </w:p>
    <w:p w14:paraId="340AE110" w14:textId="77777777" w:rsidR="00147818" w:rsidRDefault="00000000">
      <w:pPr>
        <w:numPr>
          <w:ilvl w:val="0"/>
          <w:numId w:val="31"/>
        </w:numPr>
        <w:spacing w:line="240" w:lineRule="auto"/>
        <w:rPr>
          <w:rFonts w:ascii="Times New Roman" w:hAnsi="Times New Roman" w:cs="Times New Roman"/>
          <w:sz w:val="28"/>
          <w:szCs w:val="28"/>
        </w:rPr>
      </w:pPr>
      <w:r>
        <w:rPr>
          <w:rFonts w:ascii="Times New Roman" w:hAnsi="Times New Roman" w:cs="Times New Roman"/>
          <w:sz w:val="28"/>
          <w:szCs w:val="28"/>
        </w:rPr>
        <w:t>Дети запомните расположение точек (показывает одну карточку и после 30 секунд переворачивает её).</w:t>
      </w:r>
    </w:p>
    <w:p w14:paraId="2068F9F5" w14:textId="77777777" w:rsidR="00147818" w:rsidRDefault="00000000">
      <w:pPr>
        <w:numPr>
          <w:ilvl w:val="0"/>
          <w:numId w:val="31"/>
        </w:numPr>
        <w:spacing w:line="240" w:lineRule="auto"/>
        <w:rPr>
          <w:rFonts w:ascii="Times New Roman" w:hAnsi="Times New Roman" w:cs="Times New Roman"/>
          <w:sz w:val="28"/>
          <w:szCs w:val="28"/>
        </w:rPr>
      </w:pPr>
      <w:r>
        <w:rPr>
          <w:rFonts w:ascii="Times New Roman" w:hAnsi="Times New Roman" w:cs="Times New Roman"/>
          <w:sz w:val="28"/>
          <w:szCs w:val="28"/>
        </w:rPr>
        <w:t>Ребята расставьте фишки в квадратиках так, как запомнили (дети расставляют фишки в течении  1мин).</w:t>
      </w:r>
    </w:p>
    <w:p w14:paraId="7649E8FE" w14:textId="77777777" w:rsidR="00147818" w:rsidRDefault="00000000">
      <w:pPr>
        <w:numPr>
          <w:ilvl w:val="0"/>
          <w:numId w:val="31"/>
        </w:numPr>
        <w:spacing w:line="240" w:lineRule="auto"/>
        <w:rPr>
          <w:rFonts w:ascii="Times New Roman" w:hAnsi="Times New Roman" w:cs="Times New Roman"/>
          <w:sz w:val="28"/>
          <w:szCs w:val="28"/>
        </w:rPr>
      </w:pPr>
      <w:r>
        <w:rPr>
          <w:rFonts w:ascii="Times New Roman" w:hAnsi="Times New Roman" w:cs="Times New Roman"/>
          <w:sz w:val="28"/>
          <w:szCs w:val="28"/>
        </w:rPr>
        <w:t>Проверьте  и если надо исправьте (переворачивает карточку с заданием)</w:t>
      </w:r>
    </w:p>
    <w:p w14:paraId="0C7C52EF" w14:textId="77777777" w:rsidR="00147818" w:rsidRDefault="00000000">
      <w:pPr>
        <w:spacing w:line="360" w:lineRule="auto"/>
        <w:ind w:firstLine="540"/>
        <w:rPr>
          <w:rFonts w:ascii="Times New Roman" w:hAnsi="Times New Roman" w:cs="Times New Roman"/>
          <w:sz w:val="28"/>
          <w:szCs w:val="28"/>
        </w:rPr>
      </w:pPr>
      <w:r>
        <w:rPr>
          <w:rFonts w:ascii="Times New Roman" w:hAnsi="Times New Roman" w:cs="Times New Roman"/>
          <w:sz w:val="28"/>
          <w:szCs w:val="28"/>
        </w:rPr>
        <w:t>Если задание правильно выполнено, дети получают цветные фишки. Кто ошибся тот исправляет ошибки сам, а если не получится помогает психолог, но фишку уже не получает.</w:t>
      </w:r>
    </w:p>
    <w:p w14:paraId="18865BA4" w14:textId="77777777" w:rsidR="00147818" w:rsidRDefault="00000000">
      <w:pPr>
        <w:spacing w:line="360" w:lineRule="auto"/>
        <w:ind w:firstLine="540"/>
        <w:rPr>
          <w:rFonts w:ascii="Times New Roman" w:hAnsi="Times New Roman" w:cs="Times New Roman"/>
          <w:sz w:val="28"/>
          <w:szCs w:val="28"/>
        </w:rPr>
      </w:pPr>
      <w:r>
        <w:rPr>
          <w:rFonts w:ascii="Times New Roman" w:hAnsi="Times New Roman" w:cs="Times New Roman"/>
          <w:sz w:val="28"/>
          <w:szCs w:val="28"/>
        </w:rPr>
        <w:t xml:space="preserve">Ход задания повторяют ещё два раза с карточкой № 2 и карточкой №3 . После каждого правильно выполненного задания ребёнок получает  фишку, а затем подсчитывает свой банк и проговаривает в слух. </w:t>
      </w:r>
    </w:p>
    <w:p w14:paraId="75765A9F" w14:textId="77777777" w:rsidR="00147818" w:rsidRDefault="00000000">
      <w:pPr>
        <w:spacing w:line="360" w:lineRule="auto"/>
        <w:ind w:firstLine="540"/>
        <w:rPr>
          <w:rFonts w:ascii="Times New Roman" w:hAnsi="Times New Roman" w:cs="Times New Roman"/>
          <w:sz w:val="28"/>
          <w:szCs w:val="28"/>
        </w:rPr>
      </w:pPr>
      <w:r>
        <w:rPr>
          <w:rFonts w:ascii="Times New Roman" w:hAnsi="Times New Roman" w:cs="Times New Roman"/>
          <w:sz w:val="28"/>
          <w:szCs w:val="28"/>
        </w:rPr>
        <w:t xml:space="preserve">В конце игры складываются все фишки,  после выполнения  игры «Скажи наоборот» и после игры «Расставь также». Подсчитывается общий бал, называется самый крупный банк и определяется победитель. Дети  хлопают победителю. </w:t>
      </w:r>
    </w:p>
    <w:p w14:paraId="587F80DE" w14:textId="77777777" w:rsidR="00147818" w:rsidRDefault="00000000">
      <w:pPr>
        <w:spacing w:line="240" w:lineRule="auto"/>
        <w:ind w:left="360"/>
        <w:rPr>
          <w:rFonts w:ascii="Times New Roman" w:hAnsi="Times New Roman" w:cs="Times New Roman"/>
          <w:bCs/>
          <w:i/>
          <w:iCs/>
          <w:sz w:val="28"/>
          <w:szCs w:val="28"/>
        </w:rPr>
      </w:pPr>
      <w:r>
        <w:rPr>
          <w:rFonts w:ascii="Times New Roman" w:hAnsi="Times New Roman" w:cs="Times New Roman"/>
          <w:bCs/>
          <w:i/>
          <w:iCs/>
          <w:sz w:val="28"/>
          <w:szCs w:val="28"/>
        </w:rPr>
        <w:t>Психолог:</w:t>
      </w:r>
    </w:p>
    <w:p w14:paraId="2E7FAF46" w14:textId="77777777" w:rsidR="00147818" w:rsidRDefault="00000000">
      <w:pPr>
        <w:spacing w:line="240" w:lineRule="auto"/>
        <w:ind w:left="360"/>
        <w:rPr>
          <w:rFonts w:ascii="Times New Roman" w:hAnsi="Times New Roman" w:cs="Times New Roman"/>
          <w:i/>
          <w:sz w:val="28"/>
          <w:szCs w:val="28"/>
        </w:rPr>
      </w:pPr>
      <w:r>
        <w:rPr>
          <w:rFonts w:ascii="Times New Roman" w:hAnsi="Times New Roman" w:cs="Times New Roman"/>
          <w:sz w:val="28"/>
          <w:szCs w:val="28"/>
        </w:rPr>
        <w:t xml:space="preserve">Вы уже  называли  времена года  </w:t>
      </w:r>
      <w:r>
        <w:rPr>
          <w:rFonts w:ascii="Times New Roman" w:hAnsi="Times New Roman" w:cs="Times New Roman"/>
          <w:i/>
          <w:sz w:val="28"/>
          <w:szCs w:val="28"/>
        </w:rPr>
        <w:t>(Зима, лето, осень, весна)</w:t>
      </w:r>
    </w:p>
    <w:p w14:paraId="7373D61C" w14:textId="77777777" w:rsidR="00147818" w:rsidRDefault="00147818">
      <w:pPr>
        <w:spacing w:line="240" w:lineRule="auto"/>
        <w:ind w:left="360"/>
        <w:rPr>
          <w:rFonts w:ascii="Times New Roman" w:hAnsi="Times New Roman" w:cs="Times New Roman"/>
          <w:i/>
          <w:sz w:val="28"/>
          <w:szCs w:val="28"/>
        </w:rPr>
      </w:pPr>
    </w:p>
    <w:p w14:paraId="3DE9ED87" w14:textId="77777777" w:rsidR="00147818" w:rsidRDefault="00000000">
      <w:pPr>
        <w:spacing w:line="240" w:lineRule="auto"/>
        <w:ind w:left="360"/>
        <w:jc w:val="center"/>
        <w:rPr>
          <w:rFonts w:ascii="Times New Roman" w:hAnsi="Times New Roman" w:cs="Times New Roman"/>
          <w:i/>
          <w:sz w:val="28"/>
          <w:szCs w:val="28"/>
        </w:rPr>
      </w:pPr>
      <w:r>
        <w:rPr>
          <w:rFonts w:ascii="Times New Roman" w:hAnsi="Times New Roman" w:cs="Times New Roman"/>
          <w:i/>
          <w:noProof/>
          <w:sz w:val="28"/>
          <w:szCs w:val="28"/>
        </w:rPr>
        <w:drawing>
          <wp:inline distT="0" distB="0" distL="0" distR="0" wp14:anchorId="0553DFD2" wp14:editId="7DBE3FE2">
            <wp:extent cx="1727835" cy="1301750"/>
            <wp:effectExtent l="0" t="0" r="9525" b="8890"/>
            <wp:docPr id="106" name="Изображение 41" descr="5b4509f72605bb12677c78cfb35fa1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Изображение 41" descr="5b4509f72605bb12677c78cfb35fa11e"/>
                    <pic:cNvPicPr>
                      <a:picLocks noChangeAspect="1"/>
                    </pic:cNvPicPr>
                  </pic:nvPicPr>
                  <pic:blipFill>
                    <a:blip r:embed="rId39"/>
                    <a:stretch>
                      <a:fillRect/>
                    </a:stretch>
                  </pic:blipFill>
                  <pic:spPr>
                    <a:xfrm>
                      <a:off x="0" y="0"/>
                      <a:ext cx="1727835" cy="1301750"/>
                    </a:xfrm>
                    <a:prstGeom prst="rect">
                      <a:avLst/>
                    </a:prstGeom>
                    <a:noFill/>
                    <a:ln>
                      <a:noFill/>
                    </a:ln>
                  </pic:spPr>
                </pic:pic>
              </a:graphicData>
            </a:graphic>
          </wp:inline>
        </w:drawing>
      </w:r>
      <w:r>
        <w:rPr>
          <w:rFonts w:ascii="Times New Roman" w:hAnsi="Times New Roman" w:cs="Times New Roman"/>
          <w:i/>
          <w:sz w:val="28"/>
          <w:szCs w:val="28"/>
        </w:rPr>
        <w:t xml:space="preserve">  </w:t>
      </w:r>
      <w:r>
        <w:rPr>
          <w:rFonts w:ascii="Times New Roman" w:hAnsi="Times New Roman" w:cs="Times New Roman"/>
          <w:noProof/>
          <w:sz w:val="28"/>
          <w:szCs w:val="28"/>
        </w:rPr>
        <w:drawing>
          <wp:inline distT="0" distB="0" distL="0" distR="0" wp14:anchorId="06A5B954" wp14:editId="1EC37CE5">
            <wp:extent cx="1638300" cy="1234440"/>
            <wp:effectExtent l="0" t="0" r="7620" b="0"/>
            <wp:docPr id="107" name="Изображение 42" descr="1b776ce1d5599f17bf14160f6e6662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Изображение 42" descr="1b776ce1d5599f17bf14160f6e66622e"/>
                    <pic:cNvPicPr>
                      <a:picLocks noChangeAspect="1"/>
                    </pic:cNvPicPr>
                  </pic:nvPicPr>
                  <pic:blipFill>
                    <a:blip r:embed="rId40"/>
                    <a:stretch>
                      <a:fillRect/>
                    </a:stretch>
                  </pic:blipFill>
                  <pic:spPr>
                    <a:xfrm>
                      <a:off x="0" y="0"/>
                      <a:ext cx="1638300" cy="1234440"/>
                    </a:xfrm>
                    <a:prstGeom prst="rect">
                      <a:avLst/>
                    </a:prstGeom>
                    <a:noFill/>
                    <a:ln>
                      <a:noFill/>
                    </a:ln>
                  </pic:spPr>
                </pic:pic>
              </a:graphicData>
            </a:graphic>
          </wp:inline>
        </w:drawing>
      </w:r>
      <w:r>
        <w:rPr>
          <w:rFonts w:ascii="Times New Roman" w:hAnsi="Times New Roman" w:cs="Times New Roman"/>
          <w:i/>
          <w:sz w:val="28"/>
          <w:szCs w:val="28"/>
        </w:rPr>
        <w:t xml:space="preserve">  </w:t>
      </w:r>
      <w:r>
        <w:rPr>
          <w:rFonts w:ascii="Times New Roman" w:hAnsi="Times New Roman" w:cs="Times New Roman"/>
          <w:noProof/>
          <w:sz w:val="28"/>
          <w:szCs w:val="28"/>
        </w:rPr>
        <w:drawing>
          <wp:inline distT="0" distB="0" distL="0" distR="0" wp14:anchorId="4C9B2B91" wp14:editId="77E3335D">
            <wp:extent cx="1689735" cy="1273175"/>
            <wp:effectExtent l="0" t="0" r="1905" b="6985"/>
            <wp:docPr id="108" name="Изображение 43" descr="62dc122b95c2ef97ce7b40a0010c60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Изображение 43" descr="62dc122b95c2ef97ce7b40a0010c60a6"/>
                    <pic:cNvPicPr>
                      <a:picLocks noChangeAspect="1"/>
                    </pic:cNvPicPr>
                  </pic:nvPicPr>
                  <pic:blipFill>
                    <a:blip r:embed="rId41"/>
                    <a:stretch>
                      <a:fillRect/>
                    </a:stretch>
                  </pic:blipFill>
                  <pic:spPr>
                    <a:xfrm>
                      <a:off x="0" y="0"/>
                      <a:ext cx="1689735" cy="1273175"/>
                    </a:xfrm>
                    <a:prstGeom prst="rect">
                      <a:avLst/>
                    </a:prstGeom>
                    <a:noFill/>
                    <a:ln>
                      <a:noFill/>
                    </a:ln>
                  </pic:spPr>
                </pic:pic>
              </a:graphicData>
            </a:graphic>
          </wp:inline>
        </w:drawing>
      </w:r>
    </w:p>
    <w:p w14:paraId="524A2989" w14:textId="77777777" w:rsidR="00147818" w:rsidRDefault="00147818">
      <w:pPr>
        <w:spacing w:line="240" w:lineRule="auto"/>
        <w:ind w:left="360"/>
        <w:rPr>
          <w:rFonts w:ascii="Times New Roman" w:hAnsi="Times New Roman" w:cs="Times New Roman"/>
          <w:sz w:val="28"/>
          <w:szCs w:val="28"/>
        </w:rPr>
      </w:pPr>
    </w:p>
    <w:p w14:paraId="02285047" w14:textId="77777777" w:rsidR="00147818" w:rsidRDefault="00000000">
      <w:pPr>
        <w:spacing w:line="240" w:lineRule="auto"/>
        <w:ind w:left="360"/>
        <w:rPr>
          <w:rFonts w:ascii="Times New Roman" w:hAnsi="Times New Roman" w:cs="Times New Roman"/>
          <w:sz w:val="28"/>
          <w:szCs w:val="28"/>
        </w:rPr>
      </w:pPr>
      <w:r>
        <w:rPr>
          <w:rFonts w:ascii="Times New Roman" w:hAnsi="Times New Roman" w:cs="Times New Roman"/>
          <w:sz w:val="28"/>
          <w:szCs w:val="28"/>
        </w:rPr>
        <w:t>А чем  они отличаются?</w:t>
      </w:r>
    </w:p>
    <w:p w14:paraId="5F9C6FA9" w14:textId="77777777" w:rsidR="00147818" w:rsidRDefault="00000000">
      <w:pPr>
        <w:spacing w:line="240" w:lineRule="auto"/>
        <w:ind w:left="360"/>
        <w:rPr>
          <w:rFonts w:ascii="Times New Roman" w:hAnsi="Times New Roman" w:cs="Times New Roman"/>
          <w:i/>
          <w:sz w:val="28"/>
          <w:szCs w:val="28"/>
        </w:rPr>
      </w:pPr>
      <w:r>
        <w:rPr>
          <w:rFonts w:ascii="Times New Roman" w:hAnsi="Times New Roman" w:cs="Times New Roman"/>
          <w:i/>
          <w:sz w:val="28"/>
          <w:szCs w:val="28"/>
        </w:rPr>
        <w:lastRenderedPageBreak/>
        <w:t>(холодно, тепло, снег, дождь)</w:t>
      </w:r>
    </w:p>
    <w:p w14:paraId="0F748542" w14:textId="77777777" w:rsidR="00147818" w:rsidRDefault="00000000">
      <w:pPr>
        <w:spacing w:line="240" w:lineRule="auto"/>
        <w:ind w:left="360"/>
        <w:rPr>
          <w:rFonts w:ascii="Times New Roman" w:hAnsi="Times New Roman" w:cs="Times New Roman"/>
          <w:i/>
          <w:sz w:val="28"/>
          <w:szCs w:val="28"/>
        </w:rPr>
      </w:pPr>
      <w:r>
        <w:rPr>
          <w:rFonts w:ascii="Times New Roman" w:hAnsi="Times New Roman" w:cs="Times New Roman"/>
          <w:i/>
          <w:sz w:val="28"/>
          <w:szCs w:val="28"/>
        </w:rPr>
        <w:t>(листья зелёные, цветы, ручейки, трава)</w:t>
      </w:r>
    </w:p>
    <w:p w14:paraId="0428FDD0" w14:textId="77777777" w:rsidR="00147818" w:rsidRDefault="00000000">
      <w:pPr>
        <w:spacing w:line="240" w:lineRule="auto"/>
        <w:ind w:left="360"/>
        <w:rPr>
          <w:rFonts w:ascii="Times New Roman" w:hAnsi="Times New Roman" w:cs="Times New Roman"/>
          <w:sz w:val="28"/>
          <w:szCs w:val="28"/>
        </w:rPr>
      </w:pPr>
      <w:r>
        <w:rPr>
          <w:rFonts w:ascii="Times New Roman" w:hAnsi="Times New Roman" w:cs="Times New Roman"/>
          <w:sz w:val="28"/>
          <w:szCs w:val="28"/>
        </w:rPr>
        <w:t xml:space="preserve">Чем похожи? </w:t>
      </w:r>
      <w:r>
        <w:rPr>
          <w:rFonts w:ascii="Times New Roman" w:hAnsi="Times New Roman" w:cs="Times New Roman"/>
          <w:i/>
          <w:sz w:val="28"/>
          <w:szCs w:val="28"/>
        </w:rPr>
        <w:t>(В любое время года появляется солнце</w:t>
      </w:r>
      <w:r>
        <w:rPr>
          <w:rFonts w:ascii="Times New Roman" w:hAnsi="Times New Roman" w:cs="Times New Roman"/>
          <w:sz w:val="28"/>
          <w:szCs w:val="28"/>
        </w:rPr>
        <w:t>)</w:t>
      </w:r>
    </w:p>
    <w:p w14:paraId="339DB6F5" w14:textId="77777777" w:rsidR="00147818" w:rsidRDefault="00000000">
      <w:pPr>
        <w:spacing w:line="256" w:lineRule="auto"/>
        <w:rPr>
          <w:rFonts w:ascii="Times New Roman" w:hAnsi="Times New Roman" w:cs="Times New Roman"/>
          <w:b/>
          <w:bCs/>
          <w:sz w:val="28"/>
          <w:szCs w:val="28"/>
        </w:rPr>
      </w:pPr>
      <w:r>
        <w:rPr>
          <w:rFonts w:ascii="Times New Roman" w:hAnsi="Times New Roman" w:cs="Times New Roman"/>
          <w:i/>
          <w:iCs/>
          <w:sz w:val="28"/>
          <w:szCs w:val="28"/>
        </w:rPr>
        <w:t>Нейроупражнение «</w:t>
      </w:r>
      <w:r>
        <w:rPr>
          <w:rFonts w:ascii="Times New Roman" w:eastAsia="Calibri" w:hAnsi="Times New Roman" w:cs="Times New Roman"/>
          <w:b/>
          <w:bCs/>
          <w:sz w:val="28"/>
          <w:szCs w:val="28"/>
          <w:lang w:val="ru" w:eastAsia="zh-CN" w:bidi="ar"/>
        </w:rPr>
        <w:t>Камень — утка</w:t>
      </w:r>
      <w:r>
        <w:rPr>
          <w:rFonts w:ascii="Times New Roman" w:eastAsia="Calibri" w:hAnsi="Times New Roman" w:cs="Times New Roman"/>
          <w:b/>
          <w:bCs/>
          <w:sz w:val="28"/>
          <w:szCs w:val="28"/>
          <w:lang w:eastAsia="zh-CN" w:bidi="ar"/>
        </w:rPr>
        <w:t>»</w:t>
      </w:r>
    </w:p>
    <w:p w14:paraId="448096CA" w14:textId="77777777" w:rsidR="00147818" w:rsidRDefault="00000000">
      <w:pPr>
        <w:numPr>
          <w:ilvl w:val="0"/>
          <w:numId w:val="32"/>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Сожмите одну руку в кулак — это «камень».</w:t>
      </w:r>
    </w:p>
    <w:p w14:paraId="1425AFA8" w14:textId="77777777" w:rsidR="00147818" w:rsidRDefault="00000000">
      <w:pPr>
        <w:numPr>
          <w:ilvl w:val="0"/>
          <w:numId w:val="32"/>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Согните запястье другой руки в форме буквы «г» — это «утка. Утка и камень смотрят друг на друга.</w:t>
      </w:r>
    </w:p>
    <w:p w14:paraId="04D08592" w14:textId="77777777" w:rsidR="00147818" w:rsidRDefault="00000000">
      <w:pPr>
        <w:numPr>
          <w:ilvl w:val="0"/>
          <w:numId w:val="32"/>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Меняйте положение рук сначала медленно, затем ускоряйте движения.</w:t>
      </w:r>
    </w:p>
    <w:p w14:paraId="4EA0D4BB" w14:textId="77777777" w:rsidR="00147818" w:rsidRDefault="00147818">
      <w:pPr>
        <w:spacing w:line="240" w:lineRule="auto"/>
        <w:ind w:left="360"/>
        <w:rPr>
          <w:rFonts w:ascii="Times New Roman" w:hAnsi="Times New Roman" w:cs="Times New Roman"/>
          <w:i/>
          <w:iCs/>
          <w:sz w:val="28"/>
          <w:szCs w:val="28"/>
        </w:rPr>
      </w:pPr>
    </w:p>
    <w:p w14:paraId="0B0DE799" w14:textId="77777777" w:rsidR="00147818" w:rsidRDefault="00000000">
      <w:pPr>
        <w:spacing w:line="240" w:lineRule="auto"/>
        <w:rPr>
          <w:rFonts w:ascii="Times New Roman" w:hAnsi="Times New Roman" w:cs="Times New Roman"/>
          <w:b/>
          <w:i/>
          <w:sz w:val="28"/>
          <w:szCs w:val="28"/>
        </w:rPr>
      </w:pPr>
      <w:r>
        <w:rPr>
          <w:rFonts w:ascii="Times New Roman CYR" w:hAnsi="Times New Roman CYR"/>
          <w:b/>
          <w:bCs/>
          <w:i/>
          <w:sz w:val="28"/>
          <w:szCs w:val="28"/>
          <w:lang w:val="uk-UA"/>
        </w:rPr>
        <w:t>III. Практическая работа</w:t>
      </w:r>
      <w:r>
        <w:rPr>
          <w:rFonts w:ascii="Times New Roman CYR" w:hAnsi="Times New Roman CYR"/>
          <w:b/>
          <w:bCs/>
          <w:i/>
          <w:sz w:val="28"/>
          <w:szCs w:val="28"/>
        </w:rPr>
        <w:t xml:space="preserve"> </w:t>
      </w:r>
      <w:r>
        <w:rPr>
          <w:rFonts w:ascii="Times New Roman" w:hAnsi="Times New Roman" w:cs="Times New Roman"/>
          <w:b/>
          <w:i/>
          <w:sz w:val="28"/>
          <w:szCs w:val="28"/>
        </w:rPr>
        <w:t>« Изготовление  Солнышка с лучиками», «Гусеницы»</w:t>
      </w:r>
    </w:p>
    <w:p w14:paraId="2F7A8E02" w14:textId="77777777" w:rsidR="00147818" w:rsidRDefault="00000000">
      <w:pPr>
        <w:spacing w:line="240" w:lineRule="auto"/>
        <w:outlineLvl w:val="0"/>
        <w:rPr>
          <w:rFonts w:ascii="Times New Roman CYR" w:hAnsi="Times New Roman CYR"/>
          <w:i/>
          <w:sz w:val="28"/>
          <w:szCs w:val="28"/>
        </w:rPr>
      </w:pPr>
      <w:r>
        <w:rPr>
          <w:rFonts w:ascii="Times New Roman CYR" w:hAnsi="Times New Roman CYR"/>
          <w:i/>
          <w:sz w:val="28"/>
          <w:szCs w:val="28"/>
        </w:rPr>
        <w:t>Повторение ПП.</w:t>
      </w:r>
    </w:p>
    <w:p w14:paraId="0BA6A9C3"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Сегодня нужно сделать очень много жёлтых шариков из пластилина.</w:t>
      </w:r>
    </w:p>
    <w:p w14:paraId="13CB58D0" w14:textId="77777777" w:rsidR="00147818" w:rsidRDefault="00000000">
      <w:pPr>
        <w:spacing w:line="240" w:lineRule="auto"/>
        <w:ind w:left="360"/>
        <w:rPr>
          <w:rFonts w:ascii="Times New Roman" w:hAnsi="Times New Roman" w:cs="Times New Roman"/>
          <w:sz w:val="28"/>
          <w:szCs w:val="28"/>
        </w:rPr>
      </w:pPr>
      <w:r>
        <w:rPr>
          <w:rFonts w:ascii="Times New Roman" w:hAnsi="Times New Roman" w:cs="Times New Roman"/>
          <w:sz w:val="28"/>
          <w:szCs w:val="28"/>
        </w:rPr>
        <w:t xml:space="preserve">Затем плотно разместить их в кружочке, чтобы получилось объёмное солнышко. Мелкие шарики должны остаться. Сильно к картонке не прижимайте, чтобы осталась объёмная форма шарика, а пространство на картоне было заполнено. </w:t>
      </w:r>
    </w:p>
    <w:p w14:paraId="7B1AD529"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Дети делают заготовки жёлтых шариков (количество психолог не указывает)</w:t>
      </w:r>
    </w:p>
    <w:p w14:paraId="4F708F8A" w14:textId="77777777" w:rsidR="00147818" w:rsidRDefault="00000000">
      <w:pPr>
        <w:spacing w:line="240" w:lineRule="auto"/>
        <w:ind w:left="360"/>
        <w:rPr>
          <w:rFonts w:ascii="Times New Roman" w:hAnsi="Times New Roman" w:cs="Times New Roman"/>
          <w:i/>
          <w:sz w:val="28"/>
          <w:szCs w:val="28"/>
        </w:rPr>
      </w:pPr>
      <w:r>
        <w:rPr>
          <w:rFonts w:ascii="Times New Roman" w:hAnsi="Times New Roman" w:cs="Times New Roman"/>
          <w:i/>
          <w:sz w:val="28"/>
          <w:szCs w:val="28"/>
        </w:rPr>
        <w:t>(упражнение развивает силу, ловкость пальцев, улучшает почерк,</w:t>
      </w:r>
    </w:p>
    <w:p w14:paraId="2C3F6E89" w14:textId="77777777" w:rsidR="00147818" w:rsidRDefault="00000000">
      <w:pPr>
        <w:spacing w:line="240" w:lineRule="auto"/>
        <w:ind w:left="360"/>
        <w:rPr>
          <w:rFonts w:ascii="Times New Roman" w:hAnsi="Times New Roman" w:cs="Times New Roman"/>
          <w:i/>
          <w:sz w:val="28"/>
          <w:szCs w:val="28"/>
        </w:rPr>
      </w:pPr>
      <w:r>
        <w:rPr>
          <w:rFonts w:ascii="Times New Roman" w:hAnsi="Times New Roman" w:cs="Times New Roman"/>
          <w:i/>
          <w:sz w:val="28"/>
          <w:szCs w:val="28"/>
        </w:rPr>
        <w:t>помогает детям  развивать усидчивость, учение чувствовать нажим пальцев и умение регулировать его).</w:t>
      </w:r>
    </w:p>
    <w:p w14:paraId="1880499A" w14:textId="77777777" w:rsidR="00147818" w:rsidRDefault="00000000">
      <w:pPr>
        <w:spacing w:line="240" w:lineRule="auto"/>
        <w:ind w:left="360"/>
      </w:pPr>
      <w:r>
        <w:t xml:space="preserve">                   </w:t>
      </w:r>
      <w:r>
        <w:rPr>
          <w:noProof/>
        </w:rPr>
        <mc:AlternateContent>
          <mc:Choice Requires="wpg">
            <w:drawing>
              <wp:inline distT="0" distB="0" distL="0" distR="0" wp14:anchorId="623660E2" wp14:editId="5B2F9FBB">
                <wp:extent cx="2286000" cy="2057400"/>
                <wp:effectExtent l="5080" t="10795" r="10160" b="4445"/>
                <wp:docPr id="109" name="Холст 23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86000" cy="2057400"/>
                          <a:chOff x="0" y="0"/>
                          <a:chExt cx="2286000" cy="2057400"/>
                        </a:xfrm>
                      </wpg:grpSpPr>
                      <wps:wsp>
                        <wps:cNvPr id="110" name="Прямое соединение 110"/>
                        <wps:cNvCnPr/>
                        <wps:spPr bwMode="auto">
                          <a:xfrm>
                            <a:off x="1486224" y="1371600"/>
                            <a:ext cx="457362" cy="456927"/>
                          </a:xfrm>
                          <a:prstGeom prst="line">
                            <a:avLst/>
                          </a:prstGeom>
                          <a:ln w="28575" cap="flat" cmpd="sng">
                            <a:solidFill>
                              <a:srgbClr val="FFCC00"/>
                            </a:solidFill>
                            <a:prstDash val="sysDot"/>
                            <a:headEnd type="none" w="med" len="med"/>
                            <a:tailEnd type="none" w="med" len="med"/>
                          </a:ln>
                        </wps:spPr>
                        <wps:bodyPr/>
                      </wps:wsp>
                      <wps:wsp>
                        <wps:cNvPr id="111" name="Прямое соединение 111"/>
                        <wps:cNvCnPr/>
                        <wps:spPr bwMode="auto">
                          <a:xfrm>
                            <a:off x="1600362" y="1142727"/>
                            <a:ext cx="685638" cy="114847"/>
                          </a:xfrm>
                          <a:prstGeom prst="line">
                            <a:avLst/>
                          </a:prstGeom>
                          <a:ln w="38100" cap="flat" cmpd="sng">
                            <a:solidFill>
                              <a:srgbClr val="FFCC00"/>
                            </a:solidFill>
                            <a:prstDash val="sysDot"/>
                            <a:headEnd type="none" w="med" len="med"/>
                            <a:tailEnd type="none" w="med" len="med"/>
                          </a:ln>
                        </wps:spPr>
                        <wps:bodyPr/>
                      </wps:wsp>
                      <wps:wsp>
                        <wps:cNvPr id="112" name="Прямое соединение 112"/>
                        <wps:cNvCnPr/>
                        <wps:spPr bwMode="auto">
                          <a:xfrm>
                            <a:off x="1143000" y="1485627"/>
                            <a:ext cx="0" cy="457747"/>
                          </a:xfrm>
                          <a:prstGeom prst="line">
                            <a:avLst/>
                          </a:prstGeom>
                          <a:ln w="28575" cap="flat" cmpd="sng">
                            <a:solidFill>
                              <a:srgbClr val="FFCC00"/>
                            </a:solidFill>
                            <a:prstDash val="sysDot"/>
                            <a:headEnd type="none" w="med" len="med"/>
                            <a:tailEnd type="none" w="med" len="med"/>
                          </a:ln>
                        </wps:spPr>
                        <wps:bodyPr/>
                      </wps:wsp>
                      <wps:wsp>
                        <wps:cNvPr id="113" name="Прямое соединение 113"/>
                        <wps:cNvCnPr/>
                        <wps:spPr bwMode="auto">
                          <a:xfrm flipV="1">
                            <a:off x="1143000" y="0"/>
                            <a:ext cx="0" cy="570953"/>
                          </a:xfrm>
                          <a:prstGeom prst="line">
                            <a:avLst/>
                          </a:prstGeom>
                          <a:ln w="38100" cap="flat" cmpd="sng">
                            <a:solidFill>
                              <a:srgbClr val="FFCC00"/>
                            </a:solidFill>
                            <a:prstDash val="sysDot"/>
                            <a:headEnd type="none" w="med" len="med"/>
                            <a:tailEnd type="none" w="med" len="med"/>
                          </a:ln>
                        </wps:spPr>
                        <wps:bodyPr/>
                      </wps:wsp>
                      <wps:wsp>
                        <wps:cNvPr id="114" name="Прямое соединение 114"/>
                        <wps:cNvCnPr/>
                        <wps:spPr bwMode="auto">
                          <a:xfrm flipH="1">
                            <a:off x="809" y="1028700"/>
                            <a:ext cx="685638" cy="0"/>
                          </a:xfrm>
                          <a:prstGeom prst="line">
                            <a:avLst/>
                          </a:prstGeom>
                          <a:ln w="38100" cap="flat" cmpd="sng">
                            <a:solidFill>
                              <a:srgbClr val="FFCC00"/>
                            </a:solidFill>
                            <a:prstDash val="sysDot"/>
                            <a:headEnd type="none" w="med" len="med"/>
                            <a:tailEnd type="none" w="med" len="med"/>
                          </a:ln>
                        </wps:spPr>
                        <wps:bodyPr/>
                      </wps:wsp>
                      <wps:wsp>
                        <wps:cNvPr id="115" name="Прямое соединение 115"/>
                        <wps:cNvCnPr/>
                        <wps:spPr bwMode="auto">
                          <a:xfrm flipV="1">
                            <a:off x="1600362" y="456927"/>
                            <a:ext cx="685638" cy="342900"/>
                          </a:xfrm>
                          <a:prstGeom prst="line">
                            <a:avLst/>
                          </a:prstGeom>
                          <a:ln w="38100" cap="flat" cmpd="sng">
                            <a:solidFill>
                              <a:srgbClr val="FFCC00"/>
                            </a:solidFill>
                            <a:prstDash val="sysDot"/>
                            <a:headEnd type="none" w="med" len="med"/>
                            <a:tailEnd type="none" w="med" len="med"/>
                          </a:ln>
                        </wps:spPr>
                        <wps:bodyPr/>
                      </wps:wsp>
                      <wps:wsp>
                        <wps:cNvPr id="116" name="Прямое соединение 116"/>
                        <wps:cNvCnPr/>
                        <wps:spPr bwMode="auto">
                          <a:xfrm flipH="1">
                            <a:off x="229086" y="1371600"/>
                            <a:ext cx="571500" cy="571773"/>
                          </a:xfrm>
                          <a:prstGeom prst="line">
                            <a:avLst/>
                          </a:prstGeom>
                          <a:ln w="28575" cap="flat" cmpd="sng">
                            <a:solidFill>
                              <a:srgbClr val="FFCC00"/>
                            </a:solidFill>
                            <a:prstDash val="sysDot"/>
                            <a:headEnd type="none" w="med" len="med"/>
                            <a:tailEnd type="none" w="med" len="med"/>
                          </a:ln>
                        </wps:spPr>
                        <wps:bodyPr/>
                      </wps:wsp>
                      <wps:wsp>
                        <wps:cNvPr id="117" name="Прямое соединение 117"/>
                        <wps:cNvCnPr/>
                        <wps:spPr bwMode="auto">
                          <a:xfrm flipH="1" flipV="1">
                            <a:off x="229086" y="228053"/>
                            <a:ext cx="571500" cy="457747"/>
                          </a:xfrm>
                          <a:prstGeom prst="line">
                            <a:avLst/>
                          </a:prstGeom>
                          <a:ln w="28575" cap="flat" cmpd="sng">
                            <a:solidFill>
                              <a:srgbClr val="FFCC00"/>
                            </a:solidFill>
                            <a:prstDash val="sysDot"/>
                            <a:headEnd type="none" w="med" len="med"/>
                            <a:tailEnd type="none" w="med" len="med"/>
                          </a:ln>
                        </wps:spPr>
                        <wps:bodyPr/>
                      </wps:wsp>
                      <wps:wsp>
                        <wps:cNvPr id="118" name="Прямое соединение 118"/>
                        <wps:cNvCnPr/>
                        <wps:spPr bwMode="auto">
                          <a:xfrm flipV="1">
                            <a:off x="1372086" y="0"/>
                            <a:ext cx="456552" cy="685800"/>
                          </a:xfrm>
                          <a:prstGeom prst="line">
                            <a:avLst/>
                          </a:prstGeom>
                          <a:ln w="38100" cap="flat" cmpd="sng">
                            <a:solidFill>
                              <a:srgbClr val="FFCC00"/>
                            </a:solidFill>
                            <a:prstDash val="sysDot"/>
                            <a:headEnd type="none" w="med" len="med"/>
                            <a:tailEnd type="none" w="med" len="med"/>
                          </a:ln>
                        </wps:spPr>
                        <wps:bodyPr/>
                      </wps:wsp>
                      <wps:wsp>
                        <wps:cNvPr id="119" name="Овал 119"/>
                        <wps:cNvSpPr/>
                        <wps:spPr bwMode="auto">
                          <a:xfrm>
                            <a:off x="686448" y="570953"/>
                            <a:ext cx="909867" cy="917134"/>
                          </a:xfrm>
                          <a:prstGeom prst="ellipse">
                            <a:avLst/>
                          </a:prstGeom>
                          <a:pattFill prst="sphere">
                            <a:fgClr>
                              <a:srgbClr val="FFFF00"/>
                            </a:fgClr>
                            <a:bgClr>
                              <a:srgbClr val="FFFFFF"/>
                            </a:bgClr>
                          </a:pattFill>
                          <a:ln w="9525" cap="flat" cmpd="sng">
                            <a:solidFill>
                              <a:srgbClr val="000000"/>
                            </a:solidFill>
                            <a:prstDash val="solid"/>
                            <a:headEnd type="none" w="med" len="med"/>
                            <a:tailEnd type="none" w="med" len="med"/>
                          </a:ln>
                        </wps:spPr>
                        <wps:bodyPr rot="0">
                          <a:noAutofit/>
                        </wps:bodyPr>
                      </wps:wsp>
                    </wpg:wgp>
                  </a:graphicData>
                </a:graphic>
              </wp:inline>
            </w:drawing>
          </mc:Choice>
          <mc:Fallback xmlns:wpsCustomData="http://www.wps.cn/officeDocument/2013/wpsCustomData">
            <w:pict>
              <v:group id="Холст 238" o:spid="_x0000_s1026" o:spt="203" style="height:162pt;width:180pt;" coordsize="2286000,2057400" o:gfxdata="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">
                <o:lock v:ext="edit" aspectratio="t"/>
                <v:line id="_x0000_s1026" o:spid="_x0000_s1026" o:spt="20" style="position:absolute;left:1486224;top:1371600;height:456927;width:457362;" filled="f" stroked="t" coordsize="21600,21600" o:gfxdata="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sn2pb4A&#10;AADcAAAADwAAAAAAAAABACAAAAAiAAAAZHJzL2Rvd25yZXYueG1sUEsBAhQAFAAAAAgAh07iQDMv&#10;BZ47AAAAOQAAABAAAAAAAAAAAQAgAAAADQEAAGRycy9zaGFwZXhtbC54bWxQSwUGAAAAAAYABgBb&#10;AQAAtwMAAAAA&#10;">
                  <v:fill on="f" focussize="0,0"/>
                  <v:stroke weight="2.25pt" color="#FFCC00" joinstyle="round" dashstyle="1 1"/>
                  <v:imagedata o:title=""/>
                  <o:lock v:ext="edit" aspectratio="f"/>
                </v:line>
                <v:line id="_x0000_s1026" o:spid="_x0000_s1026" o:spt="20" style="position:absolute;left:1600362;top:1142727;height:114847;width:685638;" filled="f" stroked="t" coordsize="21600,21600" o:gfxdata="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mTDvQAA&#10;ANwAAAAPAAAAAAAAAAEAIAAAACIAAABkcnMvZG93bnJldi54bWxQSwECFAAUAAAACACHTuJAMy8F&#10;njsAAAA5AAAAEAAAAAAAAAABACAAAAAMAQAAZHJzL3NoYXBleG1sLnhtbFBLBQYAAAAABgAGAFsB&#10;AAC2AwAAAAA=&#10;">
                  <v:fill on="f" focussize="0,0"/>
                  <v:stroke weight="3pt" color="#FFCC00" joinstyle="round" dashstyle="1 1"/>
                  <v:imagedata o:title=""/>
                  <o:lock v:ext="edit" aspectratio="f"/>
                </v:line>
                <v:line id="_x0000_s1026" o:spid="_x0000_s1026" o:spt="20" style="position:absolute;left:1143000;top:1485627;height:457747;width:0;" filled="f" stroked="t" coordsize="21600,21600" o:gfxdata="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fNSb4A&#10;AADcAAAADwAAAAAAAAABACAAAAAiAAAAZHJzL2Rvd25yZXYueG1sUEsBAhQAFAAAAAgAh07iQDMv&#10;BZ47AAAAOQAAABAAAAAAAAAAAQAgAAAADQEAAGRycy9zaGFwZXhtbC54bWxQSwUGAAAAAAYABgBb&#10;AQAAtwMAAAAA&#10;">
                  <v:fill on="f" focussize="0,0"/>
                  <v:stroke weight="2.25pt" color="#FFCC00" joinstyle="round" dashstyle="1 1"/>
                  <v:imagedata o:title=""/>
                  <o:lock v:ext="edit" aspectratio="f"/>
                </v:line>
                <v:line id="_x0000_s1026" o:spid="_x0000_s1026" o:spt="20" style="position:absolute;left:1143000;top:0;flip:y;height:570953;width:0;" filled="f" stroked="t" coordsize="21600,21600" o:gfxdata="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A2qxvQAA&#10;ANwAAAAPAAAAAAAAAAEAIAAAACIAAABkcnMvZG93bnJldi54bWxQSwECFAAUAAAACACHTuJAMy8F&#10;njsAAAA5AAAAEAAAAAAAAAABACAAAAAMAQAAZHJzL3NoYXBleG1sLnhtbFBLBQYAAAAABgAGAFsB&#10;AAC2AwAAAAA=&#10;">
                  <v:fill on="f" focussize="0,0"/>
                  <v:stroke weight="3pt" color="#FFCC00" joinstyle="round" dashstyle="1 1"/>
                  <v:imagedata o:title=""/>
                  <o:lock v:ext="edit" aspectratio="f"/>
                </v:line>
                <v:line id="_x0000_s1026" o:spid="_x0000_s1026" o:spt="20" style="position:absolute;left:809;top:1028700;flip:x;height:0;width:685638;" filled="f" stroked="t" coordsize="21600,21600" o:gfxdata="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6vLFvQAA&#10;ANwAAAAPAAAAAAAAAAEAIAAAACIAAABkcnMvZG93bnJldi54bWxQSwECFAAUAAAACACHTuJAMy8F&#10;njsAAAA5AAAAEAAAAAAAAAABACAAAAAMAQAAZHJzL3NoYXBleG1sLnhtbFBLBQYAAAAABgAGAFsB&#10;AAC2AwAAAAA=&#10;">
                  <v:fill on="f" focussize="0,0"/>
                  <v:stroke weight="3pt" color="#FFCC00" joinstyle="round" dashstyle="1 1"/>
                  <v:imagedata o:title=""/>
                  <o:lock v:ext="edit" aspectratio="f"/>
                </v:line>
                <v:line id="_x0000_s1026" o:spid="_x0000_s1026" o:spt="20" style="position:absolute;left:1600362;top:456927;flip:y;height:342900;width:685638;" filled="f" stroked="t" coordsize="21600,21600" o:gfxdata="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pldevQAA&#10;ANwAAAAPAAAAAAAAAAEAIAAAACIAAABkcnMvZG93bnJldi54bWxQSwECFAAUAAAACACHTuJAMy8F&#10;njsAAAA5AAAAEAAAAAAAAAABACAAAAAMAQAAZHJzL3NoYXBleG1sLnhtbFBLBQYAAAAABgAGAFsB&#10;AAC2AwAAAAA=&#10;">
                  <v:fill on="f" focussize="0,0"/>
                  <v:stroke weight="3pt" color="#FFCC00" joinstyle="round" dashstyle="1 1"/>
                  <v:imagedata o:title=""/>
                  <o:lock v:ext="edit" aspectratio="f"/>
                </v:line>
                <v:line id="_x0000_s1026" o:spid="_x0000_s1026" o:spt="20" style="position:absolute;left:229086;top:1371600;flip:x;height:571773;width:571500;" filled="f" stroked="t" coordsize="21600,21600" o:gfxdata="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P9A7sAAADc&#10;AAAADwAAAAAAAAABACAAAAAiAAAAZHJzL2Rvd25yZXYueG1sUEsBAhQAFAAAAAgAh07iQDMvBZ47&#10;AAAAOQAAABAAAAAAAAAAAQAgAAAACgEAAGRycy9zaGFwZXhtbC54bWxQSwUGAAAAAAYABgBbAQAA&#10;tAMAAAAA&#10;">
                  <v:fill on="f" focussize="0,0"/>
                  <v:stroke weight="2.25pt" color="#FFCC00" joinstyle="round" dashstyle="1 1"/>
                  <v:imagedata o:title=""/>
                  <o:lock v:ext="edit" aspectratio="f"/>
                </v:line>
                <v:line id="_x0000_s1026" o:spid="_x0000_s1026" o:spt="20" style="position:absolute;left:229086;top:228053;flip:x y;height:457747;width:571500;" filled="f" stroked="t" coordsize="21600,21600" o:gfxdata="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IDx1ugAAANwA&#10;AAAPAAAAAAAAAAEAIAAAACIAAABkcnMvZG93bnJldi54bWxQSwECFAAUAAAACACHTuJAMy8FnjsA&#10;AAA5AAAAEAAAAAAAAAABACAAAAAJAQAAZHJzL3NoYXBleG1sLnhtbFBLBQYAAAAABgAGAFsBAACz&#10;AwAAAAA=&#10;">
                  <v:fill on="f" focussize="0,0"/>
                  <v:stroke weight="2.25pt" color="#FFCC00" joinstyle="round" dashstyle="1 1"/>
                  <v:imagedata o:title=""/>
                  <o:lock v:ext="edit" aspectratio="f"/>
                </v:line>
                <v:line id="_x0000_s1026" o:spid="_x0000_s1026" o:spt="20" style="position:absolute;left:1372086;top:0;flip:y;height:685800;width:456552;" filled="f" stroked="t" coordsize="21600,21600" o:gfxdata="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Gn+MC/&#10;AAAA3AAAAA8AAAAAAAAAAQAgAAAAIgAAAGRycy9kb3ducmV2LnhtbFBLAQIUABQAAAAIAIdO4kAz&#10;LwWeOwAAADkAAAAQAAAAAAAAAAEAIAAAAA4BAABkcnMvc2hhcGV4bWwueG1sUEsFBgAAAAAGAAYA&#10;WwEAALgDAAAAAA==&#10;">
                  <v:fill on="f" focussize="0,0"/>
                  <v:stroke weight="3pt" color="#FFCC00" joinstyle="round" dashstyle="1 1"/>
                  <v:imagedata o:title=""/>
                  <o:lock v:ext="edit" aspectratio="f"/>
                </v:line>
                <v:shape id="_x0000_s1026" o:spid="_x0000_s1026" o:spt="3" type="#_x0000_t3" style="position:absolute;left:686448;top:570953;height:917134;width:909867;" fillcolor="#FFFF00" filled="t" stroked="t" coordsize="21600,21600" o:gfxdata="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ciOu8AAAA&#10;3AAAAA8AAAAAAAAAAQAgAAAAIgAAAGRycy9kb3ducmV2LnhtbFBLAQIUABQAAAAIAIdO4kAzLwWe&#10;OwAAADkAAAAQAAAAAAAAAAEAIAAAAAsBAABkcnMvc2hhcGV4bWwueG1sUEsFBgAAAAAGAAYAWwEA&#10;ALUDAAAAAA==&#10;">
                  <v:fill type="pattern" on="t" color2="#FFFFFF" o:title="Сфера" focussize="0,0" r:id="rId42"/>
                  <v:stroke color="#000000" joinstyle="round"/>
                  <v:imagedata o:title=""/>
                  <o:lock v:ext="edit" aspectratio="f"/>
                </v:shape>
                <w10:wrap type="none"/>
                <w10:anchorlock/>
              </v:group>
            </w:pict>
          </mc:Fallback>
        </mc:AlternateContent>
      </w:r>
      <w:r>
        <w:t xml:space="preserve">     </w:t>
      </w:r>
      <w:r>
        <w:rPr>
          <w:noProof/>
        </w:rPr>
        <w:drawing>
          <wp:inline distT="0" distB="0" distL="0" distR="0" wp14:anchorId="4D0FBCC6" wp14:editId="6FC9CAB9">
            <wp:extent cx="1971675" cy="2047240"/>
            <wp:effectExtent l="0" t="0" r="9525" b="10160"/>
            <wp:docPr id="120" name="Изображение 46" descr="дминистрация 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Изображение 46" descr="дминистрация 063"/>
                    <pic:cNvPicPr>
                      <a:picLocks noChangeAspect="1"/>
                    </pic:cNvPicPr>
                  </pic:nvPicPr>
                  <pic:blipFill>
                    <a:blip r:embed="rId43"/>
                    <a:stretch>
                      <a:fillRect/>
                    </a:stretch>
                  </pic:blipFill>
                  <pic:spPr>
                    <a:xfrm>
                      <a:off x="0" y="0"/>
                      <a:ext cx="1971675" cy="2047240"/>
                    </a:xfrm>
                    <a:prstGeom prst="rect">
                      <a:avLst/>
                    </a:prstGeom>
                    <a:noFill/>
                    <a:ln>
                      <a:noFill/>
                      <a:round/>
                    </a:ln>
                  </pic:spPr>
                </pic:pic>
              </a:graphicData>
            </a:graphic>
          </wp:inline>
        </w:drawing>
      </w:r>
    </w:p>
    <w:p w14:paraId="0C944588" w14:textId="77777777" w:rsidR="00147818" w:rsidRDefault="00000000">
      <w:pPr>
        <w:ind w:left="360"/>
        <w:rPr>
          <w:rFonts w:ascii="Times New Roman" w:hAnsi="Times New Roman" w:cs="Times New Roman"/>
          <w:b/>
          <w:sz w:val="28"/>
          <w:szCs w:val="28"/>
        </w:rPr>
      </w:pPr>
      <w:r>
        <w:rPr>
          <w:rFonts w:ascii="Times New Roman" w:hAnsi="Times New Roman" w:cs="Times New Roman"/>
          <w:b/>
          <w:sz w:val="28"/>
          <w:szCs w:val="28"/>
        </w:rPr>
        <w:t>Упражнение «Гусеница»</w:t>
      </w:r>
    </w:p>
    <w:p w14:paraId="2F3C28CE" w14:textId="77777777" w:rsidR="00147818" w:rsidRDefault="00000000">
      <w:pPr>
        <w:ind w:left="360"/>
        <w:rPr>
          <w:rFonts w:ascii="Times New Roman" w:hAnsi="Times New Roman" w:cs="Times New Roman"/>
          <w:sz w:val="28"/>
          <w:szCs w:val="28"/>
        </w:rPr>
      </w:pPr>
      <w:r>
        <w:rPr>
          <w:rFonts w:ascii="Times New Roman" w:hAnsi="Times New Roman" w:cs="Times New Roman"/>
          <w:sz w:val="28"/>
          <w:szCs w:val="28"/>
        </w:rPr>
        <w:t>Детям раздают карточки с нарисованной гусеницей, состоящей из 40 кружочков.</w:t>
      </w:r>
    </w:p>
    <w:p w14:paraId="31F63BBB" w14:textId="77777777" w:rsidR="00147818" w:rsidRDefault="00000000">
      <w:pPr>
        <w:ind w:left="360"/>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g">
            <w:drawing>
              <wp:inline distT="0" distB="0" distL="0" distR="0" wp14:anchorId="2B731065" wp14:editId="7848CFD3">
                <wp:extent cx="5372100" cy="1828800"/>
                <wp:effectExtent l="4445" t="4445" r="18415" b="10795"/>
                <wp:docPr id="121" name="Холст 3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372100" cy="1828800"/>
                          <a:chOff x="0" y="0"/>
                          <a:chExt cx="5372100" cy="1828800"/>
                        </a:xfrm>
                      </wpg:grpSpPr>
                      <wps:wsp>
                        <wps:cNvPr id="122" name="Овал 122"/>
                        <wps:cNvSpPr/>
                        <wps:spPr bwMode="auto">
                          <a:xfrm>
                            <a:off x="799945" y="1142385"/>
                            <a:ext cx="228324" cy="227985"/>
                          </a:xfrm>
                          <a:prstGeom prst="ellipse">
                            <a:avLst/>
                          </a:prstGeom>
                          <a:solidFill>
                            <a:srgbClr val="FFFF00"/>
                          </a:solidFill>
                          <a:ln w="9525" cap="flat" cmpd="sng">
                            <a:solidFill>
                              <a:srgbClr val="000000"/>
                            </a:solidFill>
                            <a:prstDash val="solid"/>
                            <a:headEnd type="none" w="med" len="med"/>
                            <a:tailEnd type="none" w="med" len="med"/>
                          </a:ln>
                        </wps:spPr>
                        <wps:bodyPr rot="0">
                          <a:noAutofit/>
                        </wps:bodyPr>
                      </wps:wsp>
                      <wps:wsp>
                        <wps:cNvPr id="123" name="Овал 123"/>
                        <wps:cNvSpPr/>
                        <wps:spPr bwMode="auto">
                          <a:xfrm>
                            <a:off x="914107" y="914400"/>
                            <a:ext cx="227515" cy="227985"/>
                          </a:xfrm>
                          <a:prstGeom prst="ellipse">
                            <a:avLst/>
                          </a:prstGeom>
                          <a:solidFill>
                            <a:srgbClr val="FF0000"/>
                          </a:solidFill>
                          <a:ln w="9525" cap="flat" cmpd="sng">
                            <a:solidFill>
                              <a:srgbClr val="000000"/>
                            </a:solidFill>
                            <a:prstDash val="solid"/>
                            <a:headEnd type="none" w="med" len="med"/>
                            <a:tailEnd type="none" w="med" len="med"/>
                          </a:ln>
                        </wps:spPr>
                        <wps:bodyPr rot="0">
                          <a:noAutofit/>
                        </wps:bodyPr>
                      </wps:wsp>
                      <wps:wsp>
                        <wps:cNvPr id="124" name="Овал 124"/>
                        <wps:cNvSpPr/>
                        <wps:spPr bwMode="auto">
                          <a:xfrm>
                            <a:off x="1029079" y="685595"/>
                            <a:ext cx="226705" cy="227985"/>
                          </a:xfrm>
                          <a:prstGeom prst="ellipse">
                            <a:avLst/>
                          </a:prstGeom>
                          <a:solidFill>
                            <a:srgbClr val="00FF00"/>
                          </a:solidFill>
                          <a:ln w="9525" cap="flat" cmpd="sng">
                            <a:solidFill>
                              <a:srgbClr val="000000"/>
                            </a:solidFill>
                            <a:prstDash val="solid"/>
                            <a:headEnd type="none" w="med" len="med"/>
                            <a:tailEnd type="none" w="med" len="med"/>
                          </a:ln>
                        </wps:spPr>
                        <wps:bodyPr rot="0">
                          <a:noAutofit/>
                        </wps:bodyPr>
                      </wps:wsp>
                      <wps:wsp>
                        <wps:cNvPr id="125" name="Овал 125"/>
                        <wps:cNvSpPr/>
                        <wps:spPr bwMode="auto">
                          <a:xfrm>
                            <a:off x="1143241" y="456790"/>
                            <a:ext cx="227515" cy="227985"/>
                          </a:xfrm>
                          <a:prstGeom prst="ellipse">
                            <a:avLst/>
                          </a:prstGeom>
                          <a:solidFill>
                            <a:srgbClr val="0000FF"/>
                          </a:solidFill>
                          <a:ln w="9525" cap="flat" cmpd="sng">
                            <a:solidFill>
                              <a:srgbClr val="000000"/>
                            </a:solidFill>
                            <a:prstDash val="solid"/>
                            <a:headEnd type="none" w="med" len="med"/>
                            <a:tailEnd type="none" w="med" len="med"/>
                          </a:ln>
                        </wps:spPr>
                        <wps:bodyPr rot="0">
                          <a:noAutofit/>
                        </wps:bodyPr>
                      </wps:wsp>
                      <wps:wsp>
                        <wps:cNvPr id="126" name="Овал 126"/>
                        <wps:cNvSpPr/>
                        <wps:spPr bwMode="auto">
                          <a:xfrm>
                            <a:off x="1371566" y="342797"/>
                            <a:ext cx="228324" cy="227985"/>
                          </a:xfrm>
                          <a:prstGeom prst="ellipse">
                            <a:avLst/>
                          </a:prstGeom>
                          <a:solidFill>
                            <a:srgbClr val="993300"/>
                          </a:solidFill>
                          <a:ln w="9525" cap="flat" cmpd="sng">
                            <a:solidFill>
                              <a:srgbClr val="000000"/>
                            </a:solidFill>
                            <a:prstDash val="solid"/>
                            <a:headEnd type="none" w="med" len="med"/>
                            <a:tailEnd type="none" w="med" len="med"/>
                          </a:ln>
                        </wps:spPr>
                        <wps:bodyPr rot="0">
                          <a:noAutofit/>
                        </wps:bodyPr>
                      </wps:wsp>
                      <wps:wsp>
                        <wps:cNvPr id="127" name="Овал 127"/>
                        <wps:cNvSpPr/>
                        <wps:spPr bwMode="auto">
                          <a:xfrm>
                            <a:off x="1599890" y="456790"/>
                            <a:ext cx="228324" cy="22880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28" name="Овал 128"/>
                        <wps:cNvSpPr/>
                        <wps:spPr bwMode="auto">
                          <a:xfrm>
                            <a:off x="1714862" y="685595"/>
                            <a:ext cx="229134" cy="22880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29" name="Овал 129"/>
                        <wps:cNvSpPr/>
                        <wps:spPr bwMode="auto">
                          <a:xfrm>
                            <a:off x="1829024" y="914400"/>
                            <a:ext cx="227515"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0" name="Овал 130"/>
                        <wps:cNvSpPr/>
                        <wps:spPr bwMode="auto">
                          <a:xfrm>
                            <a:off x="1943186" y="1142385"/>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1" name="Овал 131"/>
                        <wps:cNvSpPr/>
                        <wps:spPr bwMode="auto">
                          <a:xfrm>
                            <a:off x="2057348" y="1371190"/>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2" name="Овал 132"/>
                        <wps:cNvSpPr/>
                        <wps:spPr bwMode="auto">
                          <a:xfrm>
                            <a:off x="2286482" y="1257197"/>
                            <a:ext cx="226705"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3" name="Овал 133"/>
                        <wps:cNvSpPr/>
                        <wps:spPr bwMode="auto">
                          <a:xfrm>
                            <a:off x="2514807" y="799587"/>
                            <a:ext cx="227515"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4" name="Овал 134"/>
                        <wps:cNvSpPr/>
                        <wps:spPr bwMode="auto">
                          <a:xfrm>
                            <a:off x="2400645" y="1028391"/>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5" name="Овал 135"/>
                        <wps:cNvSpPr/>
                        <wps:spPr bwMode="auto">
                          <a:xfrm>
                            <a:off x="2628969" y="571603"/>
                            <a:ext cx="228324" cy="227165"/>
                          </a:xfrm>
                          <a:prstGeom prst="ellipse">
                            <a:avLst/>
                          </a:prstGeom>
                          <a:solidFill>
                            <a:srgbClr val="FFFFFF"/>
                          </a:solidFill>
                          <a:ln w="12700" cap="flat" cmpd="sng">
                            <a:solidFill>
                              <a:srgbClr val="000000"/>
                            </a:solidFill>
                            <a:prstDash val="solid"/>
                            <a:headEnd type="none" w="med" len="med"/>
                            <a:tailEnd type="none" w="med" len="med"/>
                          </a:ln>
                        </wps:spPr>
                        <wps:bodyPr rot="0">
                          <a:noAutofit/>
                        </wps:bodyPr>
                      </wps:wsp>
                      <wps:wsp>
                        <wps:cNvPr id="136" name="Овал 136"/>
                        <wps:cNvSpPr/>
                        <wps:spPr bwMode="auto">
                          <a:xfrm>
                            <a:off x="2743131" y="342797"/>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7" name="Овал 137"/>
                        <wps:cNvSpPr/>
                        <wps:spPr bwMode="auto">
                          <a:xfrm>
                            <a:off x="2972265" y="456790"/>
                            <a:ext cx="226705"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8" name="Овал 138"/>
                        <wps:cNvSpPr/>
                        <wps:spPr bwMode="auto">
                          <a:xfrm>
                            <a:off x="3086427" y="685595"/>
                            <a:ext cx="227515"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39" name="Овал 139"/>
                        <wps:cNvSpPr/>
                        <wps:spPr bwMode="auto">
                          <a:xfrm>
                            <a:off x="3200589" y="914400"/>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0" name="Овал 140"/>
                        <wps:cNvSpPr/>
                        <wps:spPr bwMode="auto">
                          <a:xfrm>
                            <a:off x="3314752" y="1142385"/>
                            <a:ext cx="228324" cy="22880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1" name="Овал 141"/>
                        <wps:cNvSpPr/>
                        <wps:spPr bwMode="auto">
                          <a:xfrm>
                            <a:off x="3428914" y="1371190"/>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2" name="Овал 142"/>
                        <wps:cNvSpPr/>
                        <wps:spPr bwMode="auto">
                          <a:xfrm>
                            <a:off x="3657238" y="1372010"/>
                            <a:ext cx="228324" cy="22634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3" name="Овал 143"/>
                        <wps:cNvSpPr/>
                        <wps:spPr bwMode="auto">
                          <a:xfrm>
                            <a:off x="4228859" y="571603"/>
                            <a:ext cx="226705" cy="22634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4" name="Овал 144"/>
                        <wps:cNvSpPr/>
                        <wps:spPr bwMode="auto">
                          <a:xfrm>
                            <a:off x="4114697" y="800408"/>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5" name="Овал 145"/>
                        <wps:cNvSpPr/>
                        <wps:spPr bwMode="auto">
                          <a:xfrm>
                            <a:off x="4000534" y="1028391"/>
                            <a:ext cx="22913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6" name="Овал 146"/>
                        <wps:cNvSpPr/>
                        <wps:spPr bwMode="auto">
                          <a:xfrm>
                            <a:off x="3886372" y="1257197"/>
                            <a:ext cx="228324" cy="22962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7" name="Овал 147"/>
                        <wps:cNvSpPr/>
                        <wps:spPr bwMode="auto">
                          <a:xfrm>
                            <a:off x="4457993" y="342797"/>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8" name="Овал 148"/>
                        <wps:cNvSpPr/>
                        <wps:spPr bwMode="auto">
                          <a:xfrm>
                            <a:off x="4686317" y="457610"/>
                            <a:ext cx="228324" cy="22716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49" name="Овал 149"/>
                        <wps:cNvSpPr/>
                        <wps:spPr bwMode="auto">
                          <a:xfrm>
                            <a:off x="4800479" y="685595"/>
                            <a:ext cx="227515"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50" name="Овал 150"/>
                        <wps:cNvSpPr/>
                        <wps:spPr bwMode="auto">
                          <a:xfrm>
                            <a:off x="4914642" y="914400"/>
                            <a:ext cx="227515"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51" name="Овал 151"/>
                        <wps:cNvSpPr/>
                        <wps:spPr bwMode="auto">
                          <a:xfrm>
                            <a:off x="5028804" y="1143205"/>
                            <a:ext cx="228324" cy="227985"/>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52" name="Полилиния 152"/>
                        <wps:cNvSpPr/>
                        <wps:spPr bwMode="auto">
                          <a:xfrm>
                            <a:off x="343296" y="800408"/>
                            <a:ext cx="129546" cy="368220"/>
                          </a:xfrm>
                          <a:custGeom>
                            <a:avLst/>
                            <a:gdLst/>
                            <a:ahLst/>
                            <a:cxnLst/>
                            <a:rect l="0" t="0" r="0" b="0"/>
                            <a:pathLst>
                              <a:path w="207" h="584" extrusionOk="0">
                                <a:moveTo>
                                  <a:pt x="207" y="584"/>
                                </a:moveTo>
                                <a:cubicBezTo>
                                  <a:pt x="192" y="574"/>
                                  <a:pt x="173" y="568"/>
                                  <a:pt x="162" y="554"/>
                                </a:cubicBezTo>
                                <a:cubicBezTo>
                                  <a:pt x="152" y="542"/>
                                  <a:pt x="154" y="523"/>
                                  <a:pt x="147" y="509"/>
                                </a:cubicBezTo>
                                <a:cubicBezTo>
                                  <a:pt x="139" y="493"/>
                                  <a:pt x="125" y="480"/>
                                  <a:pt x="117" y="464"/>
                                </a:cubicBezTo>
                                <a:cubicBezTo>
                                  <a:pt x="110" y="450"/>
                                  <a:pt x="110" y="433"/>
                                  <a:pt x="102" y="419"/>
                                </a:cubicBezTo>
                                <a:cubicBezTo>
                                  <a:pt x="84" y="387"/>
                                  <a:pt x="42" y="329"/>
                                  <a:pt x="42" y="329"/>
                                </a:cubicBezTo>
                                <a:cubicBezTo>
                                  <a:pt x="45" y="289"/>
                                  <a:pt x="0" y="0"/>
                                  <a:pt x="147" y="74"/>
                                </a:cubicBezTo>
                                <a:cubicBezTo>
                                  <a:pt x="163" y="82"/>
                                  <a:pt x="177" y="94"/>
                                  <a:pt x="192" y="104"/>
                                </a:cubicBezTo>
                                <a:cubicBezTo>
                                  <a:pt x="187" y="129"/>
                                  <a:pt x="183" y="154"/>
                                  <a:pt x="177" y="179"/>
                                </a:cubicBezTo>
                                <a:cubicBezTo>
                                  <a:pt x="173" y="194"/>
                                  <a:pt x="176" y="217"/>
                                  <a:pt x="162" y="224"/>
                                </a:cubicBezTo>
                                <a:cubicBezTo>
                                  <a:pt x="112" y="249"/>
                                  <a:pt x="117" y="212"/>
                                  <a:pt x="117" y="194"/>
                                </a:cubicBezTo>
                              </a:path>
                            </a:pathLst>
                          </a:custGeom>
                          <a:noFill/>
                          <a:ln w="9525" cap="flat" cmpd="sng">
                            <a:solidFill>
                              <a:srgbClr val="000000"/>
                            </a:solidFill>
                            <a:prstDash val="solid"/>
                            <a:headEnd type="none" w="med" len="med"/>
                            <a:tailEnd type="none" w="med" len="med"/>
                          </a:ln>
                        </wps:spPr>
                        <wps:bodyPr rot="0">
                          <a:noAutofit/>
                        </wps:bodyPr>
                      </wps:wsp>
                      <wps:wsp>
                        <wps:cNvPr id="153" name="Полилиния 153"/>
                        <wps:cNvSpPr/>
                        <wps:spPr bwMode="auto">
                          <a:xfrm>
                            <a:off x="685783" y="800408"/>
                            <a:ext cx="127926" cy="331316"/>
                          </a:xfrm>
                          <a:custGeom>
                            <a:avLst/>
                            <a:gdLst/>
                            <a:ahLst/>
                            <a:cxnLst/>
                            <a:rect l="0" t="0" r="0" b="0"/>
                            <a:pathLst>
                              <a:path w="201" h="525" extrusionOk="0">
                                <a:moveTo>
                                  <a:pt x="84" y="525"/>
                                </a:moveTo>
                                <a:cubicBezTo>
                                  <a:pt x="107" y="456"/>
                                  <a:pt x="93" y="449"/>
                                  <a:pt x="54" y="390"/>
                                </a:cubicBezTo>
                                <a:cubicBezTo>
                                  <a:pt x="23" y="264"/>
                                  <a:pt x="0" y="199"/>
                                  <a:pt x="54" y="30"/>
                                </a:cubicBezTo>
                                <a:cubicBezTo>
                                  <a:pt x="64" y="0"/>
                                  <a:pt x="144" y="0"/>
                                  <a:pt x="144" y="0"/>
                                </a:cubicBezTo>
                                <a:cubicBezTo>
                                  <a:pt x="164" y="60"/>
                                  <a:pt x="201" y="267"/>
                                  <a:pt x="99" y="165"/>
                                </a:cubicBezTo>
                                <a:cubicBezTo>
                                  <a:pt x="91" y="157"/>
                                  <a:pt x="89" y="145"/>
                                  <a:pt x="84" y="135"/>
                                </a:cubicBezTo>
                              </a:path>
                            </a:pathLst>
                          </a:custGeom>
                          <a:noFill/>
                          <a:ln w="9525" cap="flat" cmpd="sng">
                            <a:solidFill>
                              <a:srgbClr val="000000"/>
                            </a:solidFill>
                            <a:prstDash val="solid"/>
                            <a:headEnd type="none" w="med" len="med"/>
                            <a:tailEnd type="none" w="med" len="med"/>
                          </a:ln>
                        </wps:spPr>
                        <wps:bodyPr rot="0">
                          <a:noAutofit/>
                        </wps:bodyPr>
                      </wps:wsp>
                      <wps:wsp>
                        <wps:cNvPr id="154" name="Улыбающееся лицо 154"/>
                        <wps:cNvSpPr/>
                        <wps:spPr bwMode="auto">
                          <a:xfrm>
                            <a:off x="343296" y="1028391"/>
                            <a:ext cx="455839" cy="455970"/>
                          </a:xfrm>
                          <a:prstGeom prst="smileyFace">
                            <a:avLst>
                              <a:gd name="adj" fmla="val 4653"/>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inline>
            </w:drawing>
          </mc:Choice>
          <mc:Fallback xmlns:wpsCustomData="http://www.wps.cn/officeDocument/2013/wpsCustomData">
            <w:pict>
              <v:group id="Холст 330" o:spid="_x0000_s1026" o:spt="203" style="height:144pt;width:423pt;" coordsize="5372100,1828800" o:gfxdata="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">
                <o:lock v:ext="edit" aspectratio="t"/>
                <v:shape id="_x0000_s1026" o:spid="_x0000_s1026" o:spt="3" type="#_x0000_t3" style="position:absolute;left:799945;top:1142385;height:227985;width:228324;" fillcolor="#FFFF00" filled="t" stroked="t" coordsize="21600,21600" o:gfxdata="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s+6f7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914107;top:914400;height:227985;width:227515;" fillcolor="#FF0000" filled="t" stroked="t" coordsize="21600,21600" o:gfxdata="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XReK/&#10;AAAA3AAAAA8AAAAAAAAAAQAgAAAAIgAAAGRycy9kb3ducmV2LnhtbFBLAQIUABQAAAAIAIdO4kAz&#10;LwWeOwAAADkAAAAQAAAAAAAAAAEAIAAAAA4BAABkcnMvc2hhcGV4bWwueG1sUEsFBgAAAAAGAAYA&#10;WwEAALgDAAAAAA==&#10;">
                  <v:fill on="t" focussize="0,0"/>
                  <v:stroke color="#000000" joinstyle="round"/>
                  <v:imagedata o:title=""/>
                  <o:lock v:ext="edit" aspectratio="f"/>
                </v:shape>
                <v:shape id="_x0000_s1026" o:spid="_x0000_s1026" o:spt="3" type="#_x0000_t3" style="position:absolute;left:1029079;top:685595;height:227985;width:226705;" fillcolor="#00FF00" filled="t" stroked="t" coordsize="21600,21600" o:gfxdata="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BcZM9tAAAANwAAAAPAAAA&#10;AAAAAAEAIAAAACIAAABkcnMvZG93bnJldi54bWxQSwECFAAUAAAACACHTuJAMy8FnjsAAAA5AAAA&#10;EAAAAAAAAAABACAAAAADAQAAZHJzL3NoYXBleG1sLnhtbFBLBQYAAAAABgAGAFsBAACtAwAAAAA=&#10;">
                  <v:fill on="t" focussize="0,0"/>
                  <v:stroke color="#000000" joinstyle="round"/>
                  <v:imagedata o:title=""/>
                  <o:lock v:ext="edit" aspectratio="f"/>
                </v:shape>
                <v:shape id="_x0000_s1026" o:spid="_x0000_s1026" o:spt="3" type="#_x0000_t3" style="position:absolute;left:1143241;top:456790;height:227985;width:227515;" fillcolor="#0000FF" filled="t" stroked="t" coordsize="21600,21600" o:gfxdata="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fEHH&#10;wAAAANwAAAAPAAAAAAAAAAEAIAAAACIAAABkcnMvZG93bnJldi54bWxQSwECFAAUAAAACACHTuJA&#10;My8FnjsAAAA5AAAAEAAAAAAAAAABACAAAAAPAQAAZHJzL3NoYXBleG1sLnhtbFBLBQYAAAAABgAG&#10;AFsBAAC5AwAAAAA=&#10;">
                  <v:fill on="t" focussize="0,0"/>
                  <v:stroke color="#000000" joinstyle="round"/>
                  <v:imagedata o:title=""/>
                  <o:lock v:ext="edit" aspectratio="f"/>
                </v:shape>
                <v:shape id="_x0000_s1026" o:spid="_x0000_s1026" o:spt="3" type="#_x0000_t3" style="position:absolute;left:1371566;top:342797;height:227985;width:228324;" fillcolor="#993300" filled="t" stroked="t" coordsize="21600,21600" o:gfxdata="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l9S7b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1599890;top:456790;height:228805;width:228324;" fillcolor="#FFFFFF" filled="t" stroked="t" coordsize="21600,21600" o:gfxdata="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Ojqne8AAAA&#10;3AAAAA8AAAAAAAAAAQAgAAAAIgAAAGRycy9kb3ducmV2LnhtbFBLAQIUABQAAAAIAIdO4kAzLwWe&#10;OwAAADkAAAAQAAAAAAAAAAEAIAAAAAsBAABkcnMvc2hhcGV4bWwueG1sUEsFBgAAAAAGAAYAWwEA&#10;ALUDAAAAAA==&#10;">
                  <v:fill on="t" focussize="0,0"/>
                  <v:stroke color="#000000" joinstyle="round"/>
                  <v:imagedata o:title=""/>
                  <o:lock v:ext="edit" aspectratio="f"/>
                </v:shape>
                <v:shape id="_x0000_s1026" o:spid="_x0000_s1026" o:spt="3" type="#_x0000_t3" style="position:absolute;left:1714862;top:685595;height:228805;width:229134;" fillcolor="#FFFFFF" filled="t" stroked="t" coordsize="21600,21600" o:gfxdata="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jw+Bb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1829024;top:914400;height:227985;width:227515;" fillcolor="#FFFFFF" filled="t" stroked="t" coordsize="21600,21600" o:gfxdata="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1wm568AAAA&#10;3AAAAA8AAAAAAAAAAQAgAAAAIgAAAGRycy9kb3ducmV2LnhtbFBLAQIUABQAAAAIAIdO4kAzLwWe&#10;OwAAADkAAAAQAAAAAAAAAAEAIAAAAAsBAABkcnMvc2hhcGV4bWwueG1sUEsFBgAAAAAGAAYAWwEA&#10;ALUDAAAAAA==&#10;">
                  <v:fill on="t" focussize="0,0"/>
                  <v:stroke color="#000000" joinstyle="round"/>
                  <v:imagedata o:title=""/>
                  <o:lock v:ext="edit" aspectratio="f"/>
                </v:shape>
                <v:shape id="_x0000_s1026" o:spid="_x0000_s1026" o:spt="3" type="#_x0000_t3" style="position:absolute;left:1943186;top:1142385;height:227985;width:228324;" fillcolor="#FFFFFF" filled="t" stroked="t" coordsize="21600,21600" o:gfxdata="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ZOk3r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2057348;top:1371190;height:227985;width:228324;" fillcolor="#FFFFFF" filled="t" stroked="t" coordsize="21600,21600" o:gfxdata="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3wFF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2286482;top:1257197;height:227985;width:226705;" fillcolor="#FFFFFF" filled="t" stroked="t" coordsize="21600,21600" o:gfxdata="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2DZ8y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2514807;top:799587;height:227985;width:227515;" fillcolor="#FFFFFF" filled="t" stroked="t" coordsize="21600,21600" o:gfxdata="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UE6qb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2400645;top:1028391;height:227985;width:228324;" fillcolor="#FFFFFF" filled="t" stroked="t" coordsize="21600,21600" o:gfxdata="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qii3b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2628969;top:571603;height:227165;width:228324;" fillcolor="#FFFFFF" filled="t" stroked="t" coordsize="21600,21600" o:gfxdata="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aj3LvQAA&#10;ANwAAAAPAAAAAAAAAAEAIAAAACIAAABkcnMvZG93bnJldi54bWxQSwECFAAUAAAACACHTuJAMy8F&#10;njsAAAA5AAAAEAAAAAAAAAABACAAAAAMAQAAZHJzL3NoYXBleG1sLnhtbFBLBQYAAAAABgAGAFsB&#10;AAC2AwAAAAA=&#10;">
                  <v:fill on="t" focussize="0,0"/>
                  <v:stroke weight="1pt" color="#000000" joinstyle="round"/>
                  <v:imagedata o:title=""/>
                  <o:lock v:ext="edit" aspectratio="f"/>
                </v:shape>
                <v:shape id="_x0000_s1026" o:spid="_x0000_s1026" o:spt="3" type="#_x0000_t3" style="position:absolute;left:2743131;top:342797;height:227985;width:228324;" fillcolor="#FFFFFF" filled="t" stroked="t" coordsize="21600,21600" o:gfxdata="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TaZMb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2972265;top:456790;height:227985;width:226705;" fillcolor="#FFFFFF" filled="t" stroked="t" coordsize="21600,21600" o:gfxdata="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no8qr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3086427;top:685595;height:227985;width:227515;" fillcolor="#FFFFFF" filled="t" stroked="t" coordsize="21600,21600" o:gfxdata="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Wo2L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3200589;top:914400;height:227985;width:228324;" fillcolor="#FFFFFF" filled="t" stroked="t" coordsize="21600,21600" o:gfxdata="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KkNQ7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3314752;top:1142385;height:228805;width:228324;" fillcolor="#FFFFFF" filled="t" stroked="t" coordsize="21600,21600" o:gfxdata="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ZXXo7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3428914;top:1371190;height:227985;width:228324;" fillcolor="#FFFFFF" filled="t" stroked="t" coordsize="21600,21600" o:gfxdata="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tlyOL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3657238;top:1372010;height:226345;width:228324;" fillcolor="#FFFFFF" filled="t" stroked="t" coordsize="21600,21600" o:gfxdata="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gvsT7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4228859;top:571603;height:226345;width:226705;" fillcolor="#FFFFFF" filled="t" stroked="t" coordsize="21600,21600" o:gfxdata="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UdJ1L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4114697;top:800408;height:227985;width:228324;" fillcolor="#FFFFFF" filled="t" stroked="t" coordsize="21600,21600" o:gfxdata="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q7RoL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4000534;top:1028391;height:227985;width:229134;" fillcolor="#FFFFFF" filled="t" stroked="t" coordsize="21600,21600" o:gfxdata="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eJ0O7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3886372;top:1257197;height:229625;width:228324;" fillcolor="#FFFFFF" filled="t" stroked="t" coordsize="21600,21600" o:gfxdata="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TDqTL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4457993;top:342797;height:227985;width:228324;" fillcolor="#FFFFFF" filled="t" stroked="t" coordsize="21600,21600" o:gfxdata="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nxP17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4686317;top:457610;height:227165;width:228324;" fillcolor="#FFFFFF" filled="t" stroked="t" coordsize="21600,21600" o:gfxdata="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bpb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4800479;top:685595;height:227985;width:227515;" fillcolor="#FFFFFF" filled="t" stroked="t" coordsize="21600,21600" o:gfxdata="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K9+Pr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3" type="#_x0000_t3" style="position:absolute;left:4914642;top:914400;height:227985;width:227515;" fillcolor="#FFFFFF" filled="t" stroked="t" coordsize="21600,21600" o:gfxdata="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ExBfr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5028804;top:1143205;height:227985;width:228324;" fillcolor="#FFFFFF" filled="t" stroked="t" coordsize="21600,21600" o:gfxdata="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wDk5bsAAADc&#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shape id="_x0000_s1026" o:spid="_x0000_s1026" o:spt="100" style="position:absolute;left:343296;top:800408;height:368220;width:129546;" filled="f" stroked="t" coordsize="207,584" o:gfxdata="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k9jbgAAADcAAAA&#10;DwAAAAAAAAABACAAAAAiAAAAZHJzL2Rvd25yZXYueG1sUEsBAhQAFAAAAAgAh07iQDMvBZ47AAAA&#10;OQAAABAAAAAAAAAAAQAgAAAABwEAAGRycy9zaGFwZXhtbC54bWxQSwUGAAAAAAYABgBbAQAAsQMA&#10;AAAA&#10;" path="m207,584c192,574,173,568,162,554c152,542,154,523,147,509c139,493,125,480,117,464c110,450,110,433,102,419c84,387,42,329,42,329c45,289,0,0,147,74c163,82,177,94,192,104c187,129,183,154,177,179c173,194,176,217,162,224c112,249,117,212,117,194e">
                  <v:fill on="f" focussize="0,0"/>
                  <v:stroke color="#000000" joinstyle="round"/>
                  <v:imagedata o:title=""/>
                  <o:lock v:ext="edit" aspectratio="f"/>
                </v:shape>
                <v:shape id="_x0000_s1026" o:spid="_x0000_s1026" o:spt="100" style="position:absolute;left:685783;top:800408;height:331316;width:127926;" filled="f" stroked="t" coordsize="201,525" o:gfxdata="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se+TrsAAADc&#10;AAAADwAAAAAAAAABACAAAAAiAAAAZHJzL2Rvd25yZXYueG1sUEsBAhQAFAAAAAgAh07iQDMvBZ47&#10;AAAAOQAAABAAAAAAAAAAAQAgAAAACgEAAGRycy9zaGFwZXhtbC54bWxQSwUGAAAAAAYABgBbAQAA&#10;tAMAAAAA&#10;" path="m84,525c107,456,93,449,54,390c23,264,0,199,54,30c64,0,144,0,144,0c164,60,201,267,99,165c91,157,89,145,84,135e">
                  <v:fill on="f" focussize="0,0"/>
                  <v:stroke color="#000000" joinstyle="round"/>
                  <v:imagedata o:title=""/>
                  <o:lock v:ext="edit" aspectratio="f"/>
                </v:shape>
                <v:shape id="_x0000_s1026" o:spid="_x0000_s1026" o:spt="96" type="#_x0000_t96" style="position:absolute;left:343296;top:1028391;height:455970;width:455839;" fillcolor="#FFFFFF" filled="t" stroked="t" coordsize="21600,21600" o:gfxdata="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w52NbsAAADc&#10;AAAADwAAAAAAAAABACAAAAAiAAAAZHJzL2Rvd25yZXYueG1sUEsBAhQAFAAAAAgAh07iQDMvBZ47&#10;AAAAOQAAABAAAAAAAAAAAQAgAAAACgEAAGRycy9zaGFwZXhtbC54bWxQSwUGAAAAAAYABgBbAQAA&#10;tAMAAAAA&#10;" adj="17520">
                  <v:fill on="t" focussize="0,0"/>
                  <v:stroke color="#000000" joinstyle="round"/>
                  <v:imagedata o:title=""/>
                  <o:lock v:ext="edit" aspectratio="f"/>
                </v:shape>
                <w10:wrap type="none"/>
                <w10:anchorlock/>
              </v:group>
            </w:pict>
          </mc:Fallback>
        </mc:AlternateContent>
      </w:r>
    </w:p>
    <w:p w14:paraId="4E5E470E" w14:textId="77777777" w:rsidR="00147818" w:rsidRDefault="00000000">
      <w:pPr>
        <w:ind w:left="360"/>
        <w:rPr>
          <w:b/>
        </w:rPr>
      </w:pPr>
      <w:r>
        <w:rPr>
          <w:b/>
        </w:rPr>
        <w:t xml:space="preserve">                        </w:t>
      </w: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315"/>
      </w:tblGrid>
      <w:tr w:rsidR="00147818" w14:paraId="6D0D3094" w14:textId="77777777">
        <w:trPr>
          <w:jc w:val="center"/>
        </w:trPr>
        <w:tc>
          <w:tcPr>
            <w:tcW w:w="1696" w:type="dxa"/>
          </w:tcPr>
          <w:p w14:paraId="11D8C0ED" w14:textId="77777777" w:rsidR="00147818" w:rsidRDefault="00000000">
            <w:pPr>
              <w:ind w:left="360"/>
              <w:rPr>
                <w:b/>
              </w:rPr>
            </w:pPr>
            <w:r>
              <w:rPr>
                <w:b/>
                <w:noProof/>
              </w:rPr>
              <mc:AlternateContent>
                <mc:Choice Requires="wps">
                  <w:drawing>
                    <wp:anchor distT="0" distB="0" distL="114300" distR="114300" simplePos="0" relativeHeight="251641344" behindDoc="0" locked="0" layoutInCell="1" allowOverlap="1" wp14:anchorId="1C59C964" wp14:editId="3B8FBEFF">
                      <wp:simplePos x="0" y="0"/>
                      <wp:positionH relativeFrom="column">
                        <wp:posOffset>205740</wp:posOffset>
                      </wp:positionH>
                      <wp:positionV relativeFrom="paragraph">
                        <wp:posOffset>23495</wp:posOffset>
                      </wp:positionV>
                      <wp:extent cx="228600" cy="227965"/>
                      <wp:effectExtent l="4445" t="4445" r="10795" b="11430"/>
                      <wp:wrapNone/>
                      <wp:docPr id="155" name="Овал 689"/>
                      <wp:cNvGraphicFramePr/>
                      <a:graphic xmlns:a="http://schemas.openxmlformats.org/drawingml/2006/main">
                        <a:graphicData uri="http://schemas.microsoft.com/office/word/2010/wordprocessingShape">
                          <wps:wsp>
                            <wps:cNvSpPr/>
                            <wps:spPr bwMode="auto">
                              <a:xfrm>
                                <a:off x="0" y="0"/>
                                <a:ext cx="228600" cy="227965"/>
                              </a:xfrm>
                              <a:prstGeom prst="ellipse">
                                <a:avLst/>
                              </a:prstGeom>
                              <a:solidFill>
                                <a:srgbClr val="FFFF00"/>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89" o:spid="_x0000_s1026" o:spt="3" type="#_x0000_t3" style="position:absolute;left:0pt;margin-left:16.2pt;margin-top:1.85pt;height:17.95pt;width:18pt;z-index:251676672;mso-width-relative:page;mso-height-relative:page;" fillcolor="#FFFF00" filled="t" stroked="t" coordsize="21600,21600" o:gfxdata="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t9XDzUAAAABgEAAA8AAAAAAAAAAQAgAAAA&#10;IgAAAGRycy9kb3ducmV2LnhtbFBLAQIUABQAAAAIAIdO4kDsJ/7bDwIAAEAEAAAOAAAAAAAAAAEA&#10;IAAAACMBAABkcnMvZTJvRG9jLnhtbFBLBQYAAAAABgAGAFkBAACkBQAAAAA=&#10;">
                      <v:fill on="t" focussize="0,0"/>
                      <v:stroke color="#000000" joinstyle="round"/>
                      <v:imagedata o:title=""/>
                      <o:lock v:ext="edit" aspectratio="f"/>
                    </v:shape>
                  </w:pict>
                </mc:Fallback>
              </mc:AlternateContent>
            </w:r>
            <w:r>
              <w:rPr>
                <w:b/>
              </w:rPr>
              <w:t xml:space="preserve">          </w:t>
            </w:r>
          </w:p>
        </w:tc>
        <w:tc>
          <w:tcPr>
            <w:tcW w:w="5315" w:type="dxa"/>
          </w:tcPr>
          <w:p w14:paraId="436DF999" w14:textId="77777777" w:rsidR="00147818" w:rsidRDefault="00000000">
            <w:pPr>
              <w:jc w:val="center"/>
              <w:rPr>
                <w:rFonts w:ascii="Times New Roman" w:hAnsi="Times New Roman" w:cs="Times New Roman"/>
                <w:bCs/>
                <w:sz w:val="28"/>
                <w:szCs w:val="28"/>
              </w:rPr>
            </w:pPr>
            <w:r>
              <w:rPr>
                <w:rFonts w:ascii="Times New Roman" w:hAnsi="Times New Roman" w:cs="Times New Roman"/>
                <w:bCs/>
                <w:sz w:val="28"/>
                <w:szCs w:val="28"/>
              </w:rPr>
              <w:t>желтый</w:t>
            </w:r>
          </w:p>
        </w:tc>
      </w:tr>
      <w:tr w:rsidR="00147818" w14:paraId="228E49AD" w14:textId="77777777">
        <w:trPr>
          <w:jc w:val="center"/>
        </w:trPr>
        <w:tc>
          <w:tcPr>
            <w:tcW w:w="1696" w:type="dxa"/>
          </w:tcPr>
          <w:p w14:paraId="2E0DA157" w14:textId="77777777" w:rsidR="00147818" w:rsidRDefault="00000000">
            <w:pPr>
              <w:rPr>
                <w:b/>
              </w:rPr>
            </w:pPr>
            <w:r>
              <w:rPr>
                <w:b/>
                <w:noProof/>
              </w:rPr>
              <mc:AlternateContent>
                <mc:Choice Requires="wps">
                  <w:drawing>
                    <wp:anchor distT="0" distB="0" distL="114300" distR="114300" simplePos="0" relativeHeight="251642368" behindDoc="0" locked="0" layoutInCell="1" allowOverlap="1" wp14:anchorId="149F02EC" wp14:editId="333FD9BF">
                      <wp:simplePos x="0" y="0"/>
                      <wp:positionH relativeFrom="column">
                        <wp:posOffset>214630</wp:posOffset>
                      </wp:positionH>
                      <wp:positionV relativeFrom="paragraph">
                        <wp:posOffset>16510</wp:posOffset>
                      </wp:positionV>
                      <wp:extent cx="228600" cy="228600"/>
                      <wp:effectExtent l="4445" t="4445" r="10795" b="10795"/>
                      <wp:wrapNone/>
                      <wp:docPr id="156" name="Овал 680"/>
                      <wp:cNvGraphicFramePr/>
                      <a:graphic xmlns:a="http://schemas.openxmlformats.org/drawingml/2006/main">
                        <a:graphicData uri="http://schemas.microsoft.com/office/word/2010/wordprocessingShape">
                          <wps:wsp>
                            <wps:cNvSpPr/>
                            <wps:spPr bwMode="auto">
                              <a:xfrm rot="20820000">
                                <a:off x="0" y="0"/>
                                <a:ext cx="228600" cy="228600"/>
                              </a:xfrm>
                              <a:prstGeom prst="ellipse">
                                <a:avLst/>
                              </a:prstGeom>
                              <a:solidFill>
                                <a:srgbClr val="FF0000"/>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80" o:spid="_x0000_s1026" o:spt="3" type="#_x0000_t3" style="position:absolute;left:0pt;margin-left:16.9pt;margin-top:1.3pt;height:18pt;width:18pt;rotation:-851968f;z-index:251677696;mso-width-relative:page;mso-height-relative:page;" fillcolor="#FF0000" filled="t" stroked="t" coordsize="21600,21600" o:gfxdata="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J2ZItYAAAAGAQAADwAAAAAA&#10;AAABACAAAAAiAAAAZHJzL2Rvd25yZXYueG1sUEsBAhQAFAAAAAgAh07iQFMfyvgVAgAATwQAAA4A&#10;AAAAAAAAAQAgAAAAJQEAAGRycy9lMm9Eb2MueG1sUEsFBgAAAAAGAAYAWQEAAKwFAAAAAA==&#10;">
                      <v:fill on="t" focussize="0,0"/>
                      <v:stroke color="#000000" joinstyle="round"/>
                      <v:imagedata o:title=""/>
                      <o:lock v:ext="edit" aspectratio="f"/>
                    </v:shape>
                  </w:pict>
                </mc:Fallback>
              </mc:AlternateContent>
            </w:r>
          </w:p>
        </w:tc>
        <w:tc>
          <w:tcPr>
            <w:tcW w:w="5315" w:type="dxa"/>
          </w:tcPr>
          <w:p w14:paraId="5BF35EF2" w14:textId="77777777" w:rsidR="00147818" w:rsidRDefault="00000000">
            <w:pPr>
              <w:jc w:val="center"/>
              <w:rPr>
                <w:rFonts w:ascii="Times New Roman" w:hAnsi="Times New Roman" w:cs="Times New Roman"/>
                <w:bCs/>
                <w:sz w:val="28"/>
                <w:szCs w:val="28"/>
              </w:rPr>
            </w:pPr>
            <w:r>
              <w:rPr>
                <w:rFonts w:ascii="Times New Roman" w:hAnsi="Times New Roman" w:cs="Times New Roman"/>
                <w:bCs/>
                <w:sz w:val="28"/>
                <w:szCs w:val="28"/>
              </w:rPr>
              <w:t>красный</w:t>
            </w:r>
          </w:p>
        </w:tc>
      </w:tr>
      <w:tr w:rsidR="00147818" w14:paraId="10831664" w14:textId="77777777">
        <w:trPr>
          <w:jc w:val="center"/>
        </w:trPr>
        <w:tc>
          <w:tcPr>
            <w:tcW w:w="1696" w:type="dxa"/>
          </w:tcPr>
          <w:p w14:paraId="47AD2A91" w14:textId="77777777" w:rsidR="00147818" w:rsidRDefault="00000000">
            <w:pPr>
              <w:rPr>
                <w:b/>
              </w:rPr>
            </w:pPr>
            <w:r>
              <w:rPr>
                <w:b/>
                <w:noProof/>
              </w:rPr>
              <mc:AlternateContent>
                <mc:Choice Requires="wps">
                  <w:drawing>
                    <wp:anchor distT="0" distB="0" distL="114300" distR="114300" simplePos="0" relativeHeight="251643392" behindDoc="0" locked="0" layoutInCell="1" allowOverlap="1" wp14:anchorId="33914F33" wp14:editId="6898370F">
                      <wp:simplePos x="0" y="0"/>
                      <wp:positionH relativeFrom="column">
                        <wp:posOffset>235585</wp:posOffset>
                      </wp:positionH>
                      <wp:positionV relativeFrom="paragraph">
                        <wp:posOffset>50800</wp:posOffset>
                      </wp:positionV>
                      <wp:extent cx="228600" cy="228600"/>
                      <wp:effectExtent l="4445" t="4445" r="10795" b="10795"/>
                      <wp:wrapNone/>
                      <wp:docPr id="157" name="Овал 677"/>
                      <wp:cNvGraphicFramePr/>
                      <a:graphic xmlns:a="http://schemas.openxmlformats.org/drawingml/2006/main">
                        <a:graphicData uri="http://schemas.microsoft.com/office/word/2010/wordprocessingShape">
                          <wps:wsp>
                            <wps:cNvSpPr/>
                            <wps:spPr bwMode="auto">
                              <a:xfrm>
                                <a:off x="0" y="0"/>
                                <a:ext cx="228600" cy="228600"/>
                              </a:xfrm>
                              <a:prstGeom prst="ellipse">
                                <a:avLst/>
                              </a:prstGeom>
                              <a:solidFill>
                                <a:srgbClr val="00FF00"/>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77" o:spid="_x0000_s1026" o:spt="3" type="#_x0000_t3" style="position:absolute;left:0pt;margin-left:18.55pt;margin-top:4pt;height:18pt;width:18pt;z-index:251678720;mso-width-relative:page;mso-height-relative:page;" fillcolor="#00FF00" filled="t" stroked="t" coordsize="21600,21600" o:gfxdata="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545j3RAAAABgEAAA8AAAAAAAAAAQAgAAAAIgAAAGRy&#10;cy9kb3ducmV2LnhtbFBLAQIUABQAAAAIAIdO4kAzm0brDAIAAEAEAAAOAAAAAAAAAAEAIAAAACAB&#10;AABkcnMvZTJvRG9jLnhtbFBLBQYAAAAABgAGAFkBAACeBQAAAAA=&#10;">
                      <v:fill on="t" focussize="0,0"/>
                      <v:stroke color="#000000" joinstyle="round"/>
                      <v:imagedata o:title=""/>
                      <o:lock v:ext="edit" aspectratio="f"/>
                    </v:shape>
                  </w:pict>
                </mc:Fallback>
              </mc:AlternateContent>
            </w:r>
          </w:p>
        </w:tc>
        <w:tc>
          <w:tcPr>
            <w:tcW w:w="5315" w:type="dxa"/>
          </w:tcPr>
          <w:p w14:paraId="5946E9C5" w14:textId="77777777" w:rsidR="00147818" w:rsidRDefault="00000000">
            <w:pPr>
              <w:jc w:val="center"/>
              <w:rPr>
                <w:rFonts w:ascii="Times New Roman" w:hAnsi="Times New Roman" w:cs="Times New Roman"/>
                <w:bCs/>
                <w:sz w:val="28"/>
                <w:szCs w:val="28"/>
              </w:rPr>
            </w:pPr>
            <w:r>
              <w:rPr>
                <w:rFonts w:ascii="Times New Roman" w:hAnsi="Times New Roman" w:cs="Times New Roman"/>
                <w:bCs/>
                <w:sz w:val="28"/>
                <w:szCs w:val="28"/>
              </w:rPr>
              <w:t>зеленый</w:t>
            </w:r>
          </w:p>
        </w:tc>
      </w:tr>
      <w:tr w:rsidR="00147818" w14:paraId="1D70C24C" w14:textId="77777777">
        <w:trPr>
          <w:jc w:val="center"/>
        </w:trPr>
        <w:tc>
          <w:tcPr>
            <w:tcW w:w="1696" w:type="dxa"/>
          </w:tcPr>
          <w:p w14:paraId="0FFEBC6B" w14:textId="77777777" w:rsidR="00147818" w:rsidRDefault="00000000">
            <w:pPr>
              <w:rPr>
                <w:b/>
              </w:rPr>
            </w:pPr>
            <w:r>
              <w:rPr>
                <w:b/>
                <w:noProof/>
              </w:rPr>
              <mc:AlternateContent>
                <mc:Choice Requires="wps">
                  <w:drawing>
                    <wp:anchor distT="0" distB="0" distL="114300" distR="114300" simplePos="0" relativeHeight="251644416" behindDoc="0" locked="0" layoutInCell="1" allowOverlap="1" wp14:anchorId="32852AFE" wp14:editId="39CF255F">
                      <wp:simplePos x="0" y="0"/>
                      <wp:positionH relativeFrom="column">
                        <wp:posOffset>241300</wp:posOffset>
                      </wp:positionH>
                      <wp:positionV relativeFrom="paragraph">
                        <wp:posOffset>52070</wp:posOffset>
                      </wp:positionV>
                      <wp:extent cx="228600" cy="227965"/>
                      <wp:effectExtent l="4445" t="4445" r="10795" b="11430"/>
                      <wp:wrapNone/>
                      <wp:docPr id="158" name="Овал 690"/>
                      <wp:cNvGraphicFramePr/>
                      <a:graphic xmlns:a="http://schemas.openxmlformats.org/drawingml/2006/main">
                        <a:graphicData uri="http://schemas.microsoft.com/office/word/2010/wordprocessingShape">
                          <wps:wsp>
                            <wps:cNvSpPr/>
                            <wps:spPr bwMode="auto">
                              <a:xfrm>
                                <a:off x="0" y="0"/>
                                <a:ext cx="228600" cy="227965"/>
                              </a:xfrm>
                              <a:prstGeom prst="ellipse">
                                <a:avLst/>
                              </a:prstGeom>
                              <a:solidFill>
                                <a:srgbClr val="0000FF"/>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90" o:spid="_x0000_s1026" o:spt="3" type="#_x0000_t3" style="position:absolute;left:0pt;margin-left:19pt;margin-top:4.1pt;height:17.95pt;width:18pt;z-index:251679744;mso-width-relative:page;mso-height-relative:page;" fillcolor="#0000FF" filled="t" stroked="t" coordsize="21600,21600" o:gfxdata="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5QXTNcAAAAGAQAADwAAAAAAAAABACAA&#10;AAAiAAAAZHJzL2Rvd25yZXYueG1sUEsBAhQAFAAAAAgAh07iQIq+9x8OAgAAQAQAAA4AAAAAAAAA&#10;AQAgAAAAJgEAAGRycy9lMm9Eb2MueG1sUEsFBgAAAAAGAAYAWQEAAKYFAAAAAA==&#10;">
                      <v:fill on="t" focussize="0,0"/>
                      <v:stroke color="#000000" joinstyle="round"/>
                      <v:imagedata o:title=""/>
                      <o:lock v:ext="edit" aspectratio="f"/>
                    </v:shape>
                  </w:pict>
                </mc:Fallback>
              </mc:AlternateContent>
            </w:r>
          </w:p>
        </w:tc>
        <w:tc>
          <w:tcPr>
            <w:tcW w:w="5315" w:type="dxa"/>
          </w:tcPr>
          <w:p w14:paraId="3A8F104A" w14:textId="77777777" w:rsidR="00147818" w:rsidRDefault="00000000">
            <w:pPr>
              <w:jc w:val="center"/>
              <w:rPr>
                <w:rFonts w:ascii="Times New Roman" w:hAnsi="Times New Roman" w:cs="Times New Roman"/>
                <w:bCs/>
                <w:sz w:val="28"/>
                <w:szCs w:val="28"/>
              </w:rPr>
            </w:pPr>
            <w:r>
              <w:rPr>
                <w:rFonts w:ascii="Times New Roman" w:hAnsi="Times New Roman" w:cs="Times New Roman"/>
                <w:bCs/>
                <w:sz w:val="28"/>
                <w:szCs w:val="28"/>
              </w:rPr>
              <w:t>синий</w:t>
            </w:r>
          </w:p>
        </w:tc>
      </w:tr>
      <w:tr w:rsidR="00147818" w14:paraId="49AF1B79" w14:textId="77777777">
        <w:trPr>
          <w:jc w:val="center"/>
        </w:trPr>
        <w:tc>
          <w:tcPr>
            <w:tcW w:w="1696" w:type="dxa"/>
          </w:tcPr>
          <w:p w14:paraId="09DAA82B" w14:textId="77777777" w:rsidR="00147818" w:rsidRDefault="00000000">
            <w:pPr>
              <w:rPr>
                <w:b/>
              </w:rPr>
            </w:pPr>
            <w:r>
              <w:rPr>
                <w:b/>
                <w:noProof/>
              </w:rPr>
              <mc:AlternateContent>
                <mc:Choice Requires="wps">
                  <w:drawing>
                    <wp:anchor distT="0" distB="0" distL="114300" distR="114300" simplePos="0" relativeHeight="251645440" behindDoc="0" locked="0" layoutInCell="1" allowOverlap="1" wp14:anchorId="5AD971D8" wp14:editId="62F15E7B">
                      <wp:simplePos x="0" y="0"/>
                      <wp:positionH relativeFrom="column">
                        <wp:posOffset>245110</wp:posOffset>
                      </wp:positionH>
                      <wp:positionV relativeFrom="paragraph">
                        <wp:posOffset>8890</wp:posOffset>
                      </wp:positionV>
                      <wp:extent cx="228600" cy="227965"/>
                      <wp:effectExtent l="4445" t="4445" r="10795" b="11430"/>
                      <wp:wrapNone/>
                      <wp:docPr id="159" name="Овал 691"/>
                      <wp:cNvGraphicFramePr/>
                      <a:graphic xmlns:a="http://schemas.openxmlformats.org/drawingml/2006/main">
                        <a:graphicData uri="http://schemas.microsoft.com/office/word/2010/wordprocessingShape">
                          <wps:wsp>
                            <wps:cNvSpPr/>
                            <wps:spPr bwMode="auto">
                              <a:xfrm>
                                <a:off x="0" y="0"/>
                                <a:ext cx="228600" cy="227965"/>
                              </a:xfrm>
                              <a:prstGeom prst="ellipse">
                                <a:avLst/>
                              </a:prstGeom>
                              <a:solidFill>
                                <a:srgbClr val="993300"/>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91" o:spid="_x0000_s1026" o:spt="3" type="#_x0000_t3" style="position:absolute;left:0pt;margin-left:19.3pt;margin-top:0.7pt;height:17.95pt;width:18pt;z-index:251680768;mso-width-relative:page;mso-height-relative:page;" fillcolor="#993300" filled="t" stroked="t" coordsize="21600,21600" o:gfxdata="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5ROrJ0wAAAAYBAAAPAAAAAAAAAAEAIAAA&#10;ACIAAABkcnMvZG93bnJldi54bWxQSwECFAAUAAAACACHTuJAkTp5XxECAABABAAADgAAAAAAAAAB&#10;ACAAAAAiAQAAZHJzL2Uyb0RvYy54bWxQSwUGAAAAAAYABgBZAQAApQUAAAAA&#10;">
                      <v:fill on="t" focussize="0,0"/>
                      <v:stroke color="#000000" joinstyle="round"/>
                      <v:imagedata o:title=""/>
                      <o:lock v:ext="edit" aspectratio="f"/>
                    </v:shape>
                  </w:pict>
                </mc:Fallback>
              </mc:AlternateContent>
            </w:r>
          </w:p>
        </w:tc>
        <w:tc>
          <w:tcPr>
            <w:tcW w:w="5315" w:type="dxa"/>
          </w:tcPr>
          <w:p w14:paraId="247222D5" w14:textId="77777777" w:rsidR="00147818" w:rsidRDefault="00000000">
            <w:pPr>
              <w:jc w:val="center"/>
              <w:rPr>
                <w:rFonts w:ascii="Times New Roman" w:hAnsi="Times New Roman" w:cs="Times New Roman"/>
                <w:bCs/>
                <w:sz w:val="28"/>
                <w:szCs w:val="28"/>
              </w:rPr>
            </w:pPr>
            <w:r>
              <w:rPr>
                <w:rFonts w:ascii="Times New Roman" w:hAnsi="Times New Roman" w:cs="Times New Roman"/>
                <w:bCs/>
                <w:sz w:val="28"/>
                <w:szCs w:val="28"/>
              </w:rPr>
              <w:t>коричневый</w:t>
            </w:r>
          </w:p>
        </w:tc>
      </w:tr>
      <w:tr w:rsidR="00147818" w14:paraId="5367B94F" w14:textId="77777777">
        <w:trPr>
          <w:trHeight w:val="1681"/>
          <w:jc w:val="center"/>
        </w:trPr>
        <w:tc>
          <w:tcPr>
            <w:tcW w:w="7011" w:type="dxa"/>
            <w:gridSpan w:val="2"/>
          </w:tcPr>
          <w:p w14:paraId="5DBDBF7B" w14:textId="77777777" w:rsidR="00147818" w:rsidRDefault="00000000">
            <w:pPr>
              <w:jc w:val="center"/>
              <w:rPr>
                <w:rFonts w:ascii="Times New Roman" w:hAnsi="Times New Roman" w:cs="Times New Roman"/>
                <w:bCs/>
                <w:sz w:val="28"/>
                <w:szCs w:val="28"/>
              </w:rPr>
            </w:pPr>
            <w:r>
              <w:rPr>
                <w:rFonts w:ascii="Times New Roman" w:hAnsi="Times New Roman" w:cs="Times New Roman"/>
                <w:noProof/>
                <w:sz w:val="28"/>
                <w:szCs w:val="28"/>
              </w:rPr>
              <w:drawing>
                <wp:inline distT="0" distB="0" distL="0" distR="0" wp14:anchorId="60C28DEA" wp14:editId="22CB462B">
                  <wp:extent cx="4229100" cy="987425"/>
                  <wp:effectExtent l="0" t="0" r="7620" b="3175"/>
                  <wp:docPr id="160" name="Изображение 31" descr="2010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Изображение 31" descr="2010 108"/>
                          <pic:cNvPicPr>
                            <a:picLocks noChangeAspect="1"/>
                          </pic:cNvPicPr>
                        </pic:nvPicPr>
                        <pic:blipFill>
                          <a:blip r:embed="rId44"/>
                          <a:stretch>
                            <a:fillRect/>
                          </a:stretch>
                        </pic:blipFill>
                        <pic:spPr>
                          <a:xfrm>
                            <a:off x="0" y="0"/>
                            <a:ext cx="4229100" cy="987425"/>
                          </a:xfrm>
                          <a:prstGeom prst="rect">
                            <a:avLst/>
                          </a:prstGeom>
                          <a:noFill/>
                          <a:ln>
                            <a:noFill/>
                            <a:round/>
                          </a:ln>
                        </pic:spPr>
                      </pic:pic>
                    </a:graphicData>
                  </a:graphic>
                </wp:inline>
              </w:drawing>
            </w:r>
          </w:p>
        </w:tc>
      </w:tr>
    </w:tbl>
    <w:p w14:paraId="4D3CED8E" w14:textId="77777777" w:rsidR="00147818" w:rsidRDefault="00000000">
      <w:pPr>
        <w:ind w:left="360"/>
        <w:rPr>
          <w:rFonts w:ascii="Times New Roman" w:hAnsi="Times New Roman" w:cs="Times New Roman"/>
          <w:b/>
          <w:sz w:val="28"/>
          <w:szCs w:val="28"/>
        </w:rPr>
      </w:pPr>
      <w:r>
        <w:rPr>
          <w:b/>
        </w:rPr>
        <w:t xml:space="preserve">     </w:t>
      </w:r>
      <w:r>
        <w:rPr>
          <w:rFonts w:ascii="Times New Roman" w:hAnsi="Times New Roman" w:cs="Times New Roman"/>
          <w:b/>
          <w:sz w:val="28"/>
          <w:szCs w:val="28"/>
        </w:rPr>
        <w:t xml:space="preserve"> Психолог:</w:t>
      </w:r>
    </w:p>
    <w:p w14:paraId="357242F8" w14:textId="77777777" w:rsidR="00147818" w:rsidRDefault="00000000">
      <w:pPr>
        <w:ind w:left="360"/>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Дети, заготовьте  по 8 шт. кружочков разного цвета (жёлтого, красного, зелёного, синего и коричневого).</w:t>
      </w:r>
    </w:p>
    <w:p w14:paraId="7B7FEA86"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А теперь в той последовательности как я говорю, нужно раскрасить нашу гусеницу с помощью пластилиновых кружочков.</w:t>
      </w:r>
    </w:p>
    <w:p w14:paraId="75550CFD"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Дети под диктовку  психолога заполняют пластилином нужного цвета нарисованные кружочки.</w:t>
      </w:r>
    </w:p>
    <w:p w14:paraId="5AE03EEB"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 xml:space="preserve">Теперь пожалуйста, в такой последовательности выполните самостоятельно. </w:t>
      </w:r>
    </w:p>
    <w:p w14:paraId="67DAA4B2"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Детям нужно заполнить кружочками из пластилина в том цветовом порядке, который показал психолог.</w:t>
      </w:r>
    </w:p>
    <w:p w14:paraId="49ED2D03" w14:textId="77777777" w:rsidR="00147818" w:rsidRDefault="00000000">
      <w:pPr>
        <w:ind w:left="360" w:firstLine="540"/>
        <w:rPr>
          <w:rFonts w:ascii="Times New Roman" w:hAnsi="Times New Roman" w:cs="Times New Roman"/>
          <w:i/>
          <w:sz w:val="28"/>
          <w:szCs w:val="28"/>
        </w:rPr>
      </w:pPr>
      <w:r>
        <w:rPr>
          <w:rFonts w:ascii="Times New Roman" w:hAnsi="Times New Roman" w:cs="Times New Roman"/>
          <w:i/>
          <w:sz w:val="28"/>
          <w:szCs w:val="28"/>
        </w:rPr>
        <w:t>(упражнение на развитие внимания, логической последовательности, координации рук)</w:t>
      </w:r>
    </w:p>
    <w:p w14:paraId="2AE49898" w14:textId="77777777" w:rsidR="00147818" w:rsidRDefault="00000000">
      <w:pPr>
        <w:ind w:left="360" w:firstLine="540"/>
        <w:rPr>
          <w:rFonts w:ascii="Times New Roman" w:hAnsi="Times New Roman" w:cs="Times New Roman"/>
          <w:b/>
          <w:bCs/>
          <w:i/>
          <w:sz w:val="28"/>
          <w:szCs w:val="28"/>
        </w:rPr>
      </w:pPr>
      <w:r>
        <w:rPr>
          <w:rFonts w:ascii="Times New Roman" w:hAnsi="Times New Roman" w:cs="Times New Roman"/>
          <w:b/>
          <w:bCs/>
          <w:i/>
          <w:sz w:val="28"/>
          <w:szCs w:val="28"/>
          <w:lang w:val="en-US"/>
        </w:rPr>
        <w:t>IV</w:t>
      </w:r>
      <w:r w:rsidRPr="00CC1284">
        <w:rPr>
          <w:rFonts w:ascii="Times New Roman" w:hAnsi="Times New Roman" w:cs="Times New Roman"/>
          <w:b/>
          <w:bCs/>
          <w:i/>
          <w:sz w:val="28"/>
          <w:szCs w:val="28"/>
        </w:rPr>
        <w:t>.</w:t>
      </w:r>
      <w:r>
        <w:rPr>
          <w:rFonts w:ascii="Times New Roman" w:hAnsi="Times New Roman" w:cs="Times New Roman"/>
          <w:b/>
          <w:bCs/>
          <w:i/>
          <w:sz w:val="28"/>
          <w:szCs w:val="28"/>
        </w:rPr>
        <w:t>Рефлексия</w:t>
      </w:r>
    </w:p>
    <w:p w14:paraId="1EBEC428" w14:textId="77777777" w:rsidR="00147818" w:rsidRDefault="00000000">
      <w:pPr>
        <w:ind w:left="360" w:firstLine="540"/>
        <w:rPr>
          <w:rFonts w:ascii="Times New Roman" w:hAnsi="Times New Roman" w:cs="Times New Roman"/>
          <w:iCs/>
          <w:sz w:val="28"/>
          <w:szCs w:val="28"/>
        </w:rPr>
      </w:pPr>
      <w:r>
        <w:rPr>
          <w:rFonts w:ascii="Times New Roman" w:hAnsi="Times New Roman" w:cs="Times New Roman"/>
          <w:iCs/>
          <w:sz w:val="28"/>
          <w:szCs w:val="28"/>
        </w:rPr>
        <w:lastRenderedPageBreak/>
        <w:t xml:space="preserve">Психолог просит детей оценить свои работы, всели у них шарики одинаковые, крупные или мелкие? </w:t>
      </w:r>
    </w:p>
    <w:p w14:paraId="1777EA35" w14:textId="77777777" w:rsidR="00147818" w:rsidRDefault="00000000">
      <w:pPr>
        <w:ind w:left="360" w:firstLine="540"/>
        <w:rPr>
          <w:rFonts w:ascii="Times New Roman" w:hAnsi="Times New Roman" w:cs="Times New Roman"/>
          <w:iCs/>
          <w:sz w:val="28"/>
          <w:szCs w:val="28"/>
        </w:rPr>
      </w:pPr>
      <w:r>
        <w:rPr>
          <w:rFonts w:ascii="Times New Roman" w:hAnsi="Times New Roman" w:cs="Times New Roman"/>
          <w:iCs/>
          <w:sz w:val="28"/>
          <w:szCs w:val="28"/>
        </w:rPr>
        <w:t>Что было трудно?</w:t>
      </w:r>
    </w:p>
    <w:p w14:paraId="6E60A527" w14:textId="77777777" w:rsidR="00147818" w:rsidRDefault="00000000">
      <w:pPr>
        <w:ind w:left="360" w:firstLine="540"/>
        <w:rPr>
          <w:rFonts w:ascii="Times New Roman" w:hAnsi="Times New Roman" w:cs="Times New Roman"/>
          <w:b/>
          <w:bCs/>
          <w:i/>
          <w:sz w:val="28"/>
          <w:szCs w:val="28"/>
        </w:rPr>
      </w:pPr>
      <w:r>
        <w:rPr>
          <w:rFonts w:ascii="Times New Roman" w:hAnsi="Times New Roman" w:cs="Times New Roman"/>
          <w:iCs/>
          <w:sz w:val="28"/>
          <w:szCs w:val="28"/>
        </w:rPr>
        <w:t>Что интересно?</w:t>
      </w:r>
    </w:p>
    <w:p w14:paraId="0CACC853" w14:textId="77777777" w:rsidR="00147818" w:rsidRDefault="00000000">
      <w:pPr>
        <w:ind w:left="360" w:firstLine="540"/>
        <w:rPr>
          <w:rFonts w:ascii="Times New Roman" w:hAnsi="Times New Roman" w:cs="Times New Roman"/>
          <w:b/>
          <w:sz w:val="28"/>
          <w:szCs w:val="28"/>
        </w:rPr>
      </w:pPr>
      <w:r>
        <w:rPr>
          <w:rFonts w:ascii="Times New Roman" w:hAnsi="Times New Roman" w:cs="Times New Roman"/>
          <w:b/>
          <w:sz w:val="28"/>
          <w:szCs w:val="28"/>
          <w:lang w:val="en-US"/>
        </w:rPr>
        <w:t>V</w:t>
      </w:r>
      <w:r w:rsidRPr="00CC1284">
        <w:rPr>
          <w:rFonts w:ascii="Times New Roman" w:hAnsi="Times New Roman" w:cs="Times New Roman"/>
          <w:b/>
          <w:sz w:val="28"/>
          <w:szCs w:val="28"/>
        </w:rPr>
        <w:t>.</w:t>
      </w:r>
      <w:r>
        <w:rPr>
          <w:rFonts w:ascii="Times New Roman" w:hAnsi="Times New Roman" w:cs="Times New Roman"/>
          <w:b/>
          <w:sz w:val="28"/>
          <w:szCs w:val="28"/>
        </w:rPr>
        <w:t>Домашнее задание:</w:t>
      </w:r>
    </w:p>
    <w:p w14:paraId="5B8DD511" w14:textId="77777777" w:rsidR="00147818" w:rsidRDefault="00000000">
      <w:pPr>
        <w:ind w:left="900"/>
        <w:rPr>
          <w:rFonts w:ascii="Times New Roman" w:hAnsi="Times New Roman" w:cs="Times New Roman"/>
          <w:b/>
          <w:sz w:val="28"/>
          <w:szCs w:val="28"/>
        </w:rPr>
      </w:pPr>
      <w:r>
        <w:rPr>
          <w:rFonts w:ascii="Times New Roman" w:hAnsi="Times New Roman" w:cs="Times New Roman"/>
          <w:sz w:val="28"/>
          <w:szCs w:val="28"/>
        </w:rPr>
        <w:t>Дома выполнить объёмную гроздь винограда, цветка и т.д. методом мелких шариков.</w:t>
      </w:r>
    </w:p>
    <w:p w14:paraId="6B33E0DD" w14:textId="77777777" w:rsidR="00147818" w:rsidRDefault="00000000">
      <w:pPr>
        <w:ind w:left="360" w:firstLine="540"/>
        <w:jc w:val="center"/>
        <w:rPr>
          <w:b/>
          <w:sz w:val="28"/>
          <w:szCs w:val="28"/>
          <w:lang w:val="uk-UA"/>
        </w:rPr>
      </w:pPr>
      <w:r>
        <w:rPr>
          <w:noProof/>
          <w:sz w:val="28"/>
          <w:szCs w:val="28"/>
          <w:lang w:val="uk-UA"/>
        </w:rPr>
        <w:drawing>
          <wp:inline distT="0" distB="0" distL="0" distR="0" wp14:anchorId="6B4F9245" wp14:editId="66AB592D">
            <wp:extent cx="1503045" cy="1697355"/>
            <wp:effectExtent l="0" t="0" r="5715" b="9525"/>
            <wp:docPr id="161" name="Изображение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Изображение 35"/>
                    <pic:cNvPicPr>
                      <a:picLocks noChangeAspect="1"/>
                    </pic:cNvPicPr>
                  </pic:nvPicPr>
                  <pic:blipFill>
                    <a:blip r:embed="rId45"/>
                    <a:stretch>
                      <a:fillRect/>
                    </a:stretch>
                  </pic:blipFill>
                  <pic:spPr>
                    <a:xfrm>
                      <a:off x="0" y="0"/>
                      <a:ext cx="1503045" cy="1697355"/>
                    </a:xfrm>
                    <a:prstGeom prst="rect">
                      <a:avLst/>
                    </a:prstGeom>
                    <a:noFill/>
                    <a:ln>
                      <a:noFill/>
                    </a:ln>
                  </pic:spPr>
                </pic:pic>
              </a:graphicData>
            </a:graphic>
          </wp:inline>
        </w:drawing>
      </w:r>
      <w:r>
        <w:rPr>
          <w:sz w:val="28"/>
          <w:szCs w:val="28"/>
        </w:rPr>
        <w:t xml:space="preserve">          </w:t>
      </w:r>
      <w:r>
        <w:rPr>
          <w:noProof/>
        </w:rPr>
        <w:drawing>
          <wp:inline distT="0" distB="0" distL="0" distR="0" wp14:anchorId="5688F3C8" wp14:editId="5EFD10BA">
            <wp:extent cx="1105535" cy="1644015"/>
            <wp:effectExtent l="0" t="0" r="6985" b="1905"/>
            <wp:docPr id="162" name="Изображение 54" descr="15062010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Изображение 54" descr="15062010783"/>
                    <pic:cNvPicPr>
                      <a:picLocks noChangeAspect="1"/>
                    </pic:cNvPicPr>
                  </pic:nvPicPr>
                  <pic:blipFill>
                    <a:blip r:embed="rId46"/>
                    <a:stretch>
                      <a:fillRect/>
                    </a:stretch>
                  </pic:blipFill>
                  <pic:spPr>
                    <a:xfrm>
                      <a:off x="0" y="0"/>
                      <a:ext cx="1105535" cy="1644015"/>
                    </a:xfrm>
                    <a:prstGeom prst="rect">
                      <a:avLst/>
                    </a:prstGeom>
                    <a:noFill/>
                    <a:ln>
                      <a:noFill/>
                    </a:ln>
                  </pic:spPr>
                </pic:pic>
              </a:graphicData>
            </a:graphic>
          </wp:inline>
        </w:drawing>
      </w:r>
    </w:p>
    <w:p w14:paraId="40466982" w14:textId="77777777" w:rsidR="00147818" w:rsidRDefault="00000000">
      <w:r>
        <w:br w:type="page" w:clear="all"/>
      </w:r>
    </w:p>
    <w:p w14:paraId="684A775E" w14:textId="77777777" w:rsidR="00147818" w:rsidRDefault="00000000">
      <w:pPr>
        <w:jc w:val="center"/>
        <w:rPr>
          <w:rFonts w:ascii="Times New Roman" w:hAnsi="Times New Roman" w:cs="Times New Roman"/>
          <w:b/>
          <w:sz w:val="28"/>
          <w:szCs w:val="28"/>
          <w:lang w:val="uk-UA"/>
        </w:rPr>
      </w:pPr>
      <w:r>
        <w:rPr>
          <w:sz w:val="28"/>
          <w:szCs w:val="28"/>
          <w:lang w:val="uk-UA"/>
        </w:rPr>
        <w:lastRenderedPageBreak/>
        <w:t xml:space="preserve">      </w:t>
      </w:r>
      <w:r>
        <w:rPr>
          <w:sz w:val="28"/>
          <w:szCs w:val="28"/>
        </w:rPr>
        <w:t xml:space="preserve">   </w:t>
      </w:r>
      <w:r>
        <w:rPr>
          <w:rFonts w:ascii="Times New Roman" w:hAnsi="Times New Roman" w:cs="Times New Roman"/>
          <w:sz w:val="28"/>
          <w:szCs w:val="28"/>
        </w:rPr>
        <w:t xml:space="preserve">  </w:t>
      </w:r>
      <w:r>
        <w:rPr>
          <w:rFonts w:ascii="Times New Roman" w:hAnsi="Times New Roman" w:cs="Times New Roman"/>
          <w:b/>
          <w:sz w:val="28"/>
          <w:szCs w:val="28"/>
          <w:lang w:val="uk-UA"/>
        </w:rPr>
        <w:t>Занят</w:t>
      </w:r>
      <w:r>
        <w:rPr>
          <w:rFonts w:ascii="Times New Roman" w:hAnsi="Times New Roman" w:cs="Times New Roman"/>
          <w:b/>
          <w:sz w:val="28"/>
          <w:szCs w:val="28"/>
        </w:rPr>
        <w:t>ие</w:t>
      </w:r>
      <w:r>
        <w:rPr>
          <w:rFonts w:ascii="Times New Roman" w:hAnsi="Times New Roman" w:cs="Times New Roman"/>
          <w:b/>
          <w:sz w:val="28"/>
          <w:szCs w:val="28"/>
          <w:lang w:val="uk-UA"/>
        </w:rPr>
        <w:t xml:space="preserve"> №10 «</w:t>
      </w:r>
      <w:r>
        <w:rPr>
          <w:rFonts w:ascii="Times New Roman" w:hAnsi="Times New Roman" w:cs="Times New Roman"/>
          <w:b/>
          <w:sz w:val="28"/>
          <w:szCs w:val="28"/>
        </w:rPr>
        <w:t>Скоро в школу</w:t>
      </w:r>
      <w:r>
        <w:rPr>
          <w:rFonts w:ascii="Times New Roman" w:hAnsi="Times New Roman" w:cs="Times New Roman"/>
          <w:b/>
          <w:sz w:val="28"/>
          <w:szCs w:val="28"/>
          <w:lang w:val="uk-UA"/>
        </w:rPr>
        <w:t>»</w:t>
      </w:r>
    </w:p>
    <w:p w14:paraId="0BD23482" w14:textId="77777777" w:rsidR="00147818" w:rsidRDefault="00000000">
      <w:pPr>
        <w:jc w:val="center"/>
        <w:rPr>
          <w:rFonts w:ascii="Times New Roman" w:hAnsi="Times New Roman" w:cs="Times New Roman"/>
          <w:b/>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646464" behindDoc="0" locked="0" layoutInCell="1" allowOverlap="1" wp14:anchorId="2D779DF1" wp14:editId="60F2EF61">
                <wp:simplePos x="0" y="0"/>
                <wp:positionH relativeFrom="column">
                  <wp:posOffset>228600</wp:posOffset>
                </wp:positionH>
                <wp:positionV relativeFrom="paragraph">
                  <wp:posOffset>-462280</wp:posOffset>
                </wp:positionV>
                <wp:extent cx="1143000" cy="878840"/>
                <wp:effectExtent l="0" t="0" r="0" b="5080"/>
                <wp:wrapNone/>
                <wp:docPr id="163" name="Группа 1328"/>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1326" name="Изображение 149"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1327" name="Текстовое поле 1327"/>
                        <wps:cNvSpPr txBox="1"/>
                        <wps:spPr bwMode="auto">
                          <a:xfrm>
                            <a:off x="1521" y="1134"/>
                            <a:ext cx="1080" cy="540"/>
                          </a:xfrm>
                          <a:prstGeom prst="rect">
                            <a:avLst/>
                          </a:prstGeom>
                          <a:noFill/>
                          <a:ln>
                            <a:noFill/>
                          </a:ln>
                        </wps:spPr>
                        <wps:txbx>
                          <w:txbxContent>
                            <w:p w14:paraId="398C3444" w14:textId="77777777" w:rsidR="00147818" w:rsidRDefault="00000000">
                              <w:pPr>
                                <w:rPr>
                                  <w:b/>
                                  <w:sz w:val="32"/>
                                  <w:szCs w:val="32"/>
                                </w:rPr>
                              </w:pPr>
                              <w:r>
                                <w:rPr>
                                  <w:b/>
                                  <w:sz w:val="32"/>
                                  <w:szCs w:val="32"/>
                                </w:rPr>
                                <w:t>№ 10</w:t>
                              </w:r>
                            </w:p>
                          </w:txbxContent>
                        </wps:txbx>
                        <wps:bodyPr upright="1"/>
                      </wps:wsp>
                    </wpg:wgp>
                  </a:graphicData>
                </a:graphic>
              </wp:anchor>
            </w:drawing>
          </mc:Choice>
          <mc:Fallback>
            <w:pict>
              <v:group w14:anchorId="2D779DF1" id="Группа 1328" o:spid="_x0000_s1055" style="position:absolute;left:0;text-align:left;margin-left:18pt;margin-top:-36.4pt;width:90pt;height:69.2pt;z-index:251646464"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">
                <v:shape id="Изображение 149" o:spid="_x0000_s1056"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">
                  <v:imagedata r:id="rId9" o:title="Untitled-TrueColor-01"/>
                </v:shape>
                <v:shape id="Текстовое поле 1327" o:spid="_x0000_s1057"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" filled="f" stroked="f">
                  <v:textbox>
                    <w:txbxContent>
                      <w:p w14:paraId="398C3444" w14:textId="77777777" w:rsidR="00147818" w:rsidRDefault="00000000">
                        <w:pPr>
                          <w:rPr>
                            <w:b/>
                            <w:sz w:val="32"/>
                            <w:szCs w:val="32"/>
                          </w:rPr>
                        </w:pPr>
                        <w:r>
                          <w:rPr>
                            <w:b/>
                            <w:sz w:val="32"/>
                            <w:szCs w:val="32"/>
                          </w:rPr>
                          <w:t>№ 10</w:t>
                        </w:r>
                      </w:p>
                    </w:txbxContent>
                  </v:textbox>
                </v:shape>
              </v:group>
            </w:pict>
          </mc:Fallback>
        </mc:AlternateContent>
      </w:r>
    </w:p>
    <w:p w14:paraId="1A350D29" w14:textId="77777777" w:rsidR="00147818" w:rsidRDefault="00147818">
      <w:pPr>
        <w:spacing w:line="240" w:lineRule="auto"/>
        <w:jc w:val="both"/>
        <w:outlineLvl w:val="0"/>
        <w:rPr>
          <w:rFonts w:ascii="Times New Roman CYR" w:hAnsi="Times New Roman CYR"/>
          <w:b/>
          <w:bCs/>
          <w:i/>
          <w:sz w:val="28"/>
          <w:szCs w:val="28"/>
          <w:lang w:val="uk-UA"/>
        </w:rPr>
      </w:pPr>
    </w:p>
    <w:p w14:paraId="00469EA3"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0630CCBC" w14:textId="77777777">
        <w:tc>
          <w:tcPr>
            <w:tcW w:w="8494" w:type="dxa"/>
          </w:tcPr>
          <w:p w14:paraId="3040844B" w14:textId="77777777" w:rsidR="00147818" w:rsidRDefault="00000000">
            <w:pPr>
              <w:numPr>
                <w:ilvl w:val="0"/>
                <w:numId w:val="33"/>
              </w:numPr>
              <w:rPr>
                <w:rFonts w:ascii="Times New Roman CYR" w:hAnsi="Times New Roman CYR" w:cs="Times New Roman CYR"/>
                <w:sz w:val="28"/>
                <w:szCs w:val="28"/>
                <w:lang w:val="uk-UA"/>
              </w:rPr>
            </w:pPr>
            <w:r>
              <w:rPr>
                <w:rFonts w:ascii="Times New Roman CYR" w:hAnsi="Times New Roman CYR" w:cs="Times New Roman CYR"/>
                <w:sz w:val="28"/>
                <w:szCs w:val="28"/>
              </w:rPr>
              <w:t xml:space="preserve">Организационный момент. </w:t>
            </w:r>
            <w:r>
              <w:rPr>
                <w:rFonts w:ascii="Times New Roman" w:hAnsi="Times New Roman" w:cs="Times New Roman"/>
                <w:sz w:val="28"/>
                <w:szCs w:val="28"/>
              </w:rPr>
              <w:t>Проверка домашнего задания «Гроздь винограда». Упражнение «Дождь» по кругу</w:t>
            </w:r>
          </w:p>
        </w:tc>
        <w:tc>
          <w:tcPr>
            <w:tcW w:w="1068" w:type="dxa"/>
          </w:tcPr>
          <w:p w14:paraId="36200A1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55C46CCB" w14:textId="77777777">
        <w:trPr>
          <w:trHeight w:val="339"/>
        </w:trPr>
        <w:tc>
          <w:tcPr>
            <w:tcW w:w="8494" w:type="dxa"/>
          </w:tcPr>
          <w:p w14:paraId="192B05BE" w14:textId="77777777" w:rsidR="00147818" w:rsidRDefault="00000000">
            <w:pPr>
              <w:numPr>
                <w:ilvl w:val="0"/>
                <w:numId w:val="33"/>
              </w:numPr>
              <w:spacing w:line="256" w:lineRule="auto"/>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sz w:val="28"/>
                <w:szCs w:val="28"/>
              </w:rPr>
              <w:t>Нейрогимнастика «</w:t>
            </w:r>
            <w:r>
              <w:rPr>
                <w:rFonts w:ascii="Times New Roman" w:eastAsia="Calibri" w:hAnsi="Times New Roman" w:cs="Times New Roman"/>
                <w:sz w:val="28"/>
                <w:szCs w:val="28"/>
                <w:lang w:val="ru" w:eastAsia="zh-CN" w:bidi="ar"/>
              </w:rPr>
              <w:t>Класс — окей</w:t>
            </w:r>
            <w:r>
              <w:rPr>
                <w:rFonts w:ascii="Times New Roman" w:eastAsia="Calibri" w:hAnsi="Times New Roman" w:cs="Times New Roman"/>
                <w:sz w:val="28"/>
                <w:szCs w:val="28"/>
                <w:lang w:eastAsia="zh-CN" w:bidi="ar"/>
              </w:rPr>
              <w:t>»</w:t>
            </w:r>
          </w:p>
        </w:tc>
        <w:tc>
          <w:tcPr>
            <w:tcW w:w="1068" w:type="dxa"/>
          </w:tcPr>
          <w:p w14:paraId="2287FB6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3EC135DE" w14:textId="77777777">
        <w:tc>
          <w:tcPr>
            <w:tcW w:w="8494" w:type="dxa"/>
          </w:tcPr>
          <w:p w14:paraId="6B8E816F" w14:textId="77777777" w:rsidR="00147818" w:rsidRDefault="00000000">
            <w:pPr>
              <w:widowControl w:val="0"/>
              <w:numPr>
                <w:ilvl w:val="0"/>
                <w:numId w:val="33"/>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5508696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309B8F0F" w14:textId="77777777">
        <w:tc>
          <w:tcPr>
            <w:tcW w:w="8494" w:type="dxa"/>
          </w:tcPr>
          <w:p w14:paraId="153C5321" w14:textId="77777777" w:rsidR="00147818" w:rsidRDefault="00000000">
            <w:pPr>
              <w:ind w:left="440"/>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iCs/>
                <w:sz w:val="28"/>
                <w:szCs w:val="28"/>
                <w:lang w:val="uk-UA"/>
              </w:rPr>
              <w:t>Практическая работа</w:t>
            </w:r>
            <w:r>
              <w:rPr>
                <w:rFonts w:ascii="Times New Roman CYR" w:hAnsi="Times New Roman CYR"/>
                <w:iCs/>
                <w:sz w:val="28"/>
                <w:szCs w:val="28"/>
              </w:rPr>
              <w:t xml:space="preserve"> «Изготовления зонта», </w:t>
            </w:r>
            <w:r>
              <w:rPr>
                <w:rFonts w:ascii="Times New Roman" w:hAnsi="Times New Roman" w:cs="Times New Roman"/>
                <w:iCs/>
                <w:sz w:val="28"/>
                <w:szCs w:val="28"/>
              </w:rPr>
              <w:t>«Улитки», «Домика»</w:t>
            </w:r>
          </w:p>
        </w:tc>
        <w:tc>
          <w:tcPr>
            <w:tcW w:w="1068" w:type="dxa"/>
          </w:tcPr>
          <w:p w14:paraId="464DC56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566D082A" w14:textId="77777777">
        <w:tc>
          <w:tcPr>
            <w:tcW w:w="8494" w:type="dxa"/>
          </w:tcPr>
          <w:p w14:paraId="5ACC0F95" w14:textId="77777777" w:rsidR="00147818" w:rsidRDefault="00000000">
            <w:pPr>
              <w:widowControl w:val="0"/>
              <w:numPr>
                <w:ilvl w:val="0"/>
                <w:numId w:val="33"/>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617EBED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B292D65" w14:textId="77777777">
        <w:tc>
          <w:tcPr>
            <w:tcW w:w="8494" w:type="dxa"/>
          </w:tcPr>
          <w:p w14:paraId="2FDF11F8"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1BC1215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29 мин</w:t>
            </w:r>
          </w:p>
        </w:tc>
      </w:tr>
    </w:tbl>
    <w:p w14:paraId="55BF6244" w14:textId="77777777" w:rsidR="00147818" w:rsidRDefault="00147818">
      <w:pPr>
        <w:jc w:val="center"/>
        <w:rPr>
          <w:rFonts w:ascii="Times New Roman" w:hAnsi="Times New Roman" w:cs="Times New Roman"/>
          <w:b/>
          <w:sz w:val="28"/>
          <w:szCs w:val="28"/>
          <w:lang w:val="uk-UA"/>
        </w:rPr>
      </w:pPr>
    </w:p>
    <w:p w14:paraId="2A29BE18" w14:textId="77777777" w:rsidR="00147818" w:rsidRDefault="00000000">
      <w:p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I. Организационный момент.</w:t>
      </w:r>
    </w:p>
    <w:p w14:paraId="1E6E6E12" w14:textId="77777777" w:rsidR="00147818" w:rsidRDefault="00000000">
      <w:pPr>
        <w:ind w:firstLine="540"/>
        <w:rPr>
          <w:rFonts w:ascii="Times New Roman" w:hAnsi="Times New Roman" w:cs="Times New Roman"/>
          <w:bCs/>
          <w:sz w:val="28"/>
          <w:szCs w:val="28"/>
        </w:rPr>
      </w:pPr>
      <w:r>
        <w:rPr>
          <w:rFonts w:ascii="Times New Roman" w:hAnsi="Times New Roman" w:cs="Times New Roman"/>
          <w:bCs/>
          <w:sz w:val="28"/>
          <w:szCs w:val="28"/>
        </w:rPr>
        <w:t xml:space="preserve">Дети выполняют упражнение на приветствие друг друга </w:t>
      </w:r>
    </w:p>
    <w:p w14:paraId="0D8169BB" w14:textId="77777777" w:rsidR="00147818" w:rsidRDefault="00000000">
      <w:pPr>
        <w:ind w:left="360" w:firstLine="540"/>
        <w:rPr>
          <w:rFonts w:ascii="Times New Roman" w:hAnsi="Times New Roman" w:cs="Times New Roman"/>
          <w:bCs/>
          <w:sz w:val="28"/>
          <w:szCs w:val="28"/>
        </w:rPr>
      </w:pPr>
      <w:r>
        <w:rPr>
          <w:rFonts w:ascii="Times New Roman" w:hAnsi="Times New Roman" w:cs="Times New Roman"/>
          <w:bCs/>
          <w:sz w:val="28"/>
          <w:szCs w:val="28"/>
        </w:rPr>
        <w:t>Проверка домашнего задания:</w:t>
      </w:r>
    </w:p>
    <w:p w14:paraId="38C1DF76"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Выполненная гроздь винограда.</w:t>
      </w:r>
    </w:p>
    <w:p w14:paraId="00A67203" w14:textId="77777777" w:rsidR="00147818" w:rsidRDefault="00000000">
      <w:pPr>
        <w:ind w:firstLine="540"/>
        <w:jc w:val="center"/>
        <w:rPr>
          <w:sz w:val="28"/>
          <w:szCs w:val="28"/>
          <w:lang w:val="uk-UA"/>
        </w:rPr>
      </w:pPr>
      <w:r>
        <w:rPr>
          <w:noProof/>
          <w:sz w:val="28"/>
          <w:szCs w:val="28"/>
          <w:lang w:val="uk-UA"/>
        </w:rPr>
        <w:drawing>
          <wp:inline distT="0" distB="0" distL="0" distR="0" wp14:anchorId="62D64B5B" wp14:editId="5215CA35">
            <wp:extent cx="1774825" cy="2061210"/>
            <wp:effectExtent l="0" t="0" r="8255" b="11430"/>
            <wp:docPr id="164" name="Изображение 36" descr="65836b90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Изображение 36" descr="65836b90ff"/>
                    <pic:cNvPicPr>
                      <a:picLocks noChangeAspect="1"/>
                    </pic:cNvPicPr>
                  </pic:nvPicPr>
                  <pic:blipFill>
                    <a:blip r:embed="rId47"/>
                    <a:stretch>
                      <a:fillRect/>
                    </a:stretch>
                  </pic:blipFill>
                  <pic:spPr>
                    <a:xfrm>
                      <a:off x="0" y="0"/>
                      <a:ext cx="1774825" cy="2061210"/>
                    </a:xfrm>
                    <a:prstGeom prst="rect">
                      <a:avLst/>
                    </a:prstGeom>
                    <a:noFill/>
                    <a:ln>
                      <a:noFill/>
                    </a:ln>
                  </pic:spPr>
                </pic:pic>
              </a:graphicData>
            </a:graphic>
          </wp:inline>
        </w:drawing>
      </w:r>
      <w:r>
        <w:rPr>
          <w:sz w:val="28"/>
          <w:szCs w:val="28"/>
          <w:lang w:val="uk-UA"/>
        </w:rPr>
        <w:t xml:space="preserve">  </w:t>
      </w:r>
      <w:r>
        <w:rPr>
          <w:noProof/>
          <w:sz w:val="28"/>
          <w:szCs w:val="28"/>
          <w:lang w:val="uk-UA"/>
        </w:rPr>
        <w:drawing>
          <wp:inline distT="0" distB="0" distL="0" distR="0" wp14:anchorId="28FB3F87" wp14:editId="49C0E393">
            <wp:extent cx="1416685" cy="2088515"/>
            <wp:effectExtent l="0" t="0" r="635" b="14604"/>
            <wp:docPr id="165" name="Изображение 37" descr="15062010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Изображение 37" descr="15062010783"/>
                    <pic:cNvPicPr>
                      <a:picLocks noChangeAspect="1"/>
                    </pic:cNvPicPr>
                  </pic:nvPicPr>
                  <pic:blipFill>
                    <a:blip r:embed="rId48"/>
                    <a:stretch>
                      <a:fillRect/>
                    </a:stretch>
                  </pic:blipFill>
                  <pic:spPr>
                    <a:xfrm>
                      <a:off x="0" y="0"/>
                      <a:ext cx="1416685" cy="2088514"/>
                    </a:xfrm>
                    <a:prstGeom prst="rect">
                      <a:avLst/>
                    </a:prstGeom>
                    <a:noFill/>
                    <a:ln>
                      <a:noFill/>
                    </a:ln>
                  </pic:spPr>
                </pic:pic>
              </a:graphicData>
            </a:graphic>
          </wp:inline>
        </w:drawing>
      </w:r>
    </w:p>
    <w:p w14:paraId="0C707CCA" w14:textId="77777777" w:rsidR="00147818" w:rsidRDefault="00000000">
      <w:pPr>
        <w:ind w:firstLine="439"/>
        <w:rPr>
          <w:rFonts w:ascii="Times New Roman" w:hAnsi="Times New Roman" w:cs="Times New Roman"/>
          <w:i/>
          <w:sz w:val="28"/>
          <w:szCs w:val="28"/>
        </w:rPr>
      </w:pPr>
      <w:r>
        <w:rPr>
          <w:rFonts w:ascii="Times New Roman" w:hAnsi="Times New Roman" w:cs="Times New Roman"/>
          <w:sz w:val="28"/>
          <w:szCs w:val="28"/>
        </w:rPr>
        <w:t xml:space="preserve">Психолог: Дети, чтобы виноград не завял и был отличный урожай, что нужно растению? </w:t>
      </w:r>
      <w:r>
        <w:rPr>
          <w:rFonts w:ascii="Times New Roman" w:hAnsi="Times New Roman" w:cs="Times New Roman"/>
          <w:i/>
          <w:sz w:val="28"/>
          <w:szCs w:val="28"/>
        </w:rPr>
        <w:t>(Дождь)</w:t>
      </w:r>
    </w:p>
    <w:p w14:paraId="526FFE7D" w14:textId="77777777" w:rsidR="00147818" w:rsidRDefault="00000000">
      <w:pPr>
        <w:ind w:firstLine="439"/>
        <w:rPr>
          <w:rFonts w:ascii="Times New Roman" w:hAnsi="Times New Roman" w:cs="Times New Roman"/>
          <w:i/>
          <w:sz w:val="28"/>
          <w:szCs w:val="28"/>
        </w:rPr>
      </w:pPr>
      <w:r>
        <w:rPr>
          <w:rFonts w:ascii="Times New Roman" w:hAnsi="Times New Roman" w:cs="Times New Roman"/>
          <w:i/>
          <w:sz w:val="28"/>
          <w:szCs w:val="28"/>
        </w:rPr>
        <w:t>Выполняют упражнение «Дождь» по кругу.</w:t>
      </w:r>
    </w:p>
    <w:p w14:paraId="2D82F417" w14:textId="77777777" w:rsidR="00147818" w:rsidRDefault="00000000">
      <w:pPr>
        <w:spacing w:after="96"/>
        <w:ind w:firstLine="439"/>
        <w:rPr>
          <w:rFonts w:ascii="Times New Roman" w:eastAsia="var(--depot-font-size-text-m-pa" w:hAnsi="Times New Roman" w:cs="Times New Roman"/>
          <w:sz w:val="28"/>
          <w:szCs w:val="28"/>
        </w:rPr>
      </w:pPr>
      <w:r w:rsidRPr="00CC1284">
        <w:rPr>
          <w:rStyle w:val="a7"/>
          <w:rFonts w:ascii="Times New Roman" w:eastAsia="var(--depot-font-size-text-m-pa" w:hAnsi="Times New Roman" w:cs="Times New Roman"/>
          <w:b w:val="0"/>
          <w:bCs w:val="0"/>
          <w:sz w:val="28"/>
          <w:szCs w:val="28"/>
          <w:lang w:eastAsia="zh-CN" w:bidi="ar"/>
        </w:rPr>
        <w:t>Упражнение «Дождь» по кругу</w:t>
      </w:r>
      <w:r>
        <w:rPr>
          <w:rFonts w:ascii="Times New Roman" w:eastAsia="var(--depot-font-size-text-m-pa" w:hAnsi="Times New Roman" w:cs="Times New Roman"/>
          <w:sz w:val="28"/>
          <w:szCs w:val="28"/>
          <w:lang w:val="en-US" w:eastAsia="zh-CN" w:bidi="ar"/>
        </w:rPr>
        <w:t> </w:t>
      </w:r>
      <w:r w:rsidRPr="00CC1284">
        <w:rPr>
          <w:rFonts w:ascii="Times New Roman" w:eastAsia="var(--depot-font-size-text-m-pa" w:hAnsi="Times New Roman" w:cs="Times New Roman"/>
          <w:sz w:val="28"/>
          <w:szCs w:val="28"/>
          <w:lang w:eastAsia="zh-CN" w:bidi="ar"/>
        </w:rPr>
        <w:t>— техника релаксации, которая помогает снять эмоциональное напряжение.</w:t>
      </w:r>
      <w:r>
        <w:rPr>
          <w:rFonts w:ascii="Times New Roman" w:eastAsia="var(--depot-font-size-text-m-pa" w:hAnsi="Times New Roman" w:cs="Times New Roman"/>
          <w:sz w:val="28"/>
          <w:szCs w:val="28"/>
          <w:lang w:eastAsia="zh-CN" w:bidi="ar"/>
        </w:rPr>
        <w:t xml:space="preserve"> Задача </w:t>
      </w:r>
      <w:r>
        <w:rPr>
          <w:rFonts w:ascii="Times New Roman" w:eastAsia="var(--depot-font-size-text-m-pa" w:hAnsi="Times New Roman" w:cs="Times New Roman"/>
          <w:sz w:val="28"/>
          <w:szCs w:val="28"/>
          <w:lang w:val="en-US" w:eastAsia="zh-CN" w:bidi="ar"/>
        </w:rPr>
        <w:t xml:space="preserve"> создать образ дождя, последовательно усиливающегося и заканчивающегося. </w:t>
      </w:r>
    </w:p>
    <w:p w14:paraId="13DADD17" w14:textId="77777777" w:rsidR="00147818" w:rsidRDefault="00000000">
      <w:pPr>
        <w:pStyle w:val="3"/>
        <w:keepNext w:val="0"/>
        <w:keepLines w:val="0"/>
        <w:spacing w:before="288" w:after="96"/>
        <w:rPr>
          <w:rFonts w:ascii="Times New Roman" w:eastAsia="var(--depot-font-size-title-s)" w:hAnsi="Times New Roman" w:cs="Times New Roman"/>
          <w:color w:val="auto"/>
        </w:rPr>
      </w:pPr>
      <w:r>
        <w:rPr>
          <w:rFonts w:ascii="Times New Roman" w:eastAsia="var(--depot-font-size-title-s)" w:hAnsi="Times New Roman" w:cs="Times New Roman"/>
          <w:color w:val="auto"/>
        </w:rPr>
        <w:t>ИНТСТРУКЦИЯ</w:t>
      </w:r>
    </w:p>
    <w:p w14:paraId="4E6080D0" w14:textId="77777777" w:rsidR="00147818" w:rsidRDefault="00000000">
      <w:pPr>
        <w:numPr>
          <w:ilvl w:val="0"/>
          <w:numId w:val="34"/>
        </w:numPr>
        <w:tabs>
          <w:tab w:val="clear" w:pos="425"/>
        </w:tabs>
        <w:spacing w:after="96"/>
        <w:rPr>
          <w:rFonts w:ascii="Times New Roman" w:eastAsia="var(--depot-font-size-text-m-pa" w:hAnsi="Times New Roman" w:cs="Times New Roman"/>
          <w:sz w:val="28"/>
          <w:szCs w:val="28"/>
        </w:rPr>
      </w:pPr>
      <w:r w:rsidRPr="00CC1284">
        <w:rPr>
          <w:rStyle w:val="a7"/>
          <w:rFonts w:ascii="Times New Roman" w:eastAsia="var(--depot-font-size-text-m-pa" w:hAnsi="Times New Roman" w:cs="Times New Roman"/>
          <w:b w:val="0"/>
          <w:bCs w:val="0"/>
          <w:sz w:val="28"/>
          <w:szCs w:val="28"/>
          <w:lang w:eastAsia="zh-CN" w:bidi="ar"/>
        </w:rPr>
        <w:lastRenderedPageBreak/>
        <w:t>Участники становятся в круг друг за другом</w:t>
      </w:r>
      <w:r>
        <w:rPr>
          <w:rFonts w:ascii="Times New Roman" w:eastAsia="var(--depot-font-size-text-m-pa" w:hAnsi="Times New Roman" w:cs="Times New Roman"/>
          <w:sz w:val="28"/>
          <w:szCs w:val="28"/>
          <w:lang w:val="en-US" w:eastAsia="zh-CN" w:bidi="ar"/>
        </w:rPr>
        <w:t> </w:t>
      </w:r>
      <w:r w:rsidRPr="00CC1284">
        <w:rPr>
          <w:rFonts w:ascii="Times New Roman" w:eastAsia="var(--depot-font-size-text-m-pa" w:hAnsi="Times New Roman" w:cs="Times New Roman"/>
          <w:sz w:val="28"/>
          <w:szCs w:val="28"/>
          <w:lang w:eastAsia="zh-CN" w:bidi="ar"/>
        </w:rPr>
        <w:t>и кладут руки на плечи впереди стоящему</w:t>
      </w:r>
      <w:r>
        <w:rPr>
          <w:rFonts w:ascii="Times New Roman" w:eastAsia="var(--depot-font-size-text-m-pa" w:hAnsi="Times New Roman" w:cs="Times New Roman"/>
          <w:sz w:val="28"/>
          <w:szCs w:val="28"/>
          <w:lang w:eastAsia="zh-CN" w:bidi="ar"/>
        </w:rPr>
        <w:t>.</w:t>
      </w:r>
    </w:p>
    <w:p w14:paraId="673A9403" w14:textId="77777777" w:rsidR="00147818" w:rsidRDefault="00000000">
      <w:pPr>
        <w:numPr>
          <w:ilvl w:val="0"/>
          <w:numId w:val="34"/>
        </w:numPr>
        <w:spacing w:after="96"/>
        <w:rPr>
          <w:rFonts w:ascii="Times New Roman" w:eastAsia="var(--depot-font-size-text-m-pa" w:hAnsi="Times New Roman" w:cs="Times New Roman"/>
          <w:sz w:val="28"/>
          <w:szCs w:val="28"/>
        </w:rPr>
      </w:pPr>
      <w:r w:rsidRPr="00CC1284">
        <w:rPr>
          <w:rStyle w:val="a7"/>
          <w:rFonts w:ascii="Times New Roman" w:eastAsia="var(--depot-font-size-text-m-pa" w:hAnsi="Times New Roman" w:cs="Times New Roman"/>
          <w:b w:val="0"/>
          <w:bCs w:val="0"/>
          <w:sz w:val="28"/>
          <w:szCs w:val="28"/>
          <w:lang w:eastAsia="zh-CN" w:bidi="ar"/>
        </w:rPr>
        <w:t>Ведущий произносит текст</w:t>
      </w:r>
      <w:r w:rsidRPr="00CC1284">
        <w:rPr>
          <w:rFonts w:ascii="Times New Roman" w:eastAsia="var(--depot-font-size-text-m-pa" w:hAnsi="Times New Roman" w:cs="Times New Roman"/>
          <w:sz w:val="28"/>
          <w:szCs w:val="28"/>
          <w:lang w:eastAsia="zh-CN" w:bidi="ar"/>
        </w:rPr>
        <w:t>, имитирующий процесс изменения дождя:</w:t>
      </w:r>
    </w:p>
    <w:p w14:paraId="4D4D18DF" w14:textId="77777777" w:rsidR="00147818" w:rsidRDefault="00000000">
      <w:pPr>
        <w:numPr>
          <w:ilvl w:val="0"/>
          <w:numId w:val="34"/>
        </w:numPr>
        <w:pBdr>
          <w:left w:val="none" w:sz="0" w:space="0" w:color="000000"/>
        </w:pBdr>
        <w:spacing w:before="96" w:after="96"/>
        <w:rPr>
          <w:rFonts w:ascii="Times New Roman" w:eastAsia="var(--depot-font-size-text-m-pa" w:hAnsi="Times New Roman" w:cs="Times New Roman"/>
          <w:sz w:val="28"/>
          <w:szCs w:val="28"/>
        </w:rPr>
      </w:pPr>
      <w:r>
        <w:rPr>
          <w:rFonts w:ascii="Times New Roman" w:eastAsia="var(--depot-font-size-text-m-pa" w:hAnsi="Times New Roman" w:cs="Times New Roman"/>
          <w:sz w:val="28"/>
          <w:szCs w:val="28"/>
        </w:rPr>
        <w:t>«Начинается дождь» — лёгкие прикосновения участников к плечам впереди стоящего.</w:t>
      </w:r>
    </w:p>
    <w:p w14:paraId="21BFFE6D" w14:textId="77777777" w:rsidR="00147818" w:rsidRDefault="00000000">
      <w:pPr>
        <w:numPr>
          <w:ilvl w:val="0"/>
          <w:numId w:val="34"/>
        </w:numPr>
        <w:pBdr>
          <w:left w:val="none" w:sz="0" w:space="0" w:color="000000"/>
        </w:pBdr>
        <w:spacing w:beforeAutospacing="1" w:after="96"/>
        <w:rPr>
          <w:rFonts w:ascii="Times New Roman" w:eastAsia="var(--depot-font-size-text-m-pa" w:hAnsi="Times New Roman" w:cs="Times New Roman"/>
          <w:sz w:val="28"/>
          <w:szCs w:val="28"/>
        </w:rPr>
      </w:pPr>
      <w:r>
        <w:rPr>
          <w:rFonts w:ascii="Times New Roman" w:eastAsia="var(--depot-font-size-text-m-pa" w:hAnsi="Times New Roman" w:cs="Times New Roman"/>
          <w:sz w:val="28"/>
          <w:szCs w:val="28"/>
        </w:rPr>
        <w:t>«Дождь усиливается» — прикосновения становятся чаще, дождь превращается в ливень.</w:t>
      </w:r>
    </w:p>
    <w:p w14:paraId="5D906626" w14:textId="77777777" w:rsidR="00147818" w:rsidRDefault="00000000">
      <w:pPr>
        <w:numPr>
          <w:ilvl w:val="0"/>
          <w:numId w:val="34"/>
        </w:numPr>
        <w:pBdr>
          <w:left w:val="none" w:sz="0" w:space="0" w:color="000000"/>
        </w:pBdr>
        <w:spacing w:beforeAutospacing="1" w:after="96"/>
        <w:rPr>
          <w:rFonts w:ascii="Times New Roman" w:eastAsia="var(--depot-font-size-text-m-pa" w:hAnsi="Times New Roman" w:cs="Times New Roman"/>
          <w:sz w:val="28"/>
          <w:szCs w:val="28"/>
        </w:rPr>
      </w:pPr>
      <w:r>
        <w:rPr>
          <w:rFonts w:ascii="Times New Roman" w:eastAsia="var(--depot-font-size-text-m-pa" w:hAnsi="Times New Roman" w:cs="Times New Roman"/>
          <w:sz w:val="28"/>
          <w:szCs w:val="28"/>
        </w:rPr>
        <w:t>«Большие потоки стекают по спине» — усиление движения рук.</w:t>
      </w:r>
    </w:p>
    <w:p w14:paraId="07ABB5BF" w14:textId="77777777" w:rsidR="00147818" w:rsidRDefault="00000000">
      <w:pPr>
        <w:numPr>
          <w:ilvl w:val="0"/>
          <w:numId w:val="34"/>
        </w:numPr>
        <w:pBdr>
          <w:left w:val="none" w:sz="0" w:space="0" w:color="000000"/>
        </w:pBdr>
        <w:spacing w:beforeAutospacing="1" w:after="96"/>
        <w:rPr>
          <w:rFonts w:ascii="Times New Roman" w:eastAsia="var(--depot-font-size-text-m-pa" w:hAnsi="Times New Roman" w:cs="Times New Roman"/>
          <w:sz w:val="28"/>
          <w:szCs w:val="28"/>
        </w:rPr>
      </w:pPr>
      <w:r>
        <w:rPr>
          <w:rFonts w:ascii="Times New Roman" w:eastAsia="var(--depot-font-size-text-m-pa" w:hAnsi="Times New Roman" w:cs="Times New Roman"/>
          <w:sz w:val="28"/>
          <w:szCs w:val="28"/>
        </w:rPr>
        <w:t>«Потоки становятся меньше, капли реже и совсем прекращаются» — уменьшение интенсивности прикосновений.</w:t>
      </w:r>
    </w:p>
    <w:p w14:paraId="6168101D" w14:textId="77777777" w:rsidR="00147818" w:rsidRDefault="00147818">
      <w:pPr>
        <w:ind w:left="360" w:firstLine="540"/>
        <w:rPr>
          <w:rFonts w:ascii="Times New Roman" w:hAnsi="Times New Roman" w:cs="Times New Roman"/>
          <w:i/>
          <w:sz w:val="28"/>
          <w:szCs w:val="28"/>
        </w:rPr>
      </w:pPr>
    </w:p>
    <w:p w14:paraId="703F1D6C" w14:textId="77777777" w:rsidR="00147818" w:rsidRDefault="00000000">
      <w:pPr>
        <w:ind w:left="220"/>
        <w:rPr>
          <w:rFonts w:ascii="Times New Roman" w:hAnsi="Times New Roman" w:cs="Times New Roman"/>
          <w:b/>
          <w:bCs/>
          <w:i/>
          <w:sz w:val="28"/>
          <w:szCs w:val="28"/>
        </w:rPr>
      </w:pPr>
      <w:r>
        <w:rPr>
          <w:rFonts w:ascii="Times New Roman" w:hAnsi="Times New Roman" w:cs="Times New Roman"/>
          <w:b/>
          <w:bCs/>
          <w:i/>
          <w:sz w:val="28"/>
          <w:szCs w:val="28"/>
          <w:lang w:val="en-US"/>
        </w:rPr>
        <w:t>II</w:t>
      </w:r>
      <w:r w:rsidRPr="00CC1284">
        <w:rPr>
          <w:rFonts w:ascii="Times New Roman" w:hAnsi="Times New Roman" w:cs="Times New Roman"/>
          <w:b/>
          <w:bCs/>
          <w:i/>
          <w:sz w:val="28"/>
          <w:szCs w:val="28"/>
        </w:rPr>
        <w:t>.</w:t>
      </w:r>
      <w:r>
        <w:rPr>
          <w:rFonts w:ascii="Times New Roman" w:hAnsi="Times New Roman" w:cs="Times New Roman"/>
          <w:b/>
          <w:bCs/>
          <w:i/>
          <w:sz w:val="28"/>
          <w:szCs w:val="28"/>
        </w:rPr>
        <w:t>Разминка.</w:t>
      </w:r>
    </w:p>
    <w:p w14:paraId="40589FDC" w14:textId="77777777" w:rsidR="00147818" w:rsidRDefault="00000000">
      <w:pPr>
        <w:spacing w:line="256" w:lineRule="auto"/>
        <w:rPr>
          <w:rFonts w:ascii="Times New Roman" w:hAnsi="Times New Roman" w:cs="Times New Roman"/>
          <w:sz w:val="28"/>
          <w:szCs w:val="28"/>
        </w:rPr>
      </w:pPr>
      <w:r>
        <w:rPr>
          <w:rFonts w:ascii="Times New Roman" w:hAnsi="Times New Roman" w:cs="Times New Roman"/>
          <w:i/>
          <w:sz w:val="28"/>
          <w:szCs w:val="28"/>
        </w:rPr>
        <w:t>Нейрогимнастика «</w:t>
      </w:r>
      <w:r>
        <w:rPr>
          <w:rFonts w:ascii="Times New Roman" w:eastAsia="Calibri" w:hAnsi="Times New Roman" w:cs="Times New Roman"/>
          <w:sz w:val="28"/>
          <w:szCs w:val="28"/>
          <w:lang w:val="ru" w:eastAsia="zh-CN" w:bidi="ar"/>
        </w:rPr>
        <w:t>Класс — окей</w:t>
      </w:r>
      <w:r>
        <w:rPr>
          <w:rFonts w:ascii="Times New Roman" w:eastAsia="Calibri" w:hAnsi="Times New Roman" w:cs="Times New Roman"/>
          <w:sz w:val="28"/>
          <w:szCs w:val="28"/>
          <w:lang w:eastAsia="zh-CN" w:bidi="ar"/>
        </w:rPr>
        <w:t>»</w:t>
      </w:r>
    </w:p>
    <w:p w14:paraId="22F99CDB" w14:textId="77777777" w:rsidR="00147818" w:rsidRDefault="00000000">
      <w:pPr>
        <w:numPr>
          <w:ilvl w:val="0"/>
          <w:numId w:val="35"/>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Изобразите правой рукой «класс», а левой — «окей»: указательный и большой палец соедините в кольцо, остальные поднимите вверх и растопырьте.</w:t>
      </w:r>
    </w:p>
    <w:p w14:paraId="5D03408B" w14:textId="77777777" w:rsidR="00147818" w:rsidRDefault="00000000">
      <w:pPr>
        <w:numPr>
          <w:ilvl w:val="0"/>
          <w:numId w:val="35"/>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Меняйте фигуры на обеих руках асимметрично.</w:t>
      </w:r>
    </w:p>
    <w:p w14:paraId="60CFFD2B" w14:textId="77777777" w:rsidR="00147818" w:rsidRDefault="00000000">
      <w:pPr>
        <w:numPr>
          <w:ilvl w:val="0"/>
          <w:numId w:val="22"/>
        </w:numPr>
        <w:rPr>
          <w:rFonts w:ascii="Times New Roman" w:hAnsi="Times New Roman" w:cs="Times New Roman"/>
          <w:b/>
          <w:bCs/>
          <w:sz w:val="28"/>
          <w:szCs w:val="28"/>
        </w:rPr>
      </w:pPr>
      <w:r>
        <w:rPr>
          <w:rFonts w:ascii="Times New Roman CYR" w:hAnsi="Times New Roman CYR"/>
          <w:b/>
          <w:bCs/>
          <w:i/>
          <w:sz w:val="28"/>
          <w:szCs w:val="28"/>
          <w:lang w:val="uk-UA"/>
        </w:rPr>
        <w:t>Практическая работа</w:t>
      </w:r>
      <w:r>
        <w:rPr>
          <w:rFonts w:ascii="Times New Roman CYR" w:hAnsi="Times New Roman CYR"/>
          <w:b/>
          <w:bCs/>
          <w:i/>
          <w:sz w:val="28"/>
          <w:szCs w:val="28"/>
        </w:rPr>
        <w:t xml:space="preserve"> «Изготовления зонта», </w:t>
      </w:r>
      <w:r>
        <w:rPr>
          <w:rFonts w:ascii="Times New Roman" w:hAnsi="Times New Roman" w:cs="Times New Roman"/>
          <w:b/>
          <w:bCs/>
          <w:i/>
          <w:sz w:val="28"/>
          <w:szCs w:val="28"/>
        </w:rPr>
        <w:t>«</w:t>
      </w:r>
      <w:r>
        <w:rPr>
          <w:rFonts w:ascii="Times New Roman" w:hAnsi="Times New Roman" w:cs="Times New Roman"/>
          <w:b/>
          <w:bCs/>
          <w:sz w:val="28"/>
          <w:szCs w:val="28"/>
        </w:rPr>
        <w:t>Улитки», «Домика».</w:t>
      </w:r>
    </w:p>
    <w:p w14:paraId="2630514F"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Повторение ПП.</w:t>
      </w:r>
    </w:p>
    <w:p w14:paraId="26AC12C0"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Что человек применяет, чтобы защитить себя в дороге от дождя?</w:t>
      </w:r>
    </w:p>
    <w:p w14:paraId="32581B6E" w14:textId="77777777" w:rsidR="00147818" w:rsidRDefault="00000000">
      <w:pPr>
        <w:ind w:left="360" w:firstLine="540"/>
        <w:rPr>
          <w:rFonts w:ascii="Times New Roman" w:hAnsi="Times New Roman" w:cs="Times New Roman"/>
          <w:i/>
          <w:sz w:val="28"/>
          <w:szCs w:val="28"/>
        </w:rPr>
      </w:pPr>
      <w:r>
        <w:rPr>
          <w:rFonts w:ascii="Times New Roman" w:hAnsi="Times New Roman" w:cs="Times New Roman"/>
          <w:i/>
          <w:sz w:val="28"/>
          <w:szCs w:val="28"/>
        </w:rPr>
        <w:t>(Зонт)</w:t>
      </w:r>
    </w:p>
    <w:p w14:paraId="79210FF7" w14:textId="77777777" w:rsidR="00147818" w:rsidRDefault="00000000">
      <w:pPr>
        <w:ind w:left="360" w:firstLine="540"/>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47488" behindDoc="0" locked="0" layoutInCell="1" allowOverlap="1" wp14:anchorId="07E76DD3" wp14:editId="546CEEF3">
            <wp:simplePos x="0" y="0"/>
            <wp:positionH relativeFrom="column">
              <wp:posOffset>1819910</wp:posOffset>
            </wp:positionH>
            <wp:positionV relativeFrom="paragraph">
              <wp:posOffset>27940</wp:posOffset>
            </wp:positionV>
            <wp:extent cx="1247775" cy="1325880"/>
            <wp:effectExtent l="0" t="0" r="0" b="0"/>
            <wp:wrapNone/>
            <wp:docPr id="166" name="Изображение 159" descr="MC9003110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Изображение 159" descr="MC900311086[1]"/>
                    <pic:cNvPicPr>
                      <a:picLocks noChangeAspect="1"/>
                    </pic:cNvPicPr>
                  </pic:nvPicPr>
                  <pic:blipFill>
                    <a:blip r:embed="rId49"/>
                    <a:stretch>
                      <a:fillRect/>
                    </a:stretch>
                  </pic:blipFill>
                  <pic:spPr>
                    <a:xfrm>
                      <a:off x="0" y="0"/>
                      <a:ext cx="1247775" cy="1325880"/>
                    </a:xfrm>
                    <a:prstGeom prst="rect">
                      <a:avLst/>
                    </a:prstGeom>
                    <a:noFill/>
                    <a:ln>
                      <a:noFill/>
                    </a:ln>
                  </pic:spPr>
                </pic:pic>
              </a:graphicData>
            </a:graphic>
          </wp:anchor>
        </w:drawing>
      </w:r>
      <w:r>
        <w:rPr>
          <w:rFonts w:ascii="Times New Roman" w:hAnsi="Times New Roman" w:cs="Times New Roman"/>
          <w:b/>
          <w:sz w:val="28"/>
          <w:szCs w:val="28"/>
        </w:rPr>
        <w:t xml:space="preserve">                                                                 </w:t>
      </w:r>
      <w:r>
        <w:rPr>
          <w:rFonts w:ascii="Times New Roman" w:hAnsi="Times New Roman" w:cs="Times New Roman"/>
          <w:noProof/>
          <w:sz w:val="28"/>
          <w:szCs w:val="28"/>
        </w:rPr>
        <w:drawing>
          <wp:inline distT="0" distB="0" distL="0" distR="0" wp14:anchorId="7217BC10" wp14:editId="13969F36">
            <wp:extent cx="1360170" cy="1386840"/>
            <wp:effectExtent l="0" t="0" r="11430" b="0"/>
            <wp:docPr id="167" name="Изображение 57" descr="2010 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Изображение 57" descr="2010 096"/>
                    <pic:cNvPicPr>
                      <a:picLocks noChangeAspect="1"/>
                    </pic:cNvPicPr>
                  </pic:nvPicPr>
                  <pic:blipFill>
                    <a:blip r:embed="rId50"/>
                    <a:stretch>
                      <a:fillRect/>
                    </a:stretch>
                  </pic:blipFill>
                  <pic:spPr>
                    <a:xfrm>
                      <a:off x="0" y="0"/>
                      <a:ext cx="1360170" cy="1386840"/>
                    </a:xfrm>
                    <a:prstGeom prst="rect">
                      <a:avLst/>
                    </a:prstGeom>
                    <a:noFill/>
                    <a:ln>
                      <a:noFill/>
                    </a:ln>
                  </pic:spPr>
                </pic:pic>
              </a:graphicData>
            </a:graphic>
          </wp:inline>
        </w:drawing>
      </w:r>
    </w:p>
    <w:p w14:paraId="046E821A" w14:textId="77777777" w:rsidR="00147818" w:rsidRDefault="00000000">
      <w:pPr>
        <w:spacing w:line="360" w:lineRule="auto"/>
        <w:ind w:firstLine="658"/>
        <w:rPr>
          <w:rFonts w:ascii="Times New Roman" w:hAnsi="Times New Roman" w:cs="Times New Roman"/>
          <w:sz w:val="28"/>
          <w:szCs w:val="28"/>
        </w:rPr>
      </w:pPr>
      <w:r>
        <w:rPr>
          <w:rFonts w:ascii="Times New Roman" w:hAnsi="Times New Roman" w:cs="Times New Roman"/>
          <w:sz w:val="28"/>
          <w:szCs w:val="28"/>
        </w:rPr>
        <w:t>Детям раздают карточки с нарисованным зонтом. Им предлагается  по контуру, с помощью пластилина, раскрасить  свой зонт разными цветами.</w:t>
      </w:r>
    </w:p>
    <w:p w14:paraId="1E81CD3B" w14:textId="77777777" w:rsidR="00147818" w:rsidRDefault="00000000">
      <w:pPr>
        <w:spacing w:line="360" w:lineRule="auto"/>
        <w:ind w:firstLine="658"/>
        <w:rPr>
          <w:rFonts w:ascii="Times New Roman" w:hAnsi="Times New Roman" w:cs="Times New Roman"/>
          <w:sz w:val="28"/>
          <w:szCs w:val="28"/>
        </w:rPr>
      </w:pPr>
      <w:r>
        <w:rPr>
          <w:rFonts w:ascii="Times New Roman" w:hAnsi="Times New Roman" w:cs="Times New Roman"/>
          <w:sz w:val="28"/>
          <w:szCs w:val="28"/>
        </w:rPr>
        <w:t>Зонт от дождя применяет человек. А улитка, как прячется от дождика? (в свой домик)</w:t>
      </w:r>
    </w:p>
    <w:p w14:paraId="74AB033B" w14:textId="77777777" w:rsidR="00147818" w:rsidRDefault="00000000">
      <w:pPr>
        <w:ind w:firstLine="439"/>
        <w:rPr>
          <w:rFonts w:ascii="Times New Roman" w:hAnsi="Times New Roman" w:cs="Times New Roman"/>
          <w:bCs/>
          <w:sz w:val="28"/>
          <w:szCs w:val="28"/>
        </w:rPr>
      </w:pPr>
      <w:r>
        <w:rPr>
          <w:rFonts w:ascii="Times New Roman" w:hAnsi="Times New Roman" w:cs="Times New Roman"/>
          <w:sz w:val="28"/>
          <w:szCs w:val="28"/>
        </w:rPr>
        <w:lastRenderedPageBreak/>
        <w:t xml:space="preserve">    </w:t>
      </w:r>
      <w:r>
        <w:rPr>
          <w:rFonts w:ascii="Times New Roman" w:hAnsi="Times New Roman" w:cs="Times New Roman"/>
          <w:b/>
          <w:sz w:val="28"/>
          <w:szCs w:val="28"/>
        </w:rPr>
        <w:t xml:space="preserve">Практическая работа «Домик для улитки» </w:t>
      </w:r>
    </w:p>
    <w:p w14:paraId="5FA7F47B" w14:textId="77777777" w:rsidR="00147818" w:rsidRDefault="00000000">
      <w:pPr>
        <w:ind w:firstLine="658"/>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4669597" wp14:editId="3E857375">
            <wp:extent cx="1423670" cy="1148080"/>
            <wp:effectExtent l="0" t="0" r="0" b="10160"/>
            <wp:docPr id="168" name="Изображение 60" descr="dglxass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Изображение 60" descr="dglxasset[1]"/>
                    <pic:cNvPicPr>
                      <a:picLocks noChangeAspect="1"/>
                    </pic:cNvPicPr>
                  </pic:nvPicPr>
                  <pic:blipFill>
                    <a:blip r:embed="rId51"/>
                    <a:stretch>
                      <a:fillRect/>
                    </a:stretch>
                  </pic:blipFill>
                  <pic:spPr>
                    <a:xfrm>
                      <a:off x="0" y="0"/>
                      <a:ext cx="1423670" cy="114808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20AB32C9" wp14:editId="62C81658">
            <wp:extent cx="1732280" cy="1063625"/>
            <wp:effectExtent l="0" t="0" r="5080" b="3175"/>
            <wp:docPr id="169" name="Изображение 61" descr="2010 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Изображение 61" descr="2010 096"/>
                    <pic:cNvPicPr>
                      <a:picLocks noChangeAspect="1"/>
                    </pic:cNvPicPr>
                  </pic:nvPicPr>
                  <pic:blipFill>
                    <a:blip r:embed="rId52"/>
                    <a:srcRect l="10001" t="27365" r="14998" b="31198"/>
                    <a:stretch>
                      <a:fillRect/>
                    </a:stretch>
                  </pic:blipFill>
                  <pic:spPr>
                    <a:xfrm>
                      <a:off x="0" y="0"/>
                      <a:ext cx="1732280" cy="1063625"/>
                    </a:xfrm>
                    <a:prstGeom prst="rect">
                      <a:avLst/>
                    </a:prstGeom>
                    <a:noFill/>
                    <a:ln>
                      <a:noFill/>
                    </a:ln>
                  </pic:spPr>
                </pic:pic>
              </a:graphicData>
            </a:graphic>
          </wp:inline>
        </w:drawing>
      </w:r>
    </w:p>
    <w:p w14:paraId="495AEAE0" w14:textId="77777777" w:rsidR="00147818" w:rsidRDefault="00000000">
      <w:pPr>
        <w:spacing w:line="360" w:lineRule="auto"/>
        <w:ind w:firstLine="658"/>
        <w:rPr>
          <w:rFonts w:ascii="Times New Roman" w:hAnsi="Times New Roman" w:cs="Times New Roman"/>
          <w:sz w:val="28"/>
          <w:szCs w:val="28"/>
        </w:rPr>
      </w:pPr>
      <w:r>
        <w:rPr>
          <w:rFonts w:ascii="Times New Roman" w:hAnsi="Times New Roman" w:cs="Times New Roman"/>
          <w:sz w:val="28"/>
          <w:szCs w:val="28"/>
        </w:rPr>
        <w:t xml:space="preserve">Детям раздают карточки с нарисованной улиткой. Давайте её домик раскрасим с помощью пластилина. Сделаем длинный – длинный жгутик, выложим на бумаге   как спираль получится домик для улитки. </w:t>
      </w:r>
    </w:p>
    <w:p w14:paraId="3FF16532" w14:textId="77777777" w:rsidR="00147818" w:rsidRDefault="00000000">
      <w:pPr>
        <w:ind w:firstLine="658"/>
        <w:rPr>
          <w:rFonts w:ascii="Times New Roman" w:hAnsi="Times New Roman" w:cs="Times New Roman"/>
          <w:i/>
          <w:sz w:val="28"/>
          <w:szCs w:val="28"/>
        </w:rPr>
      </w:pPr>
      <w:r>
        <w:rPr>
          <w:rFonts w:ascii="Times New Roman" w:hAnsi="Times New Roman" w:cs="Times New Roman"/>
          <w:sz w:val="28"/>
          <w:szCs w:val="28"/>
        </w:rPr>
        <w:t>(</w:t>
      </w:r>
      <w:r>
        <w:rPr>
          <w:rFonts w:ascii="Times New Roman" w:hAnsi="Times New Roman" w:cs="Times New Roman"/>
          <w:i/>
          <w:sz w:val="28"/>
          <w:szCs w:val="28"/>
        </w:rPr>
        <w:t>упражнение на развитие глазомера)</w:t>
      </w:r>
    </w:p>
    <w:p w14:paraId="2AC4167E" w14:textId="77777777" w:rsidR="00147818" w:rsidRDefault="00000000">
      <w:pPr>
        <w:ind w:firstLine="658"/>
        <w:jc w:val="both"/>
        <w:rPr>
          <w:rFonts w:ascii="Times New Roman" w:hAnsi="Times New Roman" w:cs="Times New Roman"/>
          <w:bCs/>
          <w:i/>
          <w:iCs/>
          <w:sz w:val="28"/>
          <w:szCs w:val="28"/>
        </w:rPr>
      </w:pPr>
      <w:r>
        <w:rPr>
          <w:rFonts w:ascii="Times New Roman" w:hAnsi="Times New Roman" w:cs="Times New Roman"/>
          <w:b/>
          <w:sz w:val="28"/>
          <w:szCs w:val="28"/>
        </w:rPr>
        <w:t xml:space="preserve">Практическая работа  «Дом» </w:t>
      </w:r>
    </w:p>
    <w:p w14:paraId="3F9FA5C2" w14:textId="77777777" w:rsidR="00147818" w:rsidRDefault="00000000">
      <w:pPr>
        <w:ind w:left="360" w:firstLine="540"/>
        <w:rPr>
          <w:rFonts w:ascii="Times New Roman" w:hAnsi="Times New Roman" w:cs="Times New Roman"/>
          <w:sz w:val="28"/>
          <w:szCs w:val="28"/>
        </w:rPr>
      </w:pPr>
      <w:r>
        <w:rPr>
          <w:rFonts w:ascii="Times New Roman" w:hAnsi="Times New Roman" w:cs="Times New Roman"/>
          <w:bCs/>
          <w:i/>
          <w:iCs/>
          <w:sz w:val="28"/>
          <w:szCs w:val="28"/>
        </w:rPr>
        <w:t xml:space="preserve">Психолог: </w:t>
      </w:r>
      <w:r>
        <w:rPr>
          <w:rFonts w:ascii="Times New Roman" w:hAnsi="Times New Roman" w:cs="Times New Roman"/>
          <w:sz w:val="28"/>
          <w:szCs w:val="28"/>
        </w:rPr>
        <w:t xml:space="preserve">Дети, а где человеку спрятаться от дождя? ( </w:t>
      </w:r>
      <w:r>
        <w:rPr>
          <w:rFonts w:ascii="Times New Roman" w:hAnsi="Times New Roman" w:cs="Times New Roman"/>
          <w:i/>
          <w:sz w:val="28"/>
          <w:szCs w:val="28"/>
        </w:rPr>
        <w:t xml:space="preserve">В доме). </w:t>
      </w:r>
      <w:r>
        <w:rPr>
          <w:rFonts w:ascii="Times New Roman" w:hAnsi="Times New Roman" w:cs="Times New Roman"/>
          <w:sz w:val="28"/>
          <w:szCs w:val="28"/>
        </w:rPr>
        <w:t>Давайте</w:t>
      </w:r>
      <w:r>
        <w:rPr>
          <w:rFonts w:ascii="Times New Roman" w:hAnsi="Times New Roman" w:cs="Times New Roman"/>
          <w:i/>
          <w:sz w:val="28"/>
          <w:szCs w:val="28"/>
        </w:rPr>
        <w:t xml:space="preserve"> </w:t>
      </w:r>
      <w:r>
        <w:rPr>
          <w:rFonts w:ascii="Times New Roman" w:hAnsi="Times New Roman" w:cs="Times New Roman"/>
          <w:sz w:val="28"/>
          <w:szCs w:val="28"/>
        </w:rPr>
        <w:t xml:space="preserve">построим себе дом из пластилиновых палочек.                                             </w:t>
      </w:r>
    </w:p>
    <w:p w14:paraId="6AA6CFFA" w14:textId="77777777" w:rsidR="00147818" w:rsidRDefault="00000000">
      <w:pPr>
        <w:ind w:left="360" w:firstLine="540"/>
        <w:jc w:val="center"/>
        <w:rPr>
          <w:rFonts w:ascii="Times New Roman" w:hAnsi="Times New Roman" w:cs="Times New Roman"/>
          <w:b/>
          <w:sz w:val="28"/>
          <w:szCs w:val="28"/>
        </w:rPr>
      </w:pPr>
      <w:r>
        <w:rPr>
          <w:rFonts w:ascii="Times New Roman" w:hAnsi="Times New Roman" w:cs="Times New Roman"/>
          <w:noProof/>
          <w:sz w:val="28"/>
          <w:szCs w:val="28"/>
        </w:rPr>
        <mc:AlternateContent>
          <mc:Choice Requires="wpg">
            <w:drawing>
              <wp:inline distT="0" distB="0" distL="0" distR="0" wp14:anchorId="310E1931" wp14:editId="04E943DF">
                <wp:extent cx="1600200" cy="1714500"/>
                <wp:effectExtent l="19050" t="19050" r="26670" b="19050"/>
                <wp:docPr id="170" name="Холст 2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600200" cy="1714500"/>
                          <a:chOff x="0" y="0"/>
                          <a:chExt cx="1600200" cy="1714500"/>
                        </a:xfrm>
                      </wpg:grpSpPr>
                      <wpg:grpSp>
                        <wpg:cNvPr id="171" name="Группа 171"/>
                        <wpg:cNvGrpSpPr/>
                        <wpg:grpSpPr>
                          <a:xfrm>
                            <a:off x="343189" y="228873"/>
                            <a:ext cx="914631" cy="1404413"/>
                            <a:chOff x="2705" y="10635"/>
                            <a:chExt cx="1130" cy="1711"/>
                          </a:xfrm>
                        </wpg:grpSpPr>
                        <wps:wsp>
                          <wps:cNvPr id="172" name="Прямоугольник 172"/>
                          <wps:cNvSpPr/>
                          <wps:spPr bwMode="auto">
                            <a:xfrm>
                              <a:off x="2705" y="11330"/>
                              <a:ext cx="1129" cy="1016"/>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73" name="Прямоугольный треугольник 173"/>
                          <wps:cNvSpPr/>
                          <wps:spPr bwMode="auto">
                            <a:xfrm rot="8159635">
                              <a:off x="2705" y="10775"/>
                              <a:ext cx="1130" cy="1114"/>
                            </a:xfrm>
                            <a:prstGeom prst="rtTriangle">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74" name="Прямоугольник 174"/>
                          <wps:cNvSpPr/>
                          <wps:spPr bwMode="auto">
                            <a:xfrm>
                              <a:off x="2987" y="11610"/>
                              <a:ext cx="565" cy="38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75" name="Прямое соединение 175"/>
                          <wps:cNvCnPr/>
                          <wps:spPr bwMode="auto">
                            <a:xfrm>
                              <a:off x="2987" y="11750"/>
                              <a:ext cx="565" cy="0"/>
                            </a:xfrm>
                            <a:prstGeom prst="line">
                              <a:avLst/>
                            </a:prstGeom>
                            <a:grpFill/>
                            <a:ln w="9525" cap="flat" cmpd="sng">
                              <a:solidFill>
                                <a:srgbClr val="000000"/>
                              </a:solidFill>
                              <a:prstDash val="solid"/>
                              <a:headEnd type="none" w="med" len="med"/>
                              <a:tailEnd type="none" w="med" len="med"/>
                            </a:ln>
                          </wps:spPr>
                          <wps:bodyPr/>
                        </wps:wsp>
                        <wps:wsp>
                          <wps:cNvPr id="176" name="Прямое соединение 176"/>
                          <wps:cNvCnPr/>
                          <wps:spPr bwMode="auto">
                            <a:xfrm>
                              <a:off x="3269" y="11749"/>
                              <a:ext cx="1" cy="254"/>
                            </a:xfrm>
                            <a:prstGeom prst="line">
                              <a:avLst/>
                            </a:prstGeom>
                            <a:grpFill/>
                            <a:ln w="9525" cap="flat" cmpd="sng">
                              <a:solidFill>
                                <a:srgbClr val="000000"/>
                              </a:solidFill>
                              <a:prstDash val="solid"/>
                              <a:headEnd type="none" w="med" len="med"/>
                              <a:tailEnd type="none" w="med" len="med"/>
                            </a:ln>
                          </wps:spPr>
                          <wps:bodyPr/>
                        </wps:wsp>
                        <wps:wsp>
                          <wps:cNvPr id="177" name="Прямоугольник 177"/>
                          <wps:cNvSpPr/>
                          <wps:spPr bwMode="auto">
                            <a:xfrm rot="2702318">
                              <a:off x="3553" y="10632"/>
                              <a:ext cx="274" cy="280"/>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g:grpSp>
                    </wpg:wgp>
                  </a:graphicData>
                </a:graphic>
              </wp:inline>
            </w:drawing>
          </mc:Choice>
          <mc:Fallback xmlns:wpsCustomData="http://www.wps.cn/officeDocument/2013/wpsCustomData">
            <w:pict>
              <v:group id="Холст 246" o:spid="_x0000_s1026" o:spt="203" style="height:135pt;width:126pt;" coordsize="1600200,1714500" o:gfxdata="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">
                <o:lock v:ext="edit" aspectratio="t"/>
                <v:group id="_x0000_s1026" o:spid="_x0000_s1026" o:spt="203" style="position:absolute;left:343189;top:228873;height:1404413;width:914631;" coordorigin="2705,10635" coordsize="1130,1711" o:gfxdata="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60Es3vAAAANwAAAAPAAAAAAAAAAEAIAAAACIAAABkcnMvZG93bnJldi54bWxQ&#10;SwECFAAUAAAACACHTuJAMy8FnjsAAAA5AAAAFQAAAAAAAAABACAAAAALAQAAZHJzL2dyb3Vwc2hh&#10;cGV4bWwueG1sUEsFBgAAAAAGAAYAYAEAAMgDAAAAAA==&#10;">
                  <o:lock v:ext="edit" aspectratio="f"/>
                  <v:rect id="_x0000_s1026" o:spid="_x0000_s1026" o:spt="1" style="position:absolute;left:2705;top:11330;height:1016;width:1129;" fillcolor="#FFFFFF" filled="t" stroked="t" coordsize="21600,21600" o:gfxdata="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dpMI6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_x0000_s1026" o:spid="_x0000_s1026" o:spt="6" type="#_x0000_t6" style="position:absolute;left:2705;top:10775;height:1114;width:1130;rotation:8912497f;" fillcolor="#FFFFFF" filled="t" stroked="t" coordsize="21600,21600" o:gfxdata="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KphCLsAAADc&#10;AAAADwAAAAAAAAABACAAAAAiAAAAZHJzL2Rvd25yZXYueG1sUEsBAhQAFAAAAAgAh07iQDMvBZ47&#10;AAAAOQAAABAAAAAAAAAAAQAgAAAACgEAAGRycy9zaGFwZXhtbC54bWxQSwUGAAAAAAYABgBbAQAA&#10;tAMAAAAA&#10;">
                    <v:fill on="t" focussize="0,0"/>
                    <v:stroke color="#000000" joinstyle="miter"/>
                    <v:imagedata o:title=""/>
                    <o:lock v:ext="edit" aspectratio="f"/>
                  </v:shape>
                  <v:rect id="_x0000_s1026" o:spid="_x0000_s1026" o:spt="1" style="position:absolute;left:2987;top:11610;height:381;width:565;" fillcolor="#FFFFFF" filled="t" stroked="t" coordsize="21600,21600" o:gfxdata="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MDWG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rect>
                  <v:line id="_x0000_s1026" o:spid="_x0000_s1026" o:spt="20" style="position:absolute;left:2987;top:11750;height:0;width:565;" filled="t" stroked="t" coordsize="21600,21600" o:gfxdata="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jEnC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line>
                  <v:line id="_x0000_s1026" o:spid="_x0000_s1026" o:spt="20" style="position:absolute;left:3269;top:11749;height:254;width:1;" filled="t" stroked="t" coordsize="21600,21600" o:gfxdata="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Xte1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line>
                  <v:rect id="_x0000_s1026" o:spid="_x0000_s1026" o:spt="1" style="position:absolute;left:3553;top:10632;height:280;width:274;rotation:2951652f;" fillcolor="#FFFFFF" filled="t" stroked="t" coordsize="21600,21600" o:gfxdata="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YrvZ&#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rect>
                </v:group>
                <w10:wrap type="none"/>
                <w10:anchorlock/>
              </v:group>
            </w:pict>
          </mc:Fallback>
        </mc:AlternateContent>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03DD780A" wp14:editId="6252C9AF">
            <wp:extent cx="2155190" cy="1765935"/>
            <wp:effectExtent l="0" t="0" r="8890" b="1905"/>
            <wp:docPr id="178" name="Изображение 64" descr="2010 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Изображение 64" descr="2010 096"/>
                    <pic:cNvPicPr>
                      <a:picLocks noChangeAspect="1"/>
                    </pic:cNvPicPr>
                  </pic:nvPicPr>
                  <pic:blipFill>
                    <a:blip r:embed="rId53"/>
                    <a:stretch>
                      <a:fillRect/>
                    </a:stretch>
                  </pic:blipFill>
                  <pic:spPr>
                    <a:xfrm>
                      <a:off x="0" y="0"/>
                      <a:ext cx="2155190" cy="1765935"/>
                    </a:xfrm>
                    <a:prstGeom prst="rect">
                      <a:avLst/>
                    </a:prstGeom>
                    <a:noFill/>
                    <a:ln>
                      <a:noFill/>
                    </a:ln>
                  </pic:spPr>
                </pic:pic>
              </a:graphicData>
            </a:graphic>
          </wp:inline>
        </w:drawing>
      </w:r>
    </w:p>
    <w:p w14:paraId="1C85951F"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Детям даётся пустая картонка, они самостоятельно по своему представлению выкладывают жгутиками ( пластилиновыми палочками)  дом. Психолог может в процессе работы, задавать наводящие вопросы, которые помогут ему продиагностировать ребёнка по методике «Дом».</w:t>
      </w:r>
    </w:p>
    <w:p w14:paraId="4BB67DEF" w14:textId="77777777" w:rsidR="00147818" w:rsidRDefault="00000000">
      <w:pPr>
        <w:ind w:left="360"/>
        <w:rPr>
          <w:rFonts w:ascii="Times New Roman" w:hAnsi="Times New Roman" w:cs="Times New Roman"/>
          <w:sz w:val="28"/>
          <w:szCs w:val="28"/>
        </w:rPr>
      </w:pPr>
      <w:r>
        <w:rPr>
          <w:rFonts w:ascii="Times New Roman" w:hAnsi="Times New Roman" w:cs="Times New Roman"/>
          <w:b/>
          <w:sz w:val="28"/>
          <w:szCs w:val="28"/>
        </w:rPr>
        <w:t xml:space="preserve">Практическая работа: «Дорога в школу» </w:t>
      </w:r>
      <w:r>
        <w:rPr>
          <w:rFonts w:ascii="Times New Roman" w:hAnsi="Times New Roman" w:cs="Times New Roman"/>
          <w:bCs/>
          <w:i/>
          <w:iCs/>
          <w:sz w:val="28"/>
          <w:szCs w:val="28"/>
        </w:rPr>
        <w:t xml:space="preserve">на развитие мелкой  моторики».  </w:t>
      </w:r>
      <w:r>
        <w:rPr>
          <w:rFonts w:ascii="Times New Roman" w:hAnsi="Times New Roman" w:cs="Times New Roman"/>
          <w:sz w:val="28"/>
          <w:szCs w:val="28"/>
        </w:rPr>
        <w:t>Детям раздаются карточки с нарисованной дорогой в школу. Кто быстрее с помощью пластилина заполнит дорогу, тот первым придёт в школу.</w:t>
      </w:r>
    </w:p>
    <w:p w14:paraId="330A1217" w14:textId="77777777" w:rsidR="00147818" w:rsidRDefault="00000000">
      <w:pPr>
        <w:rPr>
          <w:rFonts w:ascii="Times New Roman" w:hAnsi="Times New Roman" w:cs="Times New Roman"/>
          <w:b/>
          <w:sz w:val="28"/>
          <w:szCs w:val="28"/>
        </w:rPr>
      </w:pPr>
      <w:r>
        <w:rPr>
          <w:rFonts w:ascii="Times New Roman" w:hAnsi="Times New Roman" w:cs="Times New Roman"/>
          <w:sz w:val="28"/>
          <w:szCs w:val="28"/>
        </w:rPr>
        <w:lastRenderedPageBreak/>
        <w:t xml:space="preserve">.  </w:t>
      </w:r>
      <w:r>
        <w:rPr>
          <w:rFonts w:ascii="Times New Roman" w:hAnsi="Times New Roman" w:cs="Times New Roman"/>
          <w:b/>
          <w:sz w:val="28"/>
          <w:szCs w:val="28"/>
        </w:rPr>
        <w:t xml:space="preserve">                               </w:t>
      </w:r>
      <w:r>
        <w:rPr>
          <w:rFonts w:ascii="Times New Roman" w:hAnsi="Times New Roman" w:cs="Times New Roman"/>
          <w:b/>
          <w:noProof/>
          <w:sz w:val="28"/>
          <w:szCs w:val="28"/>
        </w:rPr>
        <mc:AlternateContent>
          <mc:Choice Requires="wpg">
            <w:drawing>
              <wp:inline distT="0" distB="0" distL="0" distR="0" wp14:anchorId="1D10254E" wp14:editId="0F73D5F0">
                <wp:extent cx="3192780" cy="2218690"/>
                <wp:effectExtent l="19050" t="19050" r="19050" b="33020"/>
                <wp:docPr id="179" name="Холст 28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192780" cy="2218690"/>
                          <a:chOff x="0" y="0"/>
                          <a:chExt cx="3192780" cy="2218690"/>
                        </a:xfrm>
                      </wpg:grpSpPr>
                      <wps:wsp>
                        <wps:cNvPr id="180" name="Прямое соединение 180"/>
                        <wps:cNvCnPr/>
                        <wps:spPr bwMode="auto">
                          <a:xfrm>
                            <a:off x="2817366" y="375325"/>
                            <a:ext cx="94467" cy="674"/>
                          </a:xfrm>
                          <a:prstGeom prst="line">
                            <a:avLst/>
                          </a:prstGeom>
                          <a:ln w="9525" cap="flat" cmpd="sng">
                            <a:solidFill>
                              <a:srgbClr val="000000"/>
                            </a:solidFill>
                            <a:prstDash val="solid"/>
                            <a:headEnd type="none" w="med" len="med"/>
                            <a:tailEnd type="none" w="med" len="med"/>
                          </a:ln>
                        </wps:spPr>
                        <wps:bodyPr/>
                      </wps:wsp>
                      <wps:wsp>
                        <wps:cNvPr id="181" name="Прямое соединение 181"/>
                        <wps:cNvCnPr/>
                        <wps:spPr bwMode="auto">
                          <a:xfrm>
                            <a:off x="187603" y="1877973"/>
                            <a:ext cx="0" cy="187999"/>
                          </a:xfrm>
                          <a:prstGeom prst="line">
                            <a:avLst/>
                          </a:prstGeom>
                          <a:ln w="9525" cap="flat" cmpd="sng">
                            <a:solidFill>
                              <a:srgbClr val="000000"/>
                            </a:solidFill>
                            <a:prstDash val="solid"/>
                            <a:headEnd type="none" w="med" len="med"/>
                            <a:tailEnd type="none" w="med" len="med"/>
                          </a:ln>
                        </wps:spPr>
                        <wps:bodyPr/>
                      </wps:wsp>
                      <wps:wsp>
                        <wps:cNvPr id="182" name="Полилиния 182"/>
                        <wps:cNvSpPr/>
                        <wps:spPr bwMode="auto">
                          <a:xfrm>
                            <a:off x="280739" y="224386"/>
                            <a:ext cx="2434177" cy="1885385"/>
                          </a:xfrm>
                          <a:custGeom>
                            <a:avLst/>
                            <a:gdLst/>
                            <a:ahLst/>
                            <a:cxnLst/>
                            <a:rect l="0" t="0" r="0" b="0"/>
                            <a:pathLst>
                              <a:path w="4665" h="3614" extrusionOk="0">
                                <a:moveTo>
                                  <a:pt x="4665" y="269"/>
                                </a:moveTo>
                                <a:cubicBezTo>
                                  <a:pt x="4635" y="274"/>
                                  <a:pt x="4605" y="277"/>
                                  <a:pt x="4575" y="284"/>
                                </a:cubicBezTo>
                                <a:cubicBezTo>
                                  <a:pt x="4544" y="292"/>
                                  <a:pt x="4485" y="314"/>
                                  <a:pt x="4485" y="314"/>
                                </a:cubicBezTo>
                                <a:cubicBezTo>
                                  <a:pt x="4470" y="329"/>
                                  <a:pt x="4450" y="340"/>
                                  <a:pt x="4440" y="359"/>
                                </a:cubicBezTo>
                                <a:cubicBezTo>
                                  <a:pt x="4425" y="387"/>
                                  <a:pt x="4428" y="423"/>
                                  <a:pt x="4410" y="449"/>
                                </a:cubicBezTo>
                                <a:cubicBezTo>
                                  <a:pt x="4400" y="464"/>
                                  <a:pt x="4390" y="479"/>
                                  <a:pt x="4380" y="494"/>
                                </a:cubicBezTo>
                                <a:cubicBezTo>
                                  <a:pt x="4375" y="524"/>
                                  <a:pt x="4367" y="554"/>
                                  <a:pt x="4365" y="584"/>
                                </a:cubicBezTo>
                                <a:cubicBezTo>
                                  <a:pt x="4358" y="681"/>
                                  <a:pt x="4423" y="1270"/>
                                  <a:pt x="4185" y="1349"/>
                                </a:cubicBezTo>
                                <a:cubicBezTo>
                                  <a:pt x="4125" y="1344"/>
                                  <a:pt x="4061" y="1356"/>
                                  <a:pt x="4005" y="1334"/>
                                </a:cubicBezTo>
                                <a:cubicBezTo>
                                  <a:pt x="3965" y="1319"/>
                                  <a:pt x="3945" y="1274"/>
                                  <a:pt x="3915" y="1244"/>
                                </a:cubicBezTo>
                                <a:cubicBezTo>
                                  <a:pt x="3852" y="1181"/>
                                  <a:pt x="3794" y="1112"/>
                                  <a:pt x="3750" y="1034"/>
                                </a:cubicBezTo>
                                <a:cubicBezTo>
                                  <a:pt x="3709" y="962"/>
                                  <a:pt x="3720" y="929"/>
                                  <a:pt x="3660" y="869"/>
                                </a:cubicBezTo>
                                <a:cubicBezTo>
                                  <a:pt x="3616" y="692"/>
                                  <a:pt x="3505" y="542"/>
                                  <a:pt x="3390" y="404"/>
                                </a:cubicBezTo>
                                <a:cubicBezTo>
                                  <a:pt x="3272" y="262"/>
                                  <a:pt x="3435" y="449"/>
                                  <a:pt x="3345" y="314"/>
                                </a:cubicBezTo>
                                <a:cubicBezTo>
                                  <a:pt x="3333" y="296"/>
                                  <a:pt x="3314" y="285"/>
                                  <a:pt x="3300" y="269"/>
                                </a:cubicBezTo>
                                <a:cubicBezTo>
                                  <a:pt x="3231" y="186"/>
                                  <a:pt x="3167" y="80"/>
                                  <a:pt x="3060" y="44"/>
                                </a:cubicBezTo>
                                <a:cubicBezTo>
                                  <a:pt x="2859" y="53"/>
                                  <a:pt x="2759" y="0"/>
                                  <a:pt x="2640" y="119"/>
                                </a:cubicBezTo>
                                <a:cubicBezTo>
                                  <a:pt x="2630" y="149"/>
                                  <a:pt x="2620" y="179"/>
                                  <a:pt x="2610" y="209"/>
                                </a:cubicBezTo>
                                <a:cubicBezTo>
                                  <a:pt x="2605" y="224"/>
                                  <a:pt x="2595" y="254"/>
                                  <a:pt x="2595" y="254"/>
                                </a:cubicBezTo>
                                <a:cubicBezTo>
                                  <a:pt x="2603" y="462"/>
                                  <a:pt x="2584" y="778"/>
                                  <a:pt x="2715" y="974"/>
                                </a:cubicBezTo>
                                <a:cubicBezTo>
                                  <a:pt x="2758" y="1146"/>
                                  <a:pt x="2698" y="934"/>
                                  <a:pt x="2760" y="1079"/>
                                </a:cubicBezTo>
                                <a:cubicBezTo>
                                  <a:pt x="2773" y="1108"/>
                                  <a:pt x="2773" y="1155"/>
                                  <a:pt x="2790" y="1184"/>
                                </a:cubicBezTo>
                                <a:cubicBezTo>
                                  <a:pt x="2802" y="1206"/>
                                  <a:pt x="2822" y="1223"/>
                                  <a:pt x="2835" y="1244"/>
                                </a:cubicBezTo>
                                <a:cubicBezTo>
                                  <a:pt x="2884" y="1323"/>
                                  <a:pt x="2910" y="1418"/>
                                  <a:pt x="2955" y="1499"/>
                                </a:cubicBezTo>
                                <a:cubicBezTo>
                                  <a:pt x="2983" y="1549"/>
                                  <a:pt x="3056" y="1621"/>
                                  <a:pt x="3075" y="1679"/>
                                </a:cubicBezTo>
                                <a:cubicBezTo>
                                  <a:pt x="3085" y="1709"/>
                                  <a:pt x="3087" y="1743"/>
                                  <a:pt x="3105" y="1769"/>
                                </a:cubicBezTo>
                                <a:cubicBezTo>
                                  <a:pt x="3130" y="1806"/>
                                  <a:pt x="3149" y="1831"/>
                                  <a:pt x="3165" y="1874"/>
                                </a:cubicBezTo>
                                <a:cubicBezTo>
                                  <a:pt x="3172" y="1893"/>
                                  <a:pt x="3174" y="1914"/>
                                  <a:pt x="3180" y="1934"/>
                                </a:cubicBezTo>
                                <a:cubicBezTo>
                                  <a:pt x="3189" y="1964"/>
                                  <a:pt x="3210" y="2024"/>
                                  <a:pt x="3210" y="2024"/>
                                </a:cubicBezTo>
                                <a:cubicBezTo>
                                  <a:pt x="3186" y="2464"/>
                                  <a:pt x="3282" y="2296"/>
                                  <a:pt x="3150" y="2279"/>
                                </a:cubicBezTo>
                                <a:cubicBezTo>
                                  <a:pt x="3085" y="2271"/>
                                  <a:pt x="3020" y="2269"/>
                                  <a:pt x="2955" y="2264"/>
                                </a:cubicBezTo>
                                <a:cubicBezTo>
                                  <a:pt x="2847" y="2228"/>
                                  <a:pt x="2756" y="2156"/>
                                  <a:pt x="2670" y="2084"/>
                                </a:cubicBezTo>
                                <a:cubicBezTo>
                                  <a:pt x="2619" y="2041"/>
                                  <a:pt x="2619" y="2063"/>
                                  <a:pt x="2565" y="2009"/>
                                </a:cubicBezTo>
                                <a:cubicBezTo>
                                  <a:pt x="2521" y="1965"/>
                                  <a:pt x="2463" y="1878"/>
                                  <a:pt x="2430" y="1829"/>
                                </a:cubicBezTo>
                                <a:cubicBezTo>
                                  <a:pt x="2421" y="1816"/>
                                  <a:pt x="2423" y="1798"/>
                                  <a:pt x="2415" y="1784"/>
                                </a:cubicBezTo>
                                <a:cubicBezTo>
                                  <a:pt x="2415" y="1784"/>
                                  <a:pt x="2340" y="1672"/>
                                  <a:pt x="2325" y="1649"/>
                                </a:cubicBezTo>
                                <a:cubicBezTo>
                                  <a:pt x="2304" y="1617"/>
                                  <a:pt x="2300" y="1577"/>
                                  <a:pt x="2280" y="1544"/>
                                </a:cubicBezTo>
                                <a:cubicBezTo>
                                  <a:pt x="2229" y="1459"/>
                                  <a:pt x="2177" y="1376"/>
                                  <a:pt x="2130" y="1289"/>
                                </a:cubicBezTo>
                                <a:cubicBezTo>
                                  <a:pt x="2028" y="1102"/>
                                  <a:pt x="2109" y="1227"/>
                                  <a:pt x="2040" y="1124"/>
                                </a:cubicBezTo>
                                <a:cubicBezTo>
                                  <a:pt x="2022" y="1051"/>
                                  <a:pt x="1983" y="995"/>
                                  <a:pt x="1950" y="929"/>
                                </a:cubicBezTo>
                                <a:cubicBezTo>
                                  <a:pt x="1921" y="871"/>
                                  <a:pt x="1917" y="847"/>
                                  <a:pt x="1860" y="809"/>
                                </a:cubicBezTo>
                                <a:cubicBezTo>
                                  <a:pt x="1778" y="686"/>
                                  <a:pt x="1684" y="634"/>
                                  <a:pt x="1545" y="599"/>
                                </a:cubicBezTo>
                                <a:cubicBezTo>
                                  <a:pt x="1480" y="604"/>
                                  <a:pt x="1414" y="602"/>
                                  <a:pt x="1350" y="614"/>
                                </a:cubicBezTo>
                                <a:cubicBezTo>
                                  <a:pt x="1317" y="620"/>
                                  <a:pt x="1267" y="694"/>
                                  <a:pt x="1230" y="719"/>
                                </a:cubicBezTo>
                                <a:cubicBezTo>
                                  <a:pt x="1225" y="734"/>
                                  <a:pt x="1222" y="750"/>
                                  <a:pt x="1215" y="764"/>
                                </a:cubicBezTo>
                                <a:cubicBezTo>
                                  <a:pt x="1207" y="780"/>
                                  <a:pt x="1192" y="793"/>
                                  <a:pt x="1185" y="809"/>
                                </a:cubicBezTo>
                                <a:cubicBezTo>
                                  <a:pt x="1172" y="838"/>
                                  <a:pt x="1165" y="869"/>
                                  <a:pt x="1155" y="899"/>
                                </a:cubicBezTo>
                                <a:cubicBezTo>
                                  <a:pt x="1150" y="914"/>
                                  <a:pt x="1140" y="944"/>
                                  <a:pt x="1140" y="944"/>
                                </a:cubicBezTo>
                                <a:cubicBezTo>
                                  <a:pt x="1158" y="1174"/>
                                  <a:pt x="1192" y="1347"/>
                                  <a:pt x="1305" y="1544"/>
                                </a:cubicBezTo>
                                <a:cubicBezTo>
                                  <a:pt x="1342" y="1608"/>
                                  <a:pt x="1372" y="1686"/>
                                  <a:pt x="1425" y="1739"/>
                                </a:cubicBezTo>
                                <a:cubicBezTo>
                                  <a:pt x="1598" y="1912"/>
                                  <a:pt x="1342" y="1647"/>
                                  <a:pt x="1500" y="1844"/>
                                </a:cubicBezTo>
                                <a:cubicBezTo>
                                  <a:pt x="1553" y="1910"/>
                                  <a:pt x="1588" y="1914"/>
                                  <a:pt x="1620" y="1979"/>
                                </a:cubicBezTo>
                                <a:cubicBezTo>
                                  <a:pt x="1704" y="2147"/>
                                  <a:pt x="1540" y="1866"/>
                                  <a:pt x="1665" y="2084"/>
                                </a:cubicBezTo>
                                <a:cubicBezTo>
                                  <a:pt x="1698" y="2142"/>
                                  <a:pt x="1743" y="2187"/>
                                  <a:pt x="1770" y="2249"/>
                                </a:cubicBezTo>
                                <a:cubicBezTo>
                                  <a:pt x="1799" y="2316"/>
                                  <a:pt x="1820" y="2384"/>
                                  <a:pt x="1860" y="2444"/>
                                </a:cubicBezTo>
                                <a:cubicBezTo>
                                  <a:pt x="1879" y="2519"/>
                                  <a:pt x="1896" y="2596"/>
                                  <a:pt x="1920" y="2669"/>
                                </a:cubicBezTo>
                                <a:cubicBezTo>
                                  <a:pt x="1909" y="2827"/>
                                  <a:pt x="1954" y="2908"/>
                                  <a:pt x="1815" y="2954"/>
                                </a:cubicBezTo>
                                <a:cubicBezTo>
                                  <a:pt x="1753" y="2942"/>
                                  <a:pt x="1694" y="2929"/>
                                  <a:pt x="1635" y="2909"/>
                                </a:cubicBezTo>
                                <a:cubicBezTo>
                                  <a:pt x="1550" y="2782"/>
                                  <a:pt x="1690" y="2979"/>
                                  <a:pt x="1515" y="2804"/>
                                </a:cubicBezTo>
                                <a:cubicBezTo>
                                  <a:pt x="1470" y="2759"/>
                                  <a:pt x="1431" y="2707"/>
                                  <a:pt x="1380" y="2669"/>
                                </a:cubicBezTo>
                                <a:cubicBezTo>
                                  <a:pt x="1360" y="2654"/>
                                  <a:pt x="1338" y="2642"/>
                                  <a:pt x="1320" y="2624"/>
                                </a:cubicBezTo>
                                <a:cubicBezTo>
                                  <a:pt x="1274" y="2578"/>
                                  <a:pt x="1257" y="2527"/>
                                  <a:pt x="1200" y="2489"/>
                                </a:cubicBezTo>
                                <a:cubicBezTo>
                                  <a:pt x="1093" y="2328"/>
                                  <a:pt x="1260" y="2572"/>
                                  <a:pt x="1125" y="2399"/>
                                </a:cubicBezTo>
                                <a:cubicBezTo>
                                  <a:pt x="1053" y="2306"/>
                                  <a:pt x="992" y="2204"/>
                                  <a:pt x="915" y="2114"/>
                                </a:cubicBezTo>
                                <a:cubicBezTo>
                                  <a:pt x="901" y="2098"/>
                                  <a:pt x="883" y="2086"/>
                                  <a:pt x="870" y="2069"/>
                                </a:cubicBezTo>
                                <a:cubicBezTo>
                                  <a:pt x="799" y="1978"/>
                                  <a:pt x="806" y="1954"/>
                                  <a:pt x="720" y="1889"/>
                                </a:cubicBezTo>
                                <a:cubicBezTo>
                                  <a:pt x="691" y="1801"/>
                                  <a:pt x="728" y="1882"/>
                                  <a:pt x="660" y="1814"/>
                                </a:cubicBezTo>
                                <a:cubicBezTo>
                                  <a:pt x="647" y="1801"/>
                                  <a:pt x="643" y="1782"/>
                                  <a:pt x="630" y="1769"/>
                                </a:cubicBezTo>
                                <a:cubicBezTo>
                                  <a:pt x="617" y="1756"/>
                                  <a:pt x="599" y="1751"/>
                                  <a:pt x="585" y="1739"/>
                                </a:cubicBezTo>
                                <a:cubicBezTo>
                                  <a:pt x="514" y="1680"/>
                                  <a:pt x="561" y="1694"/>
                                  <a:pt x="465" y="1634"/>
                                </a:cubicBezTo>
                                <a:cubicBezTo>
                                  <a:pt x="451" y="1625"/>
                                  <a:pt x="370" y="1606"/>
                                  <a:pt x="360" y="1604"/>
                                </a:cubicBezTo>
                                <a:cubicBezTo>
                                  <a:pt x="257" y="1535"/>
                                  <a:pt x="304" y="1555"/>
                                  <a:pt x="225" y="1529"/>
                                </a:cubicBezTo>
                                <a:cubicBezTo>
                                  <a:pt x="138" y="1558"/>
                                  <a:pt x="110" y="1569"/>
                                  <a:pt x="45" y="1634"/>
                                </a:cubicBezTo>
                                <a:cubicBezTo>
                                  <a:pt x="28" y="1684"/>
                                  <a:pt x="17" y="1734"/>
                                  <a:pt x="0" y="1784"/>
                                </a:cubicBezTo>
                                <a:cubicBezTo>
                                  <a:pt x="16" y="2035"/>
                                  <a:pt x="16" y="2416"/>
                                  <a:pt x="165" y="2639"/>
                                </a:cubicBezTo>
                                <a:cubicBezTo>
                                  <a:pt x="187" y="2751"/>
                                  <a:pt x="215" y="2859"/>
                                  <a:pt x="240" y="2969"/>
                                </a:cubicBezTo>
                                <a:cubicBezTo>
                                  <a:pt x="249" y="3009"/>
                                  <a:pt x="260" y="3049"/>
                                  <a:pt x="270" y="3089"/>
                                </a:cubicBezTo>
                                <a:cubicBezTo>
                                  <a:pt x="278" y="3120"/>
                                  <a:pt x="300" y="3179"/>
                                  <a:pt x="300" y="3179"/>
                                </a:cubicBezTo>
                                <a:cubicBezTo>
                                  <a:pt x="295" y="3224"/>
                                  <a:pt x="292" y="3269"/>
                                  <a:pt x="285" y="3314"/>
                                </a:cubicBezTo>
                                <a:cubicBezTo>
                                  <a:pt x="269" y="3413"/>
                                  <a:pt x="171" y="3515"/>
                                  <a:pt x="90" y="3569"/>
                                </a:cubicBezTo>
                                <a:cubicBezTo>
                                  <a:pt x="85" y="3584"/>
                                  <a:pt x="59" y="3614"/>
                                  <a:pt x="75" y="3614"/>
                                </a:cubicBezTo>
                                <a:cubicBezTo>
                                  <a:pt x="96" y="3614"/>
                                  <a:pt x="120" y="3569"/>
                                  <a:pt x="120" y="3569"/>
                                </a:cubicBezTo>
                              </a:path>
                            </a:pathLst>
                          </a:custGeom>
                          <a:noFill/>
                          <a:ln w="9525" cap="flat" cmpd="sng">
                            <a:solidFill>
                              <a:srgbClr val="000000"/>
                            </a:solidFill>
                            <a:prstDash val="solid"/>
                            <a:headEnd type="none" w="med" len="med"/>
                            <a:tailEnd type="none" w="med" len="med"/>
                          </a:ln>
                        </wps:spPr>
                        <wps:bodyPr rot="0">
                          <a:noAutofit/>
                        </wps:bodyPr>
                      </wps:wsp>
                      <wpg:grpSp>
                        <wpg:cNvPr id="183" name="Группа 183"/>
                        <wpg:cNvGrpSpPr/>
                        <wpg:grpSpPr>
                          <a:xfrm>
                            <a:off x="93801" y="0"/>
                            <a:ext cx="3005634" cy="2159635"/>
                            <a:chOff x="2987" y="11366"/>
                            <a:chExt cx="4518" cy="3205"/>
                          </a:xfrm>
                        </wpg:grpSpPr>
                        <wps:wsp>
                          <wps:cNvPr id="184" name="Прямоугольник 184"/>
                          <wps:cNvSpPr/>
                          <wps:spPr bwMode="auto">
                            <a:xfrm>
                              <a:off x="6940" y="11645"/>
                              <a:ext cx="565" cy="417"/>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85" name="Равнобедренный треугольник 185"/>
                          <wps:cNvSpPr/>
                          <wps:spPr bwMode="auto">
                            <a:xfrm>
                              <a:off x="6940" y="11366"/>
                              <a:ext cx="565" cy="278"/>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86" name="Прямоугольник 186"/>
                          <wps:cNvSpPr/>
                          <wps:spPr bwMode="auto">
                            <a:xfrm>
                              <a:off x="7081" y="11784"/>
                              <a:ext cx="284" cy="138"/>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187" name="Прямое соединение 187"/>
                          <wps:cNvCnPr/>
                          <wps:spPr bwMode="auto">
                            <a:xfrm flipV="1">
                              <a:off x="7223" y="11784"/>
                              <a:ext cx="2" cy="139"/>
                            </a:xfrm>
                            <a:prstGeom prst="line">
                              <a:avLst/>
                            </a:prstGeom>
                            <a:grpFill/>
                            <a:ln w="9525" cap="flat" cmpd="sng">
                              <a:solidFill>
                                <a:srgbClr val="000000"/>
                              </a:solidFill>
                              <a:prstDash val="solid"/>
                              <a:headEnd type="none" w="med" len="med"/>
                              <a:tailEnd type="none" w="med" len="med"/>
                            </a:ln>
                          </wps:spPr>
                          <wps:bodyPr/>
                        </wps:wsp>
                        <wps:wsp>
                          <wps:cNvPr id="188" name="Овал 188"/>
                          <wps:cNvSpPr/>
                          <wps:spPr bwMode="auto">
                            <a:xfrm>
                              <a:off x="2987" y="13874"/>
                              <a:ext cx="282" cy="279"/>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189" name="Прямое соединение 189"/>
                          <wps:cNvCnPr/>
                          <wps:spPr bwMode="auto">
                            <a:xfrm flipH="1">
                              <a:off x="2987" y="14432"/>
                              <a:ext cx="141" cy="139"/>
                            </a:xfrm>
                            <a:prstGeom prst="line">
                              <a:avLst/>
                            </a:prstGeom>
                            <a:grpFill/>
                            <a:ln w="9525" cap="flat" cmpd="sng">
                              <a:solidFill>
                                <a:srgbClr val="000000"/>
                              </a:solidFill>
                              <a:prstDash val="solid"/>
                              <a:headEnd type="none" w="med" len="med"/>
                              <a:tailEnd type="none" w="med" len="med"/>
                            </a:ln>
                          </wps:spPr>
                          <wps:bodyPr/>
                        </wps:wsp>
                        <wps:wsp>
                          <wps:cNvPr id="190" name="Прямое соединение 190"/>
                          <wps:cNvCnPr/>
                          <wps:spPr bwMode="auto">
                            <a:xfrm>
                              <a:off x="3128" y="14432"/>
                              <a:ext cx="141" cy="139"/>
                            </a:xfrm>
                            <a:prstGeom prst="line">
                              <a:avLst/>
                            </a:prstGeom>
                            <a:grpFill/>
                            <a:ln w="9525" cap="flat" cmpd="sng">
                              <a:solidFill>
                                <a:srgbClr val="000000"/>
                              </a:solidFill>
                              <a:prstDash val="solid"/>
                              <a:headEnd type="none" w="med" len="med"/>
                              <a:tailEnd type="none" w="med" len="med"/>
                            </a:ln>
                          </wps:spPr>
                          <wps:bodyPr/>
                        </wps:wsp>
                        <wps:wsp>
                          <wps:cNvPr id="191" name="Прямое соединение 191"/>
                          <wps:cNvCnPr/>
                          <wps:spPr bwMode="auto">
                            <a:xfrm flipH="1">
                              <a:off x="2987" y="14292"/>
                              <a:ext cx="141" cy="0"/>
                            </a:xfrm>
                            <a:prstGeom prst="line">
                              <a:avLst/>
                            </a:prstGeom>
                            <a:grpFill/>
                            <a:ln w="9525" cap="flat" cmpd="sng">
                              <a:solidFill>
                                <a:srgbClr val="000000"/>
                              </a:solidFill>
                              <a:prstDash val="solid"/>
                              <a:headEnd type="none" w="med" len="med"/>
                              <a:tailEnd type="none" w="med" len="med"/>
                            </a:ln>
                          </wps:spPr>
                          <wps:bodyPr/>
                        </wps:wsp>
                        <wps:wsp>
                          <wps:cNvPr id="192" name="Прямое соединение 192"/>
                          <wps:cNvCnPr/>
                          <wps:spPr bwMode="auto">
                            <a:xfrm flipV="1">
                              <a:off x="3128" y="14153"/>
                              <a:ext cx="141" cy="139"/>
                            </a:xfrm>
                            <a:prstGeom prst="line">
                              <a:avLst/>
                            </a:prstGeom>
                            <a:grpFill/>
                            <a:ln w="9525" cap="flat" cmpd="sng">
                              <a:solidFill>
                                <a:srgbClr val="000000"/>
                              </a:solidFill>
                              <a:prstDash val="solid"/>
                              <a:headEnd type="none" w="med" len="med"/>
                              <a:tailEnd type="none" w="med" len="med"/>
                            </a:ln>
                          </wps:spPr>
                          <wps:bodyPr/>
                        </wps:wsp>
                        <wps:wsp>
                          <wps:cNvPr id="193" name="Полилиния 193"/>
                          <wps:cNvSpPr/>
                          <wps:spPr bwMode="auto">
                            <a:xfrm>
                              <a:off x="3456" y="11772"/>
                              <a:ext cx="3659" cy="2798"/>
                            </a:xfrm>
                            <a:custGeom>
                              <a:avLst/>
                              <a:gdLst/>
                              <a:ahLst/>
                              <a:cxnLst/>
                              <a:rect l="0" t="0" r="0" b="0"/>
                              <a:pathLst>
                                <a:path w="4665" h="3614" extrusionOk="0">
                                  <a:moveTo>
                                    <a:pt x="4665" y="269"/>
                                  </a:moveTo>
                                  <a:cubicBezTo>
                                    <a:pt x="4635" y="274"/>
                                    <a:pt x="4605" y="277"/>
                                    <a:pt x="4575" y="284"/>
                                  </a:cubicBezTo>
                                  <a:cubicBezTo>
                                    <a:pt x="4544" y="292"/>
                                    <a:pt x="4485" y="314"/>
                                    <a:pt x="4485" y="314"/>
                                  </a:cubicBezTo>
                                  <a:cubicBezTo>
                                    <a:pt x="4470" y="329"/>
                                    <a:pt x="4450" y="340"/>
                                    <a:pt x="4440" y="359"/>
                                  </a:cubicBezTo>
                                  <a:cubicBezTo>
                                    <a:pt x="4425" y="387"/>
                                    <a:pt x="4428" y="423"/>
                                    <a:pt x="4410" y="449"/>
                                  </a:cubicBezTo>
                                  <a:cubicBezTo>
                                    <a:pt x="4400" y="464"/>
                                    <a:pt x="4390" y="479"/>
                                    <a:pt x="4380" y="494"/>
                                  </a:cubicBezTo>
                                  <a:cubicBezTo>
                                    <a:pt x="4375" y="524"/>
                                    <a:pt x="4367" y="554"/>
                                    <a:pt x="4365" y="584"/>
                                  </a:cubicBezTo>
                                  <a:cubicBezTo>
                                    <a:pt x="4358" y="681"/>
                                    <a:pt x="4423" y="1270"/>
                                    <a:pt x="4185" y="1349"/>
                                  </a:cubicBezTo>
                                  <a:cubicBezTo>
                                    <a:pt x="4125" y="1344"/>
                                    <a:pt x="4061" y="1356"/>
                                    <a:pt x="4005" y="1334"/>
                                  </a:cubicBezTo>
                                  <a:cubicBezTo>
                                    <a:pt x="3965" y="1319"/>
                                    <a:pt x="3945" y="1274"/>
                                    <a:pt x="3915" y="1244"/>
                                  </a:cubicBezTo>
                                  <a:cubicBezTo>
                                    <a:pt x="3852" y="1181"/>
                                    <a:pt x="3794" y="1112"/>
                                    <a:pt x="3750" y="1034"/>
                                  </a:cubicBezTo>
                                  <a:cubicBezTo>
                                    <a:pt x="3709" y="962"/>
                                    <a:pt x="3720" y="929"/>
                                    <a:pt x="3660" y="869"/>
                                  </a:cubicBezTo>
                                  <a:cubicBezTo>
                                    <a:pt x="3616" y="692"/>
                                    <a:pt x="3505" y="542"/>
                                    <a:pt x="3390" y="404"/>
                                  </a:cubicBezTo>
                                  <a:cubicBezTo>
                                    <a:pt x="3272" y="262"/>
                                    <a:pt x="3435" y="449"/>
                                    <a:pt x="3345" y="314"/>
                                  </a:cubicBezTo>
                                  <a:cubicBezTo>
                                    <a:pt x="3333" y="296"/>
                                    <a:pt x="3314" y="285"/>
                                    <a:pt x="3300" y="269"/>
                                  </a:cubicBezTo>
                                  <a:cubicBezTo>
                                    <a:pt x="3231" y="186"/>
                                    <a:pt x="3167" y="80"/>
                                    <a:pt x="3060" y="44"/>
                                  </a:cubicBezTo>
                                  <a:cubicBezTo>
                                    <a:pt x="2859" y="53"/>
                                    <a:pt x="2759" y="0"/>
                                    <a:pt x="2640" y="119"/>
                                  </a:cubicBezTo>
                                  <a:cubicBezTo>
                                    <a:pt x="2630" y="149"/>
                                    <a:pt x="2620" y="179"/>
                                    <a:pt x="2610" y="209"/>
                                  </a:cubicBezTo>
                                  <a:cubicBezTo>
                                    <a:pt x="2605" y="224"/>
                                    <a:pt x="2595" y="254"/>
                                    <a:pt x="2595" y="254"/>
                                  </a:cubicBezTo>
                                  <a:cubicBezTo>
                                    <a:pt x="2603" y="462"/>
                                    <a:pt x="2584" y="778"/>
                                    <a:pt x="2715" y="974"/>
                                  </a:cubicBezTo>
                                  <a:cubicBezTo>
                                    <a:pt x="2758" y="1146"/>
                                    <a:pt x="2698" y="934"/>
                                    <a:pt x="2760" y="1079"/>
                                  </a:cubicBezTo>
                                  <a:cubicBezTo>
                                    <a:pt x="2773" y="1108"/>
                                    <a:pt x="2773" y="1155"/>
                                    <a:pt x="2790" y="1184"/>
                                  </a:cubicBezTo>
                                  <a:cubicBezTo>
                                    <a:pt x="2802" y="1206"/>
                                    <a:pt x="2822" y="1223"/>
                                    <a:pt x="2835" y="1244"/>
                                  </a:cubicBezTo>
                                  <a:cubicBezTo>
                                    <a:pt x="2884" y="1323"/>
                                    <a:pt x="2910" y="1418"/>
                                    <a:pt x="2955" y="1499"/>
                                  </a:cubicBezTo>
                                  <a:cubicBezTo>
                                    <a:pt x="2983" y="1549"/>
                                    <a:pt x="3056" y="1621"/>
                                    <a:pt x="3075" y="1679"/>
                                  </a:cubicBezTo>
                                  <a:cubicBezTo>
                                    <a:pt x="3085" y="1709"/>
                                    <a:pt x="3087" y="1743"/>
                                    <a:pt x="3105" y="1769"/>
                                  </a:cubicBezTo>
                                  <a:cubicBezTo>
                                    <a:pt x="3130" y="1806"/>
                                    <a:pt x="3149" y="1831"/>
                                    <a:pt x="3165" y="1874"/>
                                  </a:cubicBezTo>
                                  <a:cubicBezTo>
                                    <a:pt x="3172" y="1893"/>
                                    <a:pt x="3174" y="1914"/>
                                    <a:pt x="3180" y="1934"/>
                                  </a:cubicBezTo>
                                  <a:cubicBezTo>
                                    <a:pt x="3189" y="1964"/>
                                    <a:pt x="3210" y="2024"/>
                                    <a:pt x="3210" y="2024"/>
                                  </a:cubicBezTo>
                                  <a:cubicBezTo>
                                    <a:pt x="3186" y="2464"/>
                                    <a:pt x="3282" y="2296"/>
                                    <a:pt x="3150" y="2279"/>
                                  </a:cubicBezTo>
                                  <a:cubicBezTo>
                                    <a:pt x="3085" y="2271"/>
                                    <a:pt x="3020" y="2269"/>
                                    <a:pt x="2955" y="2264"/>
                                  </a:cubicBezTo>
                                  <a:cubicBezTo>
                                    <a:pt x="2847" y="2228"/>
                                    <a:pt x="2756" y="2156"/>
                                    <a:pt x="2670" y="2084"/>
                                  </a:cubicBezTo>
                                  <a:cubicBezTo>
                                    <a:pt x="2619" y="2041"/>
                                    <a:pt x="2619" y="2063"/>
                                    <a:pt x="2565" y="2009"/>
                                  </a:cubicBezTo>
                                  <a:cubicBezTo>
                                    <a:pt x="2521" y="1965"/>
                                    <a:pt x="2463" y="1878"/>
                                    <a:pt x="2430" y="1829"/>
                                  </a:cubicBezTo>
                                  <a:cubicBezTo>
                                    <a:pt x="2421" y="1816"/>
                                    <a:pt x="2423" y="1798"/>
                                    <a:pt x="2415" y="1784"/>
                                  </a:cubicBezTo>
                                  <a:cubicBezTo>
                                    <a:pt x="2415" y="1784"/>
                                    <a:pt x="2340" y="1672"/>
                                    <a:pt x="2325" y="1649"/>
                                  </a:cubicBezTo>
                                  <a:cubicBezTo>
                                    <a:pt x="2304" y="1617"/>
                                    <a:pt x="2300" y="1577"/>
                                    <a:pt x="2280" y="1544"/>
                                  </a:cubicBezTo>
                                  <a:cubicBezTo>
                                    <a:pt x="2229" y="1459"/>
                                    <a:pt x="2177" y="1376"/>
                                    <a:pt x="2130" y="1289"/>
                                  </a:cubicBezTo>
                                  <a:cubicBezTo>
                                    <a:pt x="2028" y="1102"/>
                                    <a:pt x="2109" y="1227"/>
                                    <a:pt x="2040" y="1124"/>
                                  </a:cubicBezTo>
                                  <a:cubicBezTo>
                                    <a:pt x="2022" y="1051"/>
                                    <a:pt x="1983" y="995"/>
                                    <a:pt x="1950" y="929"/>
                                  </a:cubicBezTo>
                                  <a:cubicBezTo>
                                    <a:pt x="1921" y="871"/>
                                    <a:pt x="1917" y="847"/>
                                    <a:pt x="1860" y="809"/>
                                  </a:cubicBezTo>
                                  <a:cubicBezTo>
                                    <a:pt x="1778" y="686"/>
                                    <a:pt x="1684" y="634"/>
                                    <a:pt x="1545" y="599"/>
                                  </a:cubicBezTo>
                                  <a:cubicBezTo>
                                    <a:pt x="1480" y="604"/>
                                    <a:pt x="1414" y="602"/>
                                    <a:pt x="1350" y="614"/>
                                  </a:cubicBezTo>
                                  <a:cubicBezTo>
                                    <a:pt x="1317" y="620"/>
                                    <a:pt x="1267" y="694"/>
                                    <a:pt x="1230" y="719"/>
                                  </a:cubicBezTo>
                                  <a:cubicBezTo>
                                    <a:pt x="1225" y="734"/>
                                    <a:pt x="1222" y="750"/>
                                    <a:pt x="1215" y="764"/>
                                  </a:cubicBezTo>
                                  <a:cubicBezTo>
                                    <a:pt x="1207" y="780"/>
                                    <a:pt x="1192" y="793"/>
                                    <a:pt x="1185" y="809"/>
                                  </a:cubicBezTo>
                                  <a:cubicBezTo>
                                    <a:pt x="1172" y="838"/>
                                    <a:pt x="1165" y="869"/>
                                    <a:pt x="1155" y="899"/>
                                  </a:cubicBezTo>
                                  <a:cubicBezTo>
                                    <a:pt x="1150" y="914"/>
                                    <a:pt x="1140" y="944"/>
                                    <a:pt x="1140" y="944"/>
                                  </a:cubicBezTo>
                                  <a:cubicBezTo>
                                    <a:pt x="1158" y="1174"/>
                                    <a:pt x="1192" y="1347"/>
                                    <a:pt x="1305" y="1544"/>
                                  </a:cubicBezTo>
                                  <a:cubicBezTo>
                                    <a:pt x="1342" y="1608"/>
                                    <a:pt x="1372" y="1686"/>
                                    <a:pt x="1425" y="1739"/>
                                  </a:cubicBezTo>
                                  <a:cubicBezTo>
                                    <a:pt x="1598" y="1912"/>
                                    <a:pt x="1342" y="1647"/>
                                    <a:pt x="1500" y="1844"/>
                                  </a:cubicBezTo>
                                  <a:cubicBezTo>
                                    <a:pt x="1553" y="1910"/>
                                    <a:pt x="1588" y="1914"/>
                                    <a:pt x="1620" y="1979"/>
                                  </a:cubicBezTo>
                                  <a:cubicBezTo>
                                    <a:pt x="1704" y="2147"/>
                                    <a:pt x="1540" y="1866"/>
                                    <a:pt x="1665" y="2084"/>
                                  </a:cubicBezTo>
                                  <a:cubicBezTo>
                                    <a:pt x="1698" y="2142"/>
                                    <a:pt x="1743" y="2187"/>
                                    <a:pt x="1770" y="2249"/>
                                  </a:cubicBezTo>
                                  <a:cubicBezTo>
                                    <a:pt x="1799" y="2316"/>
                                    <a:pt x="1820" y="2384"/>
                                    <a:pt x="1860" y="2444"/>
                                  </a:cubicBezTo>
                                  <a:cubicBezTo>
                                    <a:pt x="1879" y="2519"/>
                                    <a:pt x="1896" y="2596"/>
                                    <a:pt x="1920" y="2669"/>
                                  </a:cubicBezTo>
                                  <a:cubicBezTo>
                                    <a:pt x="1909" y="2827"/>
                                    <a:pt x="1954" y="2908"/>
                                    <a:pt x="1815" y="2954"/>
                                  </a:cubicBezTo>
                                  <a:cubicBezTo>
                                    <a:pt x="1753" y="2942"/>
                                    <a:pt x="1694" y="2929"/>
                                    <a:pt x="1635" y="2909"/>
                                  </a:cubicBezTo>
                                  <a:cubicBezTo>
                                    <a:pt x="1550" y="2782"/>
                                    <a:pt x="1690" y="2979"/>
                                    <a:pt x="1515" y="2804"/>
                                  </a:cubicBezTo>
                                  <a:cubicBezTo>
                                    <a:pt x="1470" y="2759"/>
                                    <a:pt x="1431" y="2707"/>
                                    <a:pt x="1380" y="2669"/>
                                  </a:cubicBezTo>
                                  <a:cubicBezTo>
                                    <a:pt x="1360" y="2654"/>
                                    <a:pt x="1338" y="2642"/>
                                    <a:pt x="1320" y="2624"/>
                                  </a:cubicBezTo>
                                  <a:cubicBezTo>
                                    <a:pt x="1274" y="2578"/>
                                    <a:pt x="1257" y="2527"/>
                                    <a:pt x="1200" y="2489"/>
                                  </a:cubicBezTo>
                                  <a:cubicBezTo>
                                    <a:pt x="1093" y="2328"/>
                                    <a:pt x="1260" y="2572"/>
                                    <a:pt x="1125" y="2399"/>
                                  </a:cubicBezTo>
                                  <a:cubicBezTo>
                                    <a:pt x="1053" y="2306"/>
                                    <a:pt x="992" y="2204"/>
                                    <a:pt x="915" y="2114"/>
                                  </a:cubicBezTo>
                                  <a:cubicBezTo>
                                    <a:pt x="901" y="2098"/>
                                    <a:pt x="883" y="2086"/>
                                    <a:pt x="870" y="2069"/>
                                  </a:cubicBezTo>
                                  <a:cubicBezTo>
                                    <a:pt x="799" y="1978"/>
                                    <a:pt x="806" y="1954"/>
                                    <a:pt x="720" y="1889"/>
                                  </a:cubicBezTo>
                                  <a:cubicBezTo>
                                    <a:pt x="691" y="1801"/>
                                    <a:pt x="728" y="1882"/>
                                    <a:pt x="660" y="1814"/>
                                  </a:cubicBezTo>
                                  <a:cubicBezTo>
                                    <a:pt x="647" y="1801"/>
                                    <a:pt x="643" y="1782"/>
                                    <a:pt x="630" y="1769"/>
                                  </a:cubicBezTo>
                                  <a:cubicBezTo>
                                    <a:pt x="617" y="1756"/>
                                    <a:pt x="599" y="1751"/>
                                    <a:pt x="585" y="1739"/>
                                  </a:cubicBezTo>
                                  <a:cubicBezTo>
                                    <a:pt x="514" y="1680"/>
                                    <a:pt x="561" y="1694"/>
                                    <a:pt x="465" y="1634"/>
                                  </a:cubicBezTo>
                                  <a:cubicBezTo>
                                    <a:pt x="451" y="1625"/>
                                    <a:pt x="370" y="1606"/>
                                    <a:pt x="360" y="1604"/>
                                  </a:cubicBezTo>
                                  <a:cubicBezTo>
                                    <a:pt x="257" y="1535"/>
                                    <a:pt x="304" y="1555"/>
                                    <a:pt x="225" y="1529"/>
                                  </a:cubicBezTo>
                                  <a:cubicBezTo>
                                    <a:pt x="138" y="1558"/>
                                    <a:pt x="110" y="1569"/>
                                    <a:pt x="45" y="1634"/>
                                  </a:cubicBezTo>
                                  <a:cubicBezTo>
                                    <a:pt x="28" y="1684"/>
                                    <a:pt x="17" y="1734"/>
                                    <a:pt x="0" y="1784"/>
                                  </a:cubicBezTo>
                                  <a:cubicBezTo>
                                    <a:pt x="16" y="2035"/>
                                    <a:pt x="16" y="2416"/>
                                    <a:pt x="165" y="2639"/>
                                  </a:cubicBezTo>
                                  <a:cubicBezTo>
                                    <a:pt x="187" y="2751"/>
                                    <a:pt x="215" y="2859"/>
                                    <a:pt x="240" y="2969"/>
                                  </a:cubicBezTo>
                                  <a:cubicBezTo>
                                    <a:pt x="249" y="3009"/>
                                    <a:pt x="260" y="3049"/>
                                    <a:pt x="270" y="3089"/>
                                  </a:cubicBezTo>
                                  <a:cubicBezTo>
                                    <a:pt x="278" y="3120"/>
                                    <a:pt x="300" y="3179"/>
                                    <a:pt x="300" y="3179"/>
                                  </a:cubicBezTo>
                                  <a:cubicBezTo>
                                    <a:pt x="295" y="3224"/>
                                    <a:pt x="292" y="3269"/>
                                    <a:pt x="285" y="3314"/>
                                  </a:cubicBezTo>
                                  <a:cubicBezTo>
                                    <a:pt x="269" y="3413"/>
                                    <a:pt x="171" y="3515"/>
                                    <a:pt x="90" y="3569"/>
                                  </a:cubicBezTo>
                                  <a:cubicBezTo>
                                    <a:pt x="85" y="3584"/>
                                    <a:pt x="59" y="3614"/>
                                    <a:pt x="75" y="3614"/>
                                  </a:cubicBezTo>
                                  <a:cubicBezTo>
                                    <a:pt x="96" y="3614"/>
                                    <a:pt x="120" y="3569"/>
                                    <a:pt x="120" y="3569"/>
                                  </a:cubicBezTo>
                                </a:path>
                              </a:pathLst>
                            </a:custGeom>
                            <a:noFill/>
                            <a:ln w="9525" cap="flat" cmpd="sng">
                              <a:solidFill>
                                <a:srgbClr val="000000"/>
                              </a:solidFill>
                              <a:prstDash val="solid"/>
                              <a:headEnd type="none" w="med" len="med"/>
                              <a:tailEnd type="none" w="med" len="med"/>
                            </a:ln>
                          </wps:spPr>
                          <wps:bodyPr rot="0">
                            <a:noAutofit/>
                          </wps:bodyPr>
                        </wps:wsp>
                      </wpg:grpSp>
                    </wpg:wgp>
                  </a:graphicData>
                </a:graphic>
              </wp:inline>
            </w:drawing>
          </mc:Choice>
          <mc:Fallback xmlns:wpsCustomData="http://www.wps.cn/officeDocument/2013/wpsCustomData">
            <w:pict>
              <v:group id="Холст 286" o:spid="_x0000_s1026" o:spt="203" style="height:174.7pt;width:251.4pt;" coordsize="3192780,2218690" o:gfxdata="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">
                <o:lock v:ext="edit" aspectratio="t"/>
                <v:line id="_x0000_s1026" o:spid="_x0000_s1026" o:spt="20" style="position:absolute;left:2817366;top:375325;height:674;width:94467;" filled="f" stroked="t" coordsize="21600,21600" o:gfxdata="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kumn2/&#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187603;top:1877973;height:187999;width:0;" filled="f" stroked="t" coordsize="21600,21600" o:gfxdata="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iP+a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shape id="_x0000_s1026" o:spid="_x0000_s1026" o:spt="100" style="position:absolute;left:280739;top:224386;height:1885385;width:2434177;" filled="f" stroked="t" coordsize="4665,3614" o:gfxdata="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74eaugAAANwA&#10;AAAPAAAAAAAAAAEAIAAAACIAAABkcnMvZG93bnJldi54bWxQSwECFAAUAAAACACHTuJAMy8FnjsA&#10;AAA5AAAAEAAAAAAAAAABACAAAAAJAQAAZHJzL3NoYXBleG1sLnhtbFBLBQYAAAAABgAGAFsBAACz&#10;AwAAAAA=&#10;" path="m4665,269c4635,274,4605,277,4575,284c4544,292,4485,314,4485,314c4470,329,4450,340,4440,359c4425,387,4428,423,4410,449c4400,464,4390,479,4380,494c4375,524,4367,554,4365,584c4358,681,4423,1270,4185,1349c4125,1344,4061,1356,4005,1334c3965,1319,3945,1274,3915,1244c3852,1181,3794,1112,3750,1034c3709,962,3720,929,3660,869c3616,692,3505,542,3390,404c3272,262,3435,449,3345,314c3333,296,3314,285,3300,269c3231,186,3167,80,3060,44c2859,53,2759,0,2640,119c2630,149,2620,179,2610,209c2605,224,2595,254,2595,254c2603,462,2584,778,2715,974c2758,1146,2698,934,2760,1079c2773,1108,2773,1155,2790,1184c2802,1206,2822,1223,2835,1244c2884,1323,2910,1418,2955,1499c2983,1549,3056,1621,3075,1679c3085,1709,3087,1743,3105,1769c3130,1806,3149,1831,3165,1874c3172,1893,3174,1914,3180,1934c3189,1964,3210,2024,3210,2024c3186,2464,3282,2296,3150,2279c3085,2271,3020,2269,2955,2264c2847,2228,2756,2156,2670,2084c2619,2041,2619,2063,2565,2009c2521,1965,2463,1878,2430,1829c2421,1816,2423,1798,2415,1784c2415,1784,2340,1672,2325,1649c2304,1617,2300,1577,2280,1544c2229,1459,2177,1376,2130,1289c2028,1102,2109,1227,2040,1124c2022,1051,1983,995,1950,929c1921,871,1917,847,1860,809c1778,686,1684,634,1545,599c1480,604,1414,602,1350,614c1317,620,1267,694,1230,719c1225,734,1222,750,1215,764c1207,780,1192,793,1185,809c1172,838,1165,869,1155,899c1150,914,1140,944,1140,944c1158,1174,1192,1347,1305,1544c1342,1608,1372,1686,1425,1739c1598,1912,1342,1647,1500,1844c1553,1910,1588,1914,1620,1979c1704,2147,1540,1866,1665,2084c1698,2142,1743,2187,1770,2249c1799,2316,1820,2384,1860,2444c1879,2519,1896,2596,1920,2669c1909,2827,1954,2908,1815,2954c1753,2942,1694,2929,1635,2909c1550,2782,1690,2979,1515,2804c1470,2759,1431,2707,1380,2669c1360,2654,1338,2642,1320,2624c1274,2578,1257,2527,1200,2489c1093,2328,1260,2572,1125,2399c1053,2306,992,2204,915,2114c901,2098,883,2086,870,2069c799,1978,806,1954,720,1889c691,1801,728,1882,660,1814c647,1801,643,1782,630,1769c617,1756,599,1751,585,1739c514,1680,561,1694,465,1634c451,1625,370,1606,360,1604c257,1535,304,1555,225,1529c138,1558,110,1569,45,1634c28,1684,17,1734,0,1784c16,2035,16,2416,165,2639c187,2751,215,2859,240,2969c249,3009,260,3049,270,3089c278,3120,300,3179,300,3179c295,3224,292,3269,285,3314c269,3413,171,3515,90,3569c85,3584,59,3614,75,3614c96,3614,120,3569,120,3569e">
                  <v:fill on="f" focussize="0,0"/>
                  <v:stroke color="#000000" joinstyle="round"/>
                  <v:imagedata o:title=""/>
                  <o:lock v:ext="edit" aspectratio="f"/>
                </v:shape>
                <v:group id="_x0000_s1026" o:spid="_x0000_s1026" o:spt="203" style="position:absolute;left:93801;top:0;height:2159635;width:3005634;" coordorigin="2987,11366" coordsize="4518,3205" o:gfxdata="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JsA/L0AAADcAAAADwAAAAAAAAABACAAAAAiAAAAZHJzL2Rvd25yZXYueG1s&#10;UEsBAhQAFAAAAAgAh07iQDMvBZ47AAAAOQAAABUAAAAAAAAAAQAgAAAADAEAAGRycy9ncm91cHNo&#10;YXBleG1sLnhtbFBLBQYAAAAABgAGAGABAADJAwAAAAA=&#10;">
                  <o:lock v:ext="edit" aspectratio="f"/>
                  <v:rect id="_x0000_s1026" o:spid="_x0000_s1026" o:spt="1" style="position:absolute;left:6940;top:11645;height:417;width:565;" fillcolor="#FFFFFF" filled="t" stroked="t" coordsize="21600,21600" o:gfxdata="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hl9R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rect>
                  <v:shape id="_x0000_s1026" o:spid="_x0000_s1026" o:spt="5" type="#_x0000_t5" style="position:absolute;left:6940;top:11366;height:278;width:565;" fillcolor="#FFFFFF" filled="t" stroked="t" coordsize="21600,21600" o:gfxdata="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JebbsAAADc&#10;AAAADwAAAAAAAAABACAAAAAiAAAAZHJzL2Rvd25yZXYueG1sUEsBAhQAFAAAAAgAh07iQDMvBZ47&#10;AAAAOQAAABAAAAAAAAAAAQAgAAAACgEAAGRycy9zaGFwZXhtbC54bWxQSwUGAAAAAAYABgBbAQAA&#10;tAMAAAAA&#10;" adj="10800">
                    <v:fill on="t" focussize="0,0"/>
                    <v:stroke color="#000000" joinstyle="miter"/>
                    <v:imagedata o:title=""/>
                    <o:lock v:ext="edit" aspectratio="f"/>
                  </v:shape>
                  <v:rect id="_x0000_s1026" o:spid="_x0000_s1026" o:spt="1" style="position:absolute;left:7081;top:11784;height:138;width:284;" fillcolor="#FFFFFF" filled="t" stroked="t" coordsize="21600,21600" o:gfxdata="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2HRqq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rect>
                  <v:line id="_x0000_s1026" o:spid="_x0000_s1026" o:spt="20" style="position:absolute;left:7223;top:11784;flip:y;height:139;width:2;" filled="t" stroked="t" coordsize="21600,21600" o:gfxdata="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n2WLsAAADc&#10;AAAADwAAAAAAAAABACAAAAAiAAAAZHJzL2Rvd25yZXYueG1sUEsBAhQAFAAAAAgAh07iQDMvBZ47&#10;AAAAOQAAABAAAAAAAAAAAQAgAAAACgEAAGRycy9zaGFwZXhtbC54bWxQSwUGAAAAAAYABgBbAQAA&#10;tAMAAAAA&#10;">
                    <v:fill on="t" focussize="0,0"/>
                    <v:stroke color="#000000" joinstyle="round"/>
                    <v:imagedata o:title=""/>
                    <o:lock v:ext="edit" aspectratio="f"/>
                  </v:line>
                  <v:shape id="_x0000_s1026" o:spid="_x0000_s1026" o:spt="3" type="#_x0000_t3" style="position:absolute;left:2987;top:13874;height:279;width:282;" fillcolor="#FFFFFF" filled="t" stroked="t" coordsize="21600,21600" o:gfxdata="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FphP7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line id="_x0000_s1026" o:spid="_x0000_s1026" o:spt="20" style="position:absolute;left:2987;top:14432;flip:x;height:139;width:141;" filled="t" stroked="t" coordsize="21600,21600" o:gfxdata="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wqx7G8AAAA&#10;3AAAAA8AAAAAAAAAAQAgAAAAIgAAAGRycy9kb3ducmV2LnhtbFBLAQIUABQAAAAIAIdO4kAzLwWe&#10;OwAAADkAAAAQAAAAAAAAAAEAIAAAAAsBAABkcnMvc2hhcGV4bWwueG1sUEsFBgAAAAAGAAYAWwEA&#10;ALUDAAAAAA==&#10;">
                    <v:fill on="t" focussize="0,0"/>
                    <v:stroke color="#000000" joinstyle="round"/>
                    <v:imagedata o:title=""/>
                    <o:lock v:ext="edit" aspectratio="f"/>
                  </v:line>
                  <v:line id="_x0000_s1026" o:spid="_x0000_s1026" o:spt="20" style="position:absolute;left:3128;top:14432;height:139;width:141;" filled="t" stroked="t" coordsize="21600,21600" o:gfxdata="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3DKC/&#10;AAAA3AAAAA8AAAAAAAAAAQAgAAAAIgAAAGRycy9kb3ducmV2LnhtbFBLAQIUABQAAAAIAIdO4kAz&#10;LwWeOwAAADkAAAAQAAAAAAAAAAEAIAAAAA4BAABkcnMvc2hhcGV4bWwueG1sUEsFBgAAAAAGAAYA&#10;WwEAALgDAAAAAA==&#10;">
                    <v:fill on="t" focussize="0,0"/>
                    <v:stroke color="#000000" joinstyle="round"/>
                    <v:imagedata o:title=""/>
                    <o:lock v:ext="edit" aspectratio="f"/>
                  </v:line>
                  <v:line id="_x0000_s1026" o:spid="_x0000_s1026" o:spt="20" style="position:absolute;left:2987;top:14292;flip:x;height:0;width:141;" filled="t" stroked="t" coordsize="21600,21600" o:gfxdata="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4VdarsAAADc&#10;AAAADwAAAAAAAAABACAAAAAiAAAAZHJzL2Rvd25yZXYueG1sUEsBAhQAFAAAAAgAh07iQDMvBZ47&#10;AAAAOQAAABAAAAAAAAAAAQAgAAAACgEAAGRycy9zaGFwZXhtbC54bWxQSwUGAAAAAAYABgBbAQAA&#10;tAMAAAAA&#10;">
                    <v:fill on="t" focussize="0,0"/>
                    <v:stroke color="#000000" joinstyle="round"/>
                    <v:imagedata o:title=""/>
                    <o:lock v:ext="edit" aspectratio="f"/>
                  </v:line>
                  <v:line id="_x0000_s1026" o:spid="_x0000_s1026" o:spt="20" style="position:absolute;left:3128;top:14153;flip:y;height:139;width:141;" filled="t" stroked="t" coordsize="21600,21600" o:gfxdata="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Xwx28AAAA&#10;3AAAAA8AAAAAAAAAAQAgAAAAIgAAAGRycy9kb3ducmV2LnhtbFBLAQIUABQAAAAIAIdO4kAzLwWe&#10;OwAAADkAAAAQAAAAAAAAAAEAIAAAAAsBAABkcnMvc2hhcGV4bWwueG1sUEsFBgAAAAAGAAYAWwEA&#10;ALUDAAAAAA==&#10;">
                    <v:fill on="t" focussize="0,0"/>
                    <v:stroke color="#000000" joinstyle="round"/>
                    <v:imagedata o:title=""/>
                    <o:lock v:ext="edit" aspectratio="f"/>
                  </v:line>
                  <v:shape id="_x0000_s1026" o:spid="_x0000_s1026" o:spt="100" style="position:absolute;left:3456;top:11772;height:2798;width:3659;" filled="f" stroked="t" coordsize="4665,3614" o:gfxdata="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Hq03LsAAADc&#10;AAAADwAAAAAAAAABACAAAAAiAAAAZHJzL2Rvd25yZXYueG1sUEsBAhQAFAAAAAgAh07iQDMvBZ47&#10;AAAAOQAAABAAAAAAAAAAAQAgAAAACgEAAGRycy9zaGFwZXhtbC54bWxQSwUGAAAAAAYABgBbAQAA&#10;tAMAAAAA&#10;" path="m4665,269c4635,274,4605,277,4575,284c4544,292,4485,314,4485,314c4470,329,4450,340,4440,359c4425,387,4428,423,4410,449c4400,464,4390,479,4380,494c4375,524,4367,554,4365,584c4358,681,4423,1270,4185,1349c4125,1344,4061,1356,4005,1334c3965,1319,3945,1274,3915,1244c3852,1181,3794,1112,3750,1034c3709,962,3720,929,3660,869c3616,692,3505,542,3390,404c3272,262,3435,449,3345,314c3333,296,3314,285,3300,269c3231,186,3167,80,3060,44c2859,53,2759,0,2640,119c2630,149,2620,179,2610,209c2605,224,2595,254,2595,254c2603,462,2584,778,2715,974c2758,1146,2698,934,2760,1079c2773,1108,2773,1155,2790,1184c2802,1206,2822,1223,2835,1244c2884,1323,2910,1418,2955,1499c2983,1549,3056,1621,3075,1679c3085,1709,3087,1743,3105,1769c3130,1806,3149,1831,3165,1874c3172,1893,3174,1914,3180,1934c3189,1964,3210,2024,3210,2024c3186,2464,3282,2296,3150,2279c3085,2271,3020,2269,2955,2264c2847,2228,2756,2156,2670,2084c2619,2041,2619,2063,2565,2009c2521,1965,2463,1878,2430,1829c2421,1816,2423,1798,2415,1784c2415,1784,2340,1672,2325,1649c2304,1617,2300,1577,2280,1544c2229,1459,2177,1376,2130,1289c2028,1102,2109,1227,2040,1124c2022,1051,1983,995,1950,929c1921,871,1917,847,1860,809c1778,686,1684,634,1545,599c1480,604,1414,602,1350,614c1317,620,1267,694,1230,719c1225,734,1222,750,1215,764c1207,780,1192,793,1185,809c1172,838,1165,869,1155,899c1150,914,1140,944,1140,944c1158,1174,1192,1347,1305,1544c1342,1608,1372,1686,1425,1739c1598,1912,1342,1647,1500,1844c1553,1910,1588,1914,1620,1979c1704,2147,1540,1866,1665,2084c1698,2142,1743,2187,1770,2249c1799,2316,1820,2384,1860,2444c1879,2519,1896,2596,1920,2669c1909,2827,1954,2908,1815,2954c1753,2942,1694,2929,1635,2909c1550,2782,1690,2979,1515,2804c1470,2759,1431,2707,1380,2669c1360,2654,1338,2642,1320,2624c1274,2578,1257,2527,1200,2489c1093,2328,1260,2572,1125,2399c1053,2306,992,2204,915,2114c901,2098,883,2086,870,2069c799,1978,806,1954,720,1889c691,1801,728,1882,660,1814c647,1801,643,1782,630,1769c617,1756,599,1751,585,1739c514,1680,561,1694,465,1634c451,1625,370,1606,360,1604c257,1535,304,1555,225,1529c138,1558,110,1569,45,1634c28,1684,17,1734,0,1784c16,2035,16,2416,165,2639c187,2751,215,2859,240,2969c249,3009,260,3049,270,3089c278,3120,300,3179,300,3179c295,3224,292,3269,285,3314c269,3413,171,3515,90,3569c85,3584,59,3614,75,3614c96,3614,120,3569,120,3569e">
                    <v:fill on="f" focussize="0,0"/>
                    <v:stroke color="#000000" joinstyle="round"/>
                    <v:imagedata o:title=""/>
                    <o:lock v:ext="edit" aspectratio="f"/>
                  </v:shape>
                </v:group>
                <w10:wrap type="none"/>
                <w10:anchorlock/>
              </v:group>
            </w:pict>
          </mc:Fallback>
        </mc:AlternateContent>
      </w:r>
      <w:r>
        <w:rPr>
          <w:rFonts w:ascii="Times New Roman" w:hAnsi="Times New Roman" w:cs="Times New Roman"/>
          <w:b/>
          <w:sz w:val="28"/>
          <w:szCs w:val="28"/>
        </w:rPr>
        <w:t xml:space="preserve">       </w:t>
      </w:r>
    </w:p>
    <w:p w14:paraId="2464D526" w14:textId="77777777" w:rsidR="00147818" w:rsidRDefault="00000000">
      <w:pPr>
        <w:ind w:left="360" w:firstLine="540"/>
        <w:rPr>
          <w:rFonts w:ascii="Times New Roman" w:hAnsi="Times New Roman" w:cs="Times New Roman"/>
          <w:b/>
          <w:sz w:val="28"/>
          <w:szCs w:val="28"/>
        </w:rPr>
      </w:pPr>
      <w:r>
        <w:rPr>
          <w:rFonts w:ascii="Times New Roman" w:hAnsi="Times New Roman" w:cs="Times New Roman"/>
          <w:b/>
          <w:sz w:val="28"/>
          <w:szCs w:val="28"/>
        </w:rPr>
        <w:t>Задание:</w:t>
      </w:r>
    </w:p>
    <w:p w14:paraId="4B51CFA5"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 xml:space="preserve">С помощью пластилина по параллельным линиям методом растирания, не выходя за контур, нужно заполнить дорогу коричневым цветом. </w:t>
      </w:r>
    </w:p>
    <w:p w14:paraId="1C97D9AA"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 xml:space="preserve">Кто первым выполнил задание, его поздравляют и разрешают первым идти домой. </w:t>
      </w:r>
    </w:p>
    <w:p w14:paraId="088617BE" w14:textId="77777777" w:rsidR="00147818" w:rsidRDefault="00000000">
      <w:pPr>
        <w:ind w:left="360" w:firstLine="540"/>
        <w:rPr>
          <w:rFonts w:ascii="Times New Roman" w:hAnsi="Times New Roman" w:cs="Times New Roman"/>
          <w:b/>
          <w:bCs/>
          <w:sz w:val="28"/>
          <w:szCs w:val="28"/>
        </w:rPr>
      </w:pPr>
      <w:r>
        <w:rPr>
          <w:rFonts w:ascii="Times New Roman" w:hAnsi="Times New Roman" w:cs="Times New Roman"/>
          <w:b/>
          <w:bCs/>
          <w:sz w:val="28"/>
          <w:szCs w:val="28"/>
          <w:lang w:val="en-US"/>
        </w:rPr>
        <w:t>IV</w:t>
      </w:r>
      <w:r w:rsidRPr="00CC1284">
        <w:rPr>
          <w:rFonts w:ascii="Times New Roman" w:hAnsi="Times New Roman" w:cs="Times New Roman"/>
          <w:b/>
          <w:bCs/>
          <w:sz w:val="28"/>
          <w:szCs w:val="28"/>
        </w:rPr>
        <w:t>.</w:t>
      </w:r>
      <w:r>
        <w:rPr>
          <w:rFonts w:ascii="Times New Roman" w:hAnsi="Times New Roman" w:cs="Times New Roman"/>
          <w:b/>
          <w:bCs/>
          <w:sz w:val="28"/>
          <w:szCs w:val="28"/>
        </w:rPr>
        <w:t>Рефлексия.</w:t>
      </w:r>
    </w:p>
    <w:p w14:paraId="1B49845B"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Упражнение «Продолжи предложение»</w:t>
      </w:r>
    </w:p>
    <w:p w14:paraId="6E67509A"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Объясните пожалуйста, что означает слово.</w:t>
      </w:r>
    </w:p>
    <w:p w14:paraId="0C8C10F8" w14:textId="77777777" w:rsidR="00147818" w:rsidRDefault="00000000">
      <w:pPr>
        <w:numPr>
          <w:ilvl w:val="0"/>
          <w:numId w:val="36"/>
        </w:numPr>
        <w:spacing w:line="240" w:lineRule="auto"/>
        <w:rPr>
          <w:rFonts w:ascii="Times New Roman" w:hAnsi="Times New Roman" w:cs="Times New Roman"/>
          <w:sz w:val="28"/>
          <w:szCs w:val="28"/>
        </w:rPr>
      </w:pPr>
      <w:r>
        <w:rPr>
          <w:rFonts w:ascii="Times New Roman" w:hAnsi="Times New Roman" w:cs="Times New Roman"/>
          <w:sz w:val="28"/>
          <w:szCs w:val="28"/>
        </w:rPr>
        <w:t>Школа – это дом, в котором … (учатся дети).</w:t>
      </w:r>
    </w:p>
    <w:p w14:paraId="7473B8A8" w14:textId="77777777" w:rsidR="00147818" w:rsidRDefault="00000000">
      <w:pPr>
        <w:numPr>
          <w:ilvl w:val="0"/>
          <w:numId w:val="36"/>
        </w:numPr>
        <w:spacing w:line="240" w:lineRule="auto"/>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48512" behindDoc="1" locked="0" layoutInCell="1" allowOverlap="1" wp14:anchorId="69E31F4B" wp14:editId="4934688C">
            <wp:simplePos x="0" y="0"/>
            <wp:positionH relativeFrom="column">
              <wp:posOffset>4206240</wp:posOffset>
            </wp:positionH>
            <wp:positionV relativeFrom="paragraph">
              <wp:posOffset>3810</wp:posOffset>
            </wp:positionV>
            <wp:extent cx="990600" cy="1181100"/>
            <wp:effectExtent l="0" t="0" r="0" b="7620"/>
            <wp:wrapTight wrapText="bothSides">
              <wp:wrapPolygon edited="0">
                <wp:start x="0" y="0"/>
                <wp:lineTo x="0" y="21461"/>
                <wp:lineTo x="21268" y="21461"/>
                <wp:lineTo x="21268" y="0"/>
                <wp:lineTo x="0" y="0"/>
              </wp:wrapPolygon>
            </wp:wrapTight>
            <wp:docPr id="194" name="Изображение 177" descr="1251144881_otkrytka_pervoe_sentyabrya_den_znaniy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Изображение 177" descr="1251144881_otkrytka_pervoe_sentyabrya_den_znaniy_51"/>
                    <pic:cNvPicPr>
                      <a:picLocks noChangeAspect="1"/>
                    </pic:cNvPicPr>
                  </pic:nvPicPr>
                  <pic:blipFill>
                    <a:blip r:embed="rId54"/>
                    <a:stretch>
                      <a:fillRect/>
                    </a:stretch>
                  </pic:blipFill>
                  <pic:spPr>
                    <a:xfrm>
                      <a:off x="0" y="0"/>
                      <a:ext cx="990600" cy="1181099"/>
                    </a:xfrm>
                    <a:prstGeom prst="rect">
                      <a:avLst/>
                    </a:prstGeom>
                    <a:noFill/>
                    <a:ln>
                      <a:noFill/>
                    </a:ln>
                  </pic:spPr>
                </pic:pic>
              </a:graphicData>
            </a:graphic>
          </wp:anchor>
        </w:drawing>
      </w:r>
      <w:r>
        <w:rPr>
          <w:rFonts w:ascii="Times New Roman" w:hAnsi="Times New Roman" w:cs="Times New Roman"/>
          <w:sz w:val="28"/>
          <w:szCs w:val="28"/>
        </w:rPr>
        <w:t>Отличник – это ученик, который…</w:t>
      </w:r>
    </w:p>
    <w:p w14:paraId="167FF893" w14:textId="77777777" w:rsidR="00147818" w:rsidRDefault="00000000">
      <w:pPr>
        <w:numPr>
          <w:ilvl w:val="0"/>
          <w:numId w:val="36"/>
        </w:numPr>
        <w:spacing w:line="240" w:lineRule="auto"/>
        <w:rPr>
          <w:rFonts w:ascii="Times New Roman" w:hAnsi="Times New Roman" w:cs="Times New Roman"/>
          <w:sz w:val="28"/>
          <w:szCs w:val="28"/>
        </w:rPr>
      </w:pPr>
      <w:r>
        <w:rPr>
          <w:rFonts w:ascii="Times New Roman" w:hAnsi="Times New Roman" w:cs="Times New Roman"/>
          <w:sz w:val="28"/>
          <w:szCs w:val="28"/>
        </w:rPr>
        <w:t>Ручка – это предмет, которым …</w:t>
      </w:r>
    </w:p>
    <w:p w14:paraId="466FD679" w14:textId="77777777" w:rsidR="00147818" w:rsidRDefault="00000000">
      <w:pPr>
        <w:numPr>
          <w:ilvl w:val="0"/>
          <w:numId w:val="36"/>
        </w:numPr>
        <w:spacing w:line="240" w:lineRule="auto"/>
        <w:rPr>
          <w:rFonts w:ascii="Times New Roman" w:hAnsi="Times New Roman" w:cs="Times New Roman"/>
          <w:sz w:val="28"/>
          <w:szCs w:val="28"/>
        </w:rPr>
      </w:pPr>
      <w:r>
        <w:rPr>
          <w:rFonts w:ascii="Times New Roman" w:hAnsi="Times New Roman" w:cs="Times New Roman"/>
          <w:sz w:val="28"/>
          <w:szCs w:val="28"/>
        </w:rPr>
        <w:t>Карандаш – это …</w:t>
      </w:r>
    </w:p>
    <w:p w14:paraId="4B83CD34" w14:textId="77777777" w:rsidR="00147818" w:rsidRDefault="00000000">
      <w:pPr>
        <w:ind w:left="360" w:firstLine="540"/>
        <w:rPr>
          <w:rFonts w:ascii="Times New Roman" w:hAnsi="Times New Roman" w:cs="Times New Roman"/>
          <w:b/>
          <w:bCs/>
          <w:sz w:val="28"/>
          <w:szCs w:val="28"/>
        </w:rPr>
      </w:pPr>
      <w:r>
        <w:rPr>
          <w:rFonts w:ascii="Times New Roman" w:hAnsi="Times New Roman" w:cs="Times New Roman"/>
          <w:sz w:val="28"/>
          <w:szCs w:val="28"/>
        </w:rPr>
        <w:t>-      Ранец – это сумка куда складывают…</w:t>
      </w:r>
    </w:p>
    <w:p w14:paraId="1A64174A" w14:textId="77777777" w:rsidR="00147818" w:rsidRDefault="00147818">
      <w:pPr>
        <w:ind w:left="360" w:firstLine="540"/>
        <w:rPr>
          <w:rFonts w:ascii="Times New Roman" w:hAnsi="Times New Roman" w:cs="Times New Roman"/>
          <w:b/>
          <w:bCs/>
          <w:sz w:val="28"/>
          <w:szCs w:val="28"/>
        </w:rPr>
      </w:pPr>
    </w:p>
    <w:p w14:paraId="0CDE2BBB" w14:textId="77777777" w:rsidR="00147818" w:rsidRDefault="00000000">
      <w:pPr>
        <w:ind w:left="658" w:hanging="658"/>
        <w:rPr>
          <w:rFonts w:ascii="Times New Roman" w:hAnsi="Times New Roman" w:cs="Times New Roman"/>
          <w:b/>
          <w:bCs/>
          <w:sz w:val="28"/>
          <w:szCs w:val="28"/>
        </w:rPr>
      </w:pPr>
      <w:r>
        <w:rPr>
          <w:rFonts w:ascii="Times New Roman" w:hAnsi="Times New Roman" w:cs="Times New Roman"/>
          <w:b/>
          <w:bCs/>
          <w:sz w:val="28"/>
          <w:szCs w:val="28"/>
          <w:lang w:val="en-US"/>
        </w:rPr>
        <w:t>V.</w:t>
      </w:r>
      <w:r>
        <w:rPr>
          <w:rFonts w:ascii="Times New Roman" w:hAnsi="Times New Roman" w:cs="Times New Roman"/>
          <w:b/>
          <w:bCs/>
          <w:sz w:val="28"/>
          <w:szCs w:val="28"/>
        </w:rPr>
        <w:t>Домашнее задание:</w:t>
      </w:r>
    </w:p>
    <w:p w14:paraId="4240611A" w14:textId="77777777" w:rsidR="00147818" w:rsidRDefault="00000000">
      <w:pPr>
        <w:numPr>
          <w:ilvl w:val="0"/>
          <w:numId w:val="37"/>
        </w:numPr>
        <w:tabs>
          <w:tab w:val="clear" w:pos="1620"/>
          <w:tab w:val="left" w:pos="720"/>
          <w:tab w:val="left" w:pos="900"/>
          <w:tab w:val="left" w:pos="1080"/>
        </w:tabs>
        <w:spacing w:line="240" w:lineRule="auto"/>
        <w:ind w:left="658" w:hanging="658"/>
        <w:rPr>
          <w:rFonts w:ascii="Times New Roman" w:hAnsi="Times New Roman" w:cs="Times New Roman"/>
          <w:sz w:val="28"/>
          <w:szCs w:val="28"/>
          <w:lang w:val="uk-UA"/>
        </w:rPr>
      </w:pPr>
      <w:r>
        <w:rPr>
          <w:rFonts w:ascii="Times New Roman" w:hAnsi="Times New Roman" w:cs="Times New Roman"/>
          <w:sz w:val="28"/>
          <w:szCs w:val="28"/>
        </w:rPr>
        <w:t>Сложить список школьных принадлежностей .Что должно храниться в рюкзаке школьника.</w:t>
      </w:r>
    </w:p>
    <w:p w14:paraId="3AD9F6D1" w14:textId="77777777" w:rsidR="00147818" w:rsidRDefault="00000000">
      <w:pPr>
        <w:numPr>
          <w:ilvl w:val="0"/>
          <w:numId w:val="37"/>
        </w:numPr>
        <w:tabs>
          <w:tab w:val="clear" w:pos="1620"/>
          <w:tab w:val="left" w:pos="720"/>
          <w:tab w:val="left" w:pos="900"/>
          <w:tab w:val="left" w:pos="1080"/>
        </w:tabs>
        <w:spacing w:line="240" w:lineRule="auto"/>
        <w:ind w:left="658" w:hanging="658"/>
        <w:rPr>
          <w:rFonts w:ascii="Times New Roman" w:hAnsi="Times New Roman" w:cs="Times New Roman"/>
          <w:sz w:val="28"/>
          <w:szCs w:val="28"/>
        </w:rPr>
      </w:pPr>
      <w:r>
        <w:rPr>
          <w:rFonts w:ascii="Times New Roman" w:hAnsi="Times New Roman" w:cs="Times New Roman"/>
          <w:sz w:val="28"/>
          <w:szCs w:val="28"/>
        </w:rPr>
        <w:t>Поиграть в игру «Собери портфель»</w:t>
      </w:r>
    </w:p>
    <w:p w14:paraId="56DE77A2" w14:textId="77777777" w:rsidR="00147818" w:rsidRDefault="00000000">
      <w:pPr>
        <w:numPr>
          <w:ilvl w:val="0"/>
          <w:numId w:val="37"/>
        </w:numPr>
        <w:tabs>
          <w:tab w:val="clear" w:pos="1620"/>
          <w:tab w:val="left" w:pos="900"/>
          <w:tab w:val="left" w:pos="1080"/>
        </w:tabs>
        <w:spacing w:line="240" w:lineRule="auto"/>
        <w:ind w:left="658" w:hanging="658"/>
        <w:rPr>
          <w:rFonts w:ascii="Times New Roman" w:hAnsi="Times New Roman" w:cs="Times New Roman"/>
          <w:sz w:val="28"/>
          <w:szCs w:val="28"/>
        </w:rPr>
      </w:pPr>
      <w:r>
        <w:rPr>
          <w:rFonts w:ascii="Times New Roman" w:hAnsi="Times New Roman" w:cs="Times New Roman"/>
          <w:sz w:val="28"/>
          <w:szCs w:val="28"/>
        </w:rPr>
        <w:t>С детьми разгадать загадки (см.приложение №11)</w:t>
      </w:r>
    </w:p>
    <w:p w14:paraId="2FA0552C" w14:textId="77777777" w:rsidR="00147818" w:rsidRDefault="00000000">
      <w:pPr>
        <w:tabs>
          <w:tab w:val="left" w:pos="720"/>
        </w:tabs>
        <w:spacing w:line="240" w:lineRule="auto"/>
        <w:ind w:left="658" w:hanging="658"/>
        <w:rPr>
          <w:rFonts w:ascii="Times New Roman" w:hAnsi="Times New Roman" w:cs="Times New Roman"/>
          <w:sz w:val="28"/>
          <w:szCs w:val="28"/>
        </w:rPr>
      </w:pPr>
      <w:r>
        <w:rPr>
          <w:rFonts w:ascii="Times New Roman" w:hAnsi="Times New Roman" w:cs="Times New Roman"/>
          <w:sz w:val="28"/>
          <w:szCs w:val="28"/>
        </w:rPr>
        <w:t>Детям  родители  загадывают  загадки, а они отгадывают и кладут в портфель предметы.</w:t>
      </w:r>
    </w:p>
    <w:p w14:paraId="34F0523A" w14:textId="77777777" w:rsidR="00147818" w:rsidRDefault="00000000">
      <w:pPr>
        <w:numPr>
          <w:ilvl w:val="0"/>
          <w:numId w:val="37"/>
        </w:numPr>
        <w:tabs>
          <w:tab w:val="clear" w:pos="1620"/>
          <w:tab w:val="left" w:pos="1080"/>
        </w:tabs>
        <w:spacing w:line="240" w:lineRule="auto"/>
        <w:ind w:left="658" w:hanging="658"/>
        <w:rPr>
          <w:rFonts w:ascii="Times New Roman" w:hAnsi="Times New Roman" w:cs="Times New Roman"/>
          <w:sz w:val="28"/>
          <w:szCs w:val="28"/>
          <w:lang w:val="uk-UA"/>
        </w:rPr>
      </w:pPr>
      <w:r>
        <w:rPr>
          <w:rFonts w:ascii="Times New Roman" w:hAnsi="Times New Roman" w:cs="Times New Roman"/>
          <w:sz w:val="28"/>
          <w:szCs w:val="28"/>
        </w:rPr>
        <w:t>Игра</w:t>
      </w:r>
      <w:r>
        <w:rPr>
          <w:rFonts w:ascii="Times New Roman" w:hAnsi="Times New Roman" w:cs="Times New Roman"/>
          <w:sz w:val="28"/>
          <w:szCs w:val="28"/>
          <w:lang w:val="uk-UA"/>
        </w:rPr>
        <w:t xml:space="preserve"> «Учимся думать».</w:t>
      </w:r>
    </w:p>
    <w:p w14:paraId="028F3B5D" w14:textId="77777777" w:rsidR="00147818" w:rsidRDefault="00000000">
      <w:pPr>
        <w:tabs>
          <w:tab w:val="left" w:pos="1080"/>
        </w:tabs>
        <w:spacing w:line="240" w:lineRule="auto"/>
        <w:ind w:left="658" w:hanging="658"/>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Перечислите как можно больше способов применения (использования) предмета.</w:t>
      </w:r>
    </w:p>
    <w:p w14:paraId="4BE50C6B" w14:textId="77777777" w:rsidR="00147818" w:rsidRDefault="00000000">
      <w:pPr>
        <w:tabs>
          <w:tab w:val="left" w:pos="1080"/>
        </w:tabs>
        <w:spacing w:line="240" w:lineRule="auto"/>
        <w:ind w:left="658" w:hanging="658"/>
        <w:rPr>
          <w:rFonts w:ascii="Times New Roman" w:hAnsi="Times New Roman" w:cs="Times New Roman"/>
          <w:sz w:val="28"/>
          <w:szCs w:val="28"/>
          <w:lang w:val="uk-UA"/>
        </w:rPr>
      </w:pPr>
      <w:r>
        <w:rPr>
          <w:rFonts w:ascii="Times New Roman" w:hAnsi="Times New Roman" w:cs="Times New Roman"/>
          <w:sz w:val="28"/>
          <w:szCs w:val="28"/>
          <w:lang w:val="uk-UA"/>
        </w:rPr>
        <w:t>Например:</w:t>
      </w:r>
    </w:p>
    <w:p w14:paraId="2D1A301A" w14:textId="77777777" w:rsidR="00147818" w:rsidRDefault="00000000">
      <w:pPr>
        <w:tabs>
          <w:tab w:val="left" w:pos="1080"/>
        </w:tabs>
        <w:spacing w:line="240" w:lineRule="auto"/>
        <w:ind w:left="655" w:hanging="215"/>
        <w:rPr>
          <w:rFonts w:ascii="Times New Roman" w:hAnsi="Times New Roman" w:cs="Times New Roman"/>
          <w:sz w:val="28"/>
          <w:szCs w:val="28"/>
          <w:lang w:val="uk-UA"/>
        </w:rPr>
      </w:pPr>
      <w:r>
        <w:rPr>
          <w:rFonts w:ascii="Times New Roman" w:hAnsi="Times New Roman" w:cs="Times New Roman"/>
          <w:sz w:val="28"/>
          <w:szCs w:val="28"/>
          <w:lang w:val="uk-UA"/>
        </w:rPr>
        <w:t>-Газета - (для чтения, завернуть что-то, подложить, чтобы сесть, как веер, протереть грязь...)</w:t>
      </w:r>
    </w:p>
    <w:p w14:paraId="60B42E02" w14:textId="77777777" w:rsidR="00147818" w:rsidRDefault="00000000">
      <w:pPr>
        <w:tabs>
          <w:tab w:val="left" w:pos="1080"/>
        </w:tabs>
        <w:spacing w:line="240" w:lineRule="auto"/>
        <w:ind w:left="655" w:hanging="215"/>
        <w:rPr>
          <w:rFonts w:ascii="Times New Roman" w:hAnsi="Times New Roman" w:cs="Times New Roman"/>
          <w:sz w:val="28"/>
          <w:szCs w:val="28"/>
          <w:lang w:val="uk-UA"/>
        </w:rPr>
      </w:pPr>
      <w:r>
        <w:rPr>
          <w:rFonts w:ascii="Times New Roman" w:hAnsi="Times New Roman" w:cs="Times New Roman"/>
          <w:sz w:val="28"/>
          <w:szCs w:val="28"/>
          <w:lang w:val="uk-UA"/>
        </w:rPr>
        <w:t>-Ведро - (как стул, стол, барабан, горшок для цветов...)</w:t>
      </w:r>
    </w:p>
    <w:p w14:paraId="7B55F763" w14:textId="77777777" w:rsidR="00147818" w:rsidRDefault="00000000">
      <w:pPr>
        <w:tabs>
          <w:tab w:val="left" w:pos="1080"/>
        </w:tabs>
        <w:spacing w:line="240" w:lineRule="auto"/>
        <w:ind w:left="655" w:hanging="215"/>
        <w:rPr>
          <w:rFonts w:ascii="Times New Roman" w:hAnsi="Times New Roman" w:cs="Times New Roman"/>
          <w:sz w:val="28"/>
          <w:szCs w:val="28"/>
          <w:lang w:val="uk-UA"/>
        </w:rPr>
      </w:pPr>
      <w:r>
        <w:rPr>
          <w:rFonts w:ascii="Times New Roman" w:hAnsi="Times New Roman" w:cs="Times New Roman"/>
          <w:sz w:val="28"/>
          <w:szCs w:val="28"/>
          <w:lang w:val="uk-UA"/>
        </w:rPr>
        <w:t>-Книга -</w:t>
      </w:r>
    </w:p>
    <w:p w14:paraId="2C008A0D" w14:textId="77777777" w:rsidR="00147818" w:rsidRDefault="00000000">
      <w:pPr>
        <w:tabs>
          <w:tab w:val="left" w:pos="1080"/>
        </w:tabs>
        <w:spacing w:line="240" w:lineRule="auto"/>
        <w:ind w:left="655" w:hanging="215"/>
        <w:rPr>
          <w:rFonts w:ascii="Times New Roman" w:hAnsi="Times New Roman" w:cs="Times New Roman"/>
          <w:sz w:val="28"/>
          <w:szCs w:val="28"/>
          <w:lang w:val="uk-UA"/>
        </w:rPr>
      </w:pPr>
      <w:r>
        <w:rPr>
          <w:rFonts w:ascii="Times New Roman" w:hAnsi="Times New Roman" w:cs="Times New Roman"/>
          <w:sz w:val="28"/>
          <w:szCs w:val="28"/>
          <w:lang w:val="uk-UA"/>
        </w:rPr>
        <w:t>- Тетрадь -</w:t>
      </w:r>
    </w:p>
    <w:p w14:paraId="2BBCDC95" w14:textId="77777777" w:rsidR="00147818" w:rsidRDefault="00000000">
      <w:pPr>
        <w:tabs>
          <w:tab w:val="left" w:pos="1080"/>
        </w:tabs>
        <w:spacing w:line="240" w:lineRule="auto"/>
        <w:ind w:left="658" w:hanging="658"/>
        <w:rPr>
          <w:rFonts w:ascii="Times New Roman" w:hAnsi="Times New Roman" w:cs="Times New Roman"/>
          <w:i/>
          <w:iCs/>
          <w:sz w:val="28"/>
          <w:szCs w:val="28"/>
          <w:lang w:val="uk-UA"/>
        </w:rPr>
      </w:pPr>
      <w:r>
        <w:rPr>
          <w:rFonts w:ascii="Times New Roman" w:hAnsi="Times New Roman" w:cs="Times New Roman"/>
          <w:i/>
          <w:iCs/>
          <w:sz w:val="28"/>
          <w:szCs w:val="28"/>
        </w:rPr>
        <w:t>5.</w:t>
      </w:r>
      <w:r>
        <w:rPr>
          <w:rFonts w:ascii="Times New Roman" w:hAnsi="Times New Roman" w:cs="Times New Roman"/>
          <w:i/>
          <w:iCs/>
          <w:sz w:val="28"/>
          <w:szCs w:val="28"/>
          <w:lang w:val="uk-UA"/>
        </w:rPr>
        <w:t xml:space="preserve"> Игра «Чем похожи, чем разнятся?»</w:t>
      </w:r>
    </w:p>
    <w:p w14:paraId="0766FB07" w14:textId="77777777" w:rsidR="00147818" w:rsidRDefault="00000000">
      <w:pPr>
        <w:tabs>
          <w:tab w:val="left" w:pos="1080"/>
        </w:tabs>
        <w:spacing w:line="240" w:lineRule="auto"/>
        <w:ind w:left="655" w:hanging="215"/>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Стакан и чашка.</w:t>
      </w:r>
    </w:p>
    <w:p w14:paraId="14B8E62E" w14:textId="77777777" w:rsidR="00147818" w:rsidRDefault="00000000">
      <w:pPr>
        <w:tabs>
          <w:tab w:val="left" w:pos="1080"/>
        </w:tabs>
        <w:spacing w:line="240" w:lineRule="auto"/>
        <w:ind w:left="655" w:hanging="215"/>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Ручка и карандаш.</w:t>
      </w:r>
    </w:p>
    <w:p w14:paraId="146333C0" w14:textId="77777777" w:rsidR="00147818" w:rsidRDefault="00000000">
      <w:pPr>
        <w:tabs>
          <w:tab w:val="left" w:pos="1080"/>
        </w:tabs>
        <w:spacing w:line="240" w:lineRule="auto"/>
        <w:ind w:left="655" w:hanging="215"/>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Книга и тетрадь.</w:t>
      </w:r>
    </w:p>
    <w:p w14:paraId="3CC519B4" w14:textId="77777777" w:rsidR="00147818" w:rsidRDefault="00000000">
      <w:pPr>
        <w:numPr>
          <w:ilvl w:val="0"/>
          <w:numId w:val="34"/>
        </w:numPr>
        <w:tabs>
          <w:tab w:val="clear" w:pos="425"/>
          <w:tab w:val="left" w:pos="1080"/>
        </w:tabs>
        <w:spacing w:line="240" w:lineRule="auto"/>
        <w:ind w:left="658" w:hanging="658"/>
        <w:rPr>
          <w:rFonts w:ascii="Times New Roman" w:hAnsi="Times New Roman" w:cs="Times New Roman"/>
          <w:sz w:val="28"/>
          <w:szCs w:val="28"/>
        </w:rPr>
      </w:pPr>
      <w:r>
        <w:rPr>
          <w:rFonts w:ascii="Times New Roman" w:hAnsi="Times New Roman" w:cs="Times New Roman"/>
          <w:b/>
          <w:bCs/>
          <w:sz w:val="28"/>
          <w:szCs w:val="28"/>
          <w:lang w:val="uk-UA"/>
        </w:rPr>
        <w:t xml:space="preserve">Повторить дни недели </w:t>
      </w:r>
      <w:r>
        <w:rPr>
          <w:rFonts w:ascii="Times New Roman" w:hAnsi="Times New Roman" w:cs="Times New Roman"/>
          <w:sz w:val="28"/>
          <w:szCs w:val="28"/>
          <w:lang w:val="uk-UA"/>
        </w:rPr>
        <w:t>(понедельник, вторник, среда, четверг, пятница, суббота, воскресенье)</w:t>
      </w:r>
      <w:r>
        <w:rPr>
          <w:rFonts w:ascii="Times New Roman" w:hAnsi="Times New Roman" w:cs="Times New Roman"/>
          <w:sz w:val="28"/>
          <w:szCs w:val="28"/>
        </w:rPr>
        <w:t xml:space="preserve"> и распечатать плакаты для наглядности (см.приложение №12) </w:t>
      </w:r>
      <w:r>
        <w:rPr>
          <w:rFonts w:ascii="Times New Roman" w:hAnsi="Times New Roman" w:cs="Times New Roman"/>
          <w:sz w:val="28"/>
          <w:szCs w:val="28"/>
          <w:lang w:val="uk-UA"/>
        </w:rPr>
        <w:t>.</w:t>
      </w:r>
      <w:r>
        <w:rPr>
          <w:rFonts w:ascii="Times New Roman" w:hAnsi="Times New Roman" w:cs="Times New Roman"/>
          <w:sz w:val="28"/>
          <w:szCs w:val="28"/>
        </w:rPr>
        <w:t xml:space="preserve"> Родителям выдаётся  буклет </w:t>
      </w:r>
      <w:r>
        <w:rPr>
          <w:rFonts w:ascii="Times New Roman" w:hAnsi="Times New Roman" w:cs="Times New Roman"/>
          <w:sz w:val="28"/>
          <w:szCs w:val="28"/>
          <w:lang w:val="uk-UA"/>
        </w:rPr>
        <w:t xml:space="preserve"> с рекомендациями</w:t>
      </w:r>
      <w:r>
        <w:rPr>
          <w:rFonts w:ascii="Times New Roman" w:hAnsi="Times New Roman" w:cs="Times New Roman"/>
          <w:sz w:val="28"/>
          <w:szCs w:val="28"/>
        </w:rPr>
        <w:t>.</w:t>
      </w:r>
    </w:p>
    <w:p w14:paraId="7077D6C5" w14:textId="77777777" w:rsidR="00147818" w:rsidRDefault="00000000">
      <w:pPr>
        <w:numPr>
          <w:ilvl w:val="0"/>
          <w:numId w:val="34"/>
        </w:numPr>
        <w:ind w:left="658" w:hanging="658"/>
        <w:rPr>
          <w:rFonts w:ascii="Times New Roman" w:hAnsi="Times New Roman" w:cs="Times New Roman"/>
          <w:b/>
          <w:sz w:val="28"/>
          <w:szCs w:val="28"/>
        </w:rPr>
      </w:pPr>
      <w:r>
        <w:rPr>
          <w:rFonts w:ascii="Times New Roman" w:hAnsi="Times New Roman" w:cs="Times New Roman"/>
          <w:sz w:val="28"/>
          <w:szCs w:val="28"/>
        </w:rPr>
        <w:t xml:space="preserve">Выполнить 5  упражнений (см.приложение №13 </w:t>
      </w:r>
      <w:r>
        <w:rPr>
          <w:rFonts w:ascii="Times New Roman" w:hAnsi="Times New Roman" w:cs="Times New Roman"/>
          <w:b/>
          <w:sz w:val="28"/>
          <w:szCs w:val="28"/>
        </w:rPr>
        <w:t xml:space="preserve"> «Учимся рассуждать»</w:t>
      </w:r>
    </w:p>
    <w:p w14:paraId="40772F3D"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br w:type="page" w:clear="all"/>
      </w:r>
    </w:p>
    <w:p w14:paraId="375C11C0" w14:textId="77777777" w:rsidR="00147818" w:rsidRDefault="00147818">
      <w:pPr>
        <w:rPr>
          <w:rFonts w:ascii="Times New Roman" w:hAnsi="Times New Roman" w:cs="Times New Roman"/>
          <w:b/>
          <w:sz w:val="28"/>
          <w:szCs w:val="28"/>
        </w:rPr>
      </w:pPr>
    </w:p>
    <w:p w14:paraId="6221BD60" w14:textId="77777777" w:rsidR="00147818" w:rsidRDefault="00147818">
      <w:pPr>
        <w:spacing w:line="240" w:lineRule="auto"/>
        <w:rPr>
          <w:b/>
          <w:sz w:val="28"/>
          <w:szCs w:val="28"/>
        </w:rPr>
      </w:pPr>
    </w:p>
    <w:p w14:paraId="436B08C8" w14:textId="77777777" w:rsidR="00147818" w:rsidRDefault="00000000">
      <w:pPr>
        <w:ind w:left="360"/>
        <w:jc w:val="center"/>
        <w:rPr>
          <w:rFonts w:ascii="Times New Roman" w:hAnsi="Times New Roman" w:cs="Times New Roman"/>
          <w:b/>
          <w:sz w:val="28"/>
          <w:szCs w:val="28"/>
          <w:lang w:val="uk-UA"/>
        </w:rPr>
      </w:pPr>
      <w:r>
        <w:rPr>
          <w:rFonts w:ascii="Times New Roman" w:hAnsi="Times New Roman" w:cs="Times New Roman"/>
          <w:b/>
          <w:sz w:val="28"/>
          <w:szCs w:val="28"/>
          <w:lang w:val="uk-UA"/>
        </w:rPr>
        <w:t>Занят</w:t>
      </w:r>
      <w:r>
        <w:rPr>
          <w:rFonts w:ascii="Times New Roman" w:hAnsi="Times New Roman" w:cs="Times New Roman"/>
          <w:b/>
          <w:sz w:val="28"/>
          <w:szCs w:val="28"/>
        </w:rPr>
        <w:t>ие</w:t>
      </w:r>
      <w:r>
        <w:rPr>
          <w:rFonts w:ascii="Times New Roman" w:hAnsi="Times New Roman" w:cs="Times New Roman"/>
          <w:b/>
          <w:sz w:val="28"/>
          <w:szCs w:val="28"/>
          <w:lang w:val="uk-UA"/>
        </w:rPr>
        <w:t xml:space="preserve"> № 11. «</w:t>
      </w:r>
      <w:r>
        <w:rPr>
          <w:rFonts w:ascii="Times New Roman" w:hAnsi="Times New Roman" w:cs="Times New Roman"/>
          <w:b/>
          <w:sz w:val="28"/>
          <w:szCs w:val="28"/>
        </w:rPr>
        <w:t>В мире сказок</w:t>
      </w:r>
      <w:r>
        <w:rPr>
          <w:rFonts w:ascii="Times New Roman" w:hAnsi="Times New Roman" w:cs="Times New Roman"/>
          <w:b/>
          <w:sz w:val="28"/>
          <w:szCs w:val="28"/>
          <w:lang w:val="uk-UA"/>
        </w:rPr>
        <w:t>»</w:t>
      </w:r>
    </w:p>
    <w:p w14:paraId="7C3CB2A0" w14:textId="77777777" w:rsidR="00147818" w:rsidRDefault="00000000">
      <w:pPr>
        <w:ind w:left="360" w:firstLine="540"/>
        <w:jc w:val="center"/>
        <w:rPr>
          <w:rFonts w:ascii="Times New Roman" w:hAnsi="Times New Roman" w:cs="Times New Roman"/>
          <w:b/>
          <w:sz w:val="28"/>
          <w:szCs w:val="28"/>
          <w:lang w:val="uk-UA"/>
        </w:rPr>
      </w:pPr>
      <w:r>
        <w:rPr>
          <w:rFonts w:ascii="Times New Roman" w:hAnsi="Times New Roman" w:cs="Times New Roman"/>
          <w:b/>
          <w:noProof/>
          <w:sz w:val="28"/>
          <w:szCs w:val="28"/>
        </w:rPr>
        <mc:AlternateContent>
          <mc:Choice Requires="wpg">
            <w:drawing>
              <wp:anchor distT="0" distB="0" distL="114300" distR="114300" simplePos="0" relativeHeight="251649536" behindDoc="0" locked="0" layoutInCell="1" allowOverlap="1" wp14:anchorId="7A9B96B3" wp14:editId="3DF15B0C">
                <wp:simplePos x="0" y="0"/>
                <wp:positionH relativeFrom="column">
                  <wp:posOffset>342900</wp:posOffset>
                </wp:positionH>
                <wp:positionV relativeFrom="paragraph">
                  <wp:posOffset>-462280</wp:posOffset>
                </wp:positionV>
                <wp:extent cx="1143000" cy="878840"/>
                <wp:effectExtent l="0" t="0" r="0" b="5080"/>
                <wp:wrapNone/>
                <wp:docPr id="195" name="Группа 1402"/>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1400" name="Изображение 179"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1401" name="Текстовое поле 1401"/>
                        <wps:cNvSpPr txBox="1"/>
                        <wps:spPr bwMode="auto">
                          <a:xfrm>
                            <a:off x="1521" y="1134"/>
                            <a:ext cx="1080" cy="540"/>
                          </a:xfrm>
                          <a:prstGeom prst="rect">
                            <a:avLst/>
                          </a:prstGeom>
                          <a:noFill/>
                          <a:ln>
                            <a:noFill/>
                          </a:ln>
                        </wps:spPr>
                        <wps:txbx>
                          <w:txbxContent>
                            <w:p w14:paraId="5B66BCD0" w14:textId="77777777" w:rsidR="00147818" w:rsidRDefault="00000000">
                              <w:pPr>
                                <w:rPr>
                                  <w:b/>
                                  <w:sz w:val="32"/>
                                  <w:szCs w:val="32"/>
                                </w:rPr>
                              </w:pPr>
                              <w:r>
                                <w:rPr>
                                  <w:b/>
                                  <w:sz w:val="32"/>
                                  <w:szCs w:val="32"/>
                                </w:rPr>
                                <w:t>№ 11</w:t>
                              </w:r>
                            </w:p>
                          </w:txbxContent>
                        </wps:txbx>
                        <wps:bodyPr upright="1"/>
                      </wps:wsp>
                    </wpg:wgp>
                  </a:graphicData>
                </a:graphic>
              </wp:anchor>
            </w:drawing>
          </mc:Choice>
          <mc:Fallback>
            <w:pict>
              <v:group w14:anchorId="7A9B96B3" id="Группа 1402" o:spid="_x0000_s1058" style="position:absolute;left:0;text-align:left;margin-left:27pt;margin-top:-36.4pt;width:90pt;height:69.2pt;z-index:251649536"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">
                <v:shape id="Изображение 179" o:spid="_x0000_s1059"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">
                  <v:imagedata r:id="rId9" o:title="Untitled-TrueColor-01"/>
                </v:shape>
                <v:shape id="Текстовое поле 1401" o:spid="_x0000_s1060"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" filled="f" stroked="f">
                  <v:textbox>
                    <w:txbxContent>
                      <w:p w14:paraId="5B66BCD0" w14:textId="77777777" w:rsidR="00147818" w:rsidRDefault="00000000">
                        <w:pPr>
                          <w:rPr>
                            <w:b/>
                            <w:sz w:val="32"/>
                            <w:szCs w:val="32"/>
                          </w:rPr>
                        </w:pPr>
                        <w:r>
                          <w:rPr>
                            <w:b/>
                            <w:sz w:val="32"/>
                            <w:szCs w:val="32"/>
                          </w:rPr>
                          <w:t>№ 11</w:t>
                        </w:r>
                      </w:p>
                    </w:txbxContent>
                  </v:textbox>
                </v:shape>
              </v:group>
            </w:pict>
          </mc:Fallback>
        </mc:AlternateContent>
      </w:r>
    </w:p>
    <w:p w14:paraId="3F9D9963"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2A9FBD87" w14:textId="77777777">
        <w:trPr>
          <w:trHeight w:val="347"/>
        </w:trPr>
        <w:tc>
          <w:tcPr>
            <w:tcW w:w="8494" w:type="dxa"/>
          </w:tcPr>
          <w:p w14:paraId="1C124F26" w14:textId="77777777" w:rsidR="00147818" w:rsidRDefault="00000000">
            <w:pPr>
              <w:numPr>
                <w:ilvl w:val="0"/>
                <w:numId w:val="38"/>
              </w:numPr>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И</w:t>
            </w:r>
            <w:r>
              <w:rPr>
                <w:rFonts w:ascii="Times New Roman" w:hAnsi="Times New Roman" w:cs="Times New Roman"/>
                <w:sz w:val="28"/>
                <w:szCs w:val="28"/>
              </w:rPr>
              <w:t>гра «Я знаю пять деревьев»</w:t>
            </w:r>
          </w:p>
        </w:tc>
        <w:tc>
          <w:tcPr>
            <w:tcW w:w="1068" w:type="dxa"/>
          </w:tcPr>
          <w:p w14:paraId="057312A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DF100CE" w14:textId="77777777">
        <w:trPr>
          <w:trHeight w:val="339"/>
        </w:trPr>
        <w:tc>
          <w:tcPr>
            <w:tcW w:w="8494" w:type="dxa"/>
          </w:tcPr>
          <w:p w14:paraId="4D36BF9B" w14:textId="77777777" w:rsidR="00147818" w:rsidRDefault="00000000">
            <w:pPr>
              <w:numPr>
                <w:ilvl w:val="0"/>
                <w:numId w:val="38"/>
              </w:numPr>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i/>
                <w:sz w:val="28"/>
                <w:szCs w:val="28"/>
              </w:rPr>
              <w:t>Нейроупражнение «Коза и заяц»</w:t>
            </w:r>
          </w:p>
        </w:tc>
        <w:tc>
          <w:tcPr>
            <w:tcW w:w="1068" w:type="dxa"/>
          </w:tcPr>
          <w:p w14:paraId="486175C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7F47BA14" w14:textId="77777777">
        <w:trPr>
          <w:trHeight w:val="339"/>
        </w:trPr>
        <w:tc>
          <w:tcPr>
            <w:tcW w:w="8494" w:type="dxa"/>
          </w:tcPr>
          <w:p w14:paraId="01B8B5AF" w14:textId="77777777" w:rsidR="00147818" w:rsidRDefault="00000000">
            <w:pPr>
              <w:rPr>
                <w:rFonts w:ascii="Times New Roman CYR" w:hAnsi="Times New Roman CYR" w:cs="Times New Roman CYR"/>
                <w:sz w:val="28"/>
                <w:szCs w:val="28"/>
              </w:rPr>
            </w:pPr>
            <w:r>
              <w:rPr>
                <w:rFonts w:ascii="Times New Roman CYR" w:hAnsi="Times New Roman CYR" w:cs="Times New Roman CYR"/>
                <w:sz w:val="28"/>
                <w:szCs w:val="28"/>
              </w:rPr>
              <w:t>2.1. Слушание сказки «Репка»</w:t>
            </w:r>
          </w:p>
        </w:tc>
        <w:tc>
          <w:tcPr>
            <w:tcW w:w="1068" w:type="dxa"/>
          </w:tcPr>
          <w:p w14:paraId="261E9BB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7E0D6148" w14:textId="77777777">
        <w:tc>
          <w:tcPr>
            <w:tcW w:w="8494" w:type="dxa"/>
          </w:tcPr>
          <w:p w14:paraId="7DBA8DDE" w14:textId="77777777" w:rsidR="00147818" w:rsidRDefault="00000000">
            <w:pPr>
              <w:widowControl w:val="0"/>
              <w:numPr>
                <w:ilvl w:val="0"/>
                <w:numId w:val="38"/>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78E1808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0282A6ED" w14:textId="77777777">
        <w:tc>
          <w:tcPr>
            <w:tcW w:w="8494" w:type="dxa"/>
          </w:tcPr>
          <w:p w14:paraId="625A130C"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w:hAnsi="Times New Roman" w:cs="Times New Roman"/>
                <w:bCs/>
                <w:sz w:val="28"/>
                <w:szCs w:val="28"/>
              </w:rPr>
              <w:t>«Изготовление героев  сказки « Репка»</w:t>
            </w:r>
          </w:p>
        </w:tc>
        <w:tc>
          <w:tcPr>
            <w:tcW w:w="1068" w:type="dxa"/>
          </w:tcPr>
          <w:p w14:paraId="349991FF"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099608F5" w14:textId="77777777">
        <w:tc>
          <w:tcPr>
            <w:tcW w:w="8494" w:type="dxa"/>
          </w:tcPr>
          <w:p w14:paraId="694A89EB" w14:textId="77777777" w:rsidR="00147818" w:rsidRDefault="00000000">
            <w:pPr>
              <w:widowControl w:val="0"/>
              <w:numPr>
                <w:ilvl w:val="0"/>
                <w:numId w:val="38"/>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6B99E293"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6697BCB2" w14:textId="77777777">
        <w:tc>
          <w:tcPr>
            <w:tcW w:w="8494" w:type="dxa"/>
          </w:tcPr>
          <w:p w14:paraId="5BE253AD"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14B1084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29 мин</w:t>
            </w:r>
          </w:p>
        </w:tc>
      </w:tr>
    </w:tbl>
    <w:p w14:paraId="662EF33F" w14:textId="77777777" w:rsidR="00147818" w:rsidRDefault="00147818">
      <w:pPr>
        <w:jc w:val="center"/>
        <w:rPr>
          <w:rFonts w:ascii="Times New Roman" w:hAnsi="Times New Roman" w:cs="Times New Roman"/>
          <w:b/>
          <w:sz w:val="28"/>
          <w:szCs w:val="28"/>
          <w:lang w:val="uk-UA"/>
        </w:rPr>
      </w:pPr>
    </w:p>
    <w:p w14:paraId="32369805" w14:textId="77777777" w:rsidR="00147818" w:rsidRDefault="00147818">
      <w:pPr>
        <w:ind w:left="360" w:firstLine="540"/>
        <w:jc w:val="center"/>
        <w:rPr>
          <w:rFonts w:ascii="Times New Roman" w:hAnsi="Times New Roman" w:cs="Times New Roman"/>
          <w:b/>
          <w:sz w:val="28"/>
          <w:szCs w:val="28"/>
          <w:lang w:val="uk-UA"/>
        </w:rPr>
      </w:pPr>
    </w:p>
    <w:p w14:paraId="7372D360" w14:textId="77777777" w:rsidR="00147818" w:rsidRDefault="00000000">
      <w:p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I. Организационный момент.</w:t>
      </w:r>
    </w:p>
    <w:p w14:paraId="172408BB" w14:textId="77777777" w:rsidR="00147818" w:rsidRDefault="00000000">
      <w:pPr>
        <w:ind w:left="360" w:firstLine="540"/>
        <w:rPr>
          <w:rFonts w:ascii="Times New Roman" w:hAnsi="Times New Roman" w:cs="Times New Roman"/>
          <w:bCs/>
          <w:sz w:val="28"/>
          <w:szCs w:val="28"/>
        </w:rPr>
      </w:pPr>
      <w:r>
        <w:rPr>
          <w:rFonts w:ascii="Times New Roman" w:hAnsi="Times New Roman" w:cs="Times New Roman"/>
          <w:bCs/>
          <w:sz w:val="28"/>
          <w:szCs w:val="28"/>
        </w:rPr>
        <w:t>Дети становятся в круг для приветствия.</w:t>
      </w:r>
    </w:p>
    <w:p w14:paraId="5C6FB557" w14:textId="77777777" w:rsidR="00147818" w:rsidRDefault="00000000">
      <w:pPr>
        <w:ind w:left="360" w:firstLine="540"/>
        <w:rPr>
          <w:rFonts w:ascii="Times New Roman" w:hAnsi="Times New Roman" w:cs="Times New Roman"/>
          <w:bCs/>
          <w:sz w:val="28"/>
          <w:szCs w:val="28"/>
        </w:rPr>
      </w:pPr>
      <w:r>
        <w:rPr>
          <w:rFonts w:ascii="Times New Roman" w:hAnsi="Times New Roman" w:cs="Times New Roman"/>
          <w:bCs/>
          <w:sz w:val="28"/>
          <w:szCs w:val="28"/>
        </w:rPr>
        <w:t>Психолог предлагает перечислить названия деревьев.</w:t>
      </w:r>
    </w:p>
    <w:p w14:paraId="448CA86A" w14:textId="77777777" w:rsidR="00147818" w:rsidRDefault="00000000">
      <w:pPr>
        <w:numPr>
          <w:ilvl w:val="0"/>
          <w:numId w:val="39"/>
        </w:numPr>
        <w:rPr>
          <w:rFonts w:ascii="Times New Roman" w:hAnsi="Times New Roman" w:cs="Times New Roman"/>
          <w:sz w:val="28"/>
          <w:szCs w:val="28"/>
        </w:rPr>
      </w:pPr>
      <w:r>
        <w:rPr>
          <w:rFonts w:ascii="Times New Roman" w:hAnsi="Times New Roman" w:cs="Times New Roman"/>
          <w:sz w:val="28"/>
          <w:szCs w:val="28"/>
        </w:rPr>
        <w:t>Назовите, какие вы знаете растения. ( кустарники, деревья, травы)</w:t>
      </w:r>
    </w:p>
    <w:p w14:paraId="6325D43B" w14:textId="77777777" w:rsidR="00147818" w:rsidRDefault="00000000">
      <w:pPr>
        <w:numPr>
          <w:ilvl w:val="0"/>
          <w:numId w:val="39"/>
        </w:numPr>
        <w:rPr>
          <w:rFonts w:ascii="Times New Roman" w:hAnsi="Times New Roman" w:cs="Times New Roman"/>
          <w:sz w:val="28"/>
          <w:szCs w:val="28"/>
        </w:rPr>
      </w:pPr>
      <w:r>
        <w:rPr>
          <w:rFonts w:ascii="Times New Roman" w:hAnsi="Times New Roman" w:cs="Times New Roman"/>
          <w:sz w:val="28"/>
          <w:szCs w:val="28"/>
        </w:rPr>
        <w:t>Чем они все похожи? ( у всех есть корни, листья, все дышать растут…)</w:t>
      </w:r>
    </w:p>
    <w:p w14:paraId="3D4BC096" w14:textId="77777777" w:rsidR="00147818" w:rsidRDefault="00000000">
      <w:pPr>
        <w:numPr>
          <w:ilvl w:val="0"/>
          <w:numId w:val="39"/>
        </w:numPr>
        <w:rPr>
          <w:rFonts w:ascii="Times New Roman" w:hAnsi="Times New Roman" w:cs="Times New Roman"/>
          <w:sz w:val="28"/>
          <w:szCs w:val="28"/>
        </w:rPr>
      </w:pPr>
      <w:r>
        <w:rPr>
          <w:rFonts w:ascii="Times New Roman" w:hAnsi="Times New Roman" w:cs="Times New Roman"/>
          <w:sz w:val="28"/>
          <w:szCs w:val="28"/>
        </w:rPr>
        <w:t>Давайте поиграем в игру «Я знаю пять деревьев».</w:t>
      </w:r>
    </w:p>
    <w:p w14:paraId="1E281C93" w14:textId="77777777" w:rsidR="00147818" w:rsidRDefault="00000000">
      <w:pPr>
        <w:ind w:left="360" w:firstLine="540"/>
        <w:rPr>
          <w:rFonts w:ascii="Times New Roman" w:hAnsi="Times New Roman" w:cs="Times New Roman"/>
          <w:i/>
          <w:sz w:val="28"/>
          <w:szCs w:val="28"/>
        </w:rPr>
      </w:pPr>
      <w:r>
        <w:rPr>
          <w:rFonts w:ascii="Times New Roman" w:hAnsi="Times New Roman" w:cs="Times New Roman"/>
          <w:sz w:val="28"/>
          <w:szCs w:val="28"/>
        </w:rPr>
        <w:t xml:space="preserve">Дети по очереди называют деревья, которые они знают и загибают пальчики на руке ( </w:t>
      </w:r>
      <w:r>
        <w:rPr>
          <w:rFonts w:ascii="Times New Roman" w:hAnsi="Times New Roman" w:cs="Times New Roman"/>
          <w:i/>
          <w:sz w:val="28"/>
          <w:szCs w:val="28"/>
        </w:rPr>
        <w:t>ель, пихта, сосна, кедр, туя, лиственница, тополь, дуб, клён, берёза, осина, липа, вяз...)</w:t>
      </w:r>
    </w:p>
    <w:p w14:paraId="03DD0454" w14:textId="77777777" w:rsidR="00147818" w:rsidRDefault="00000000">
      <w:pPr>
        <w:rPr>
          <w:rFonts w:ascii="Times New Roman" w:hAnsi="Times New Roman" w:cs="Times New Roman"/>
          <w:bCs/>
          <w:sz w:val="28"/>
          <w:szCs w:val="28"/>
        </w:rPr>
      </w:pPr>
      <w:r>
        <w:rPr>
          <w:rFonts w:ascii="Times New Roman" w:hAnsi="Times New Roman" w:cs="Times New Roman"/>
          <w:bCs/>
          <w:i/>
          <w:iCs/>
          <w:sz w:val="28"/>
          <w:szCs w:val="28"/>
        </w:rPr>
        <w:t>Психолог:</w:t>
      </w:r>
      <w:r>
        <w:rPr>
          <w:rFonts w:ascii="Times New Roman" w:hAnsi="Times New Roman" w:cs="Times New Roman"/>
          <w:bCs/>
          <w:sz w:val="28"/>
          <w:szCs w:val="28"/>
        </w:rPr>
        <w:t xml:space="preserve"> Покажите как ветки деревьев прогибаются под ветром ( подняли руки вверх и наклоняются вправо и влево). Сильный ветер ниже наклоняются и добавляют наклоны вперёд и назад, ноги на ширине плеч ( ноги -крепкие  корни деревьев).</w:t>
      </w:r>
    </w:p>
    <w:p w14:paraId="50FBC496"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Дети садятся на свои места</w:t>
      </w:r>
    </w:p>
    <w:p w14:paraId="65B17F90" w14:textId="77777777" w:rsidR="00147818" w:rsidRDefault="00000000">
      <w:pPr>
        <w:rPr>
          <w:rFonts w:ascii="Times New Roman" w:hAnsi="Times New Roman" w:cs="Times New Roman"/>
          <w:b/>
          <w:i/>
          <w:iCs/>
          <w:sz w:val="28"/>
          <w:szCs w:val="28"/>
        </w:rPr>
      </w:pPr>
      <w:r>
        <w:rPr>
          <w:rFonts w:ascii="Times New Roman" w:hAnsi="Times New Roman" w:cs="Times New Roman"/>
          <w:b/>
          <w:bCs/>
          <w:i/>
          <w:sz w:val="28"/>
          <w:szCs w:val="28"/>
          <w:lang w:val="en-US"/>
        </w:rPr>
        <w:t>II</w:t>
      </w:r>
      <w:r w:rsidRPr="00CC1284">
        <w:rPr>
          <w:rFonts w:ascii="Times New Roman" w:hAnsi="Times New Roman" w:cs="Times New Roman"/>
          <w:b/>
          <w:bCs/>
          <w:i/>
          <w:sz w:val="28"/>
          <w:szCs w:val="28"/>
        </w:rPr>
        <w:t>.</w:t>
      </w:r>
      <w:r>
        <w:rPr>
          <w:rFonts w:ascii="Times New Roman" w:hAnsi="Times New Roman" w:cs="Times New Roman"/>
          <w:b/>
          <w:bCs/>
          <w:i/>
          <w:sz w:val="28"/>
          <w:szCs w:val="28"/>
        </w:rPr>
        <w:t>Разминка</w:t>
      </w:r>
    </w:p>
    <w:p w14:paraId="6577A5AE" w14:textId="77777777" w:rsidR="00147818" w:rsidRDefault="00000000">
      <w:pPr>
        <w:ind w:firstLine="439"/>
        <w:rPr>
          <w:rFonts w:ascii="Times New Roman" w:hAnsi="Times New Roman" w:cs="Times New Roman"/>
          <w:iCs/>
          <w:sz w:val="28"/>
          <w:szCs w:val="28"/>
        </w:rPr>
      </w:pPr>
      <w:r>
        <w:rPr>
          <w:rFonts w:ascii="Times New Roman" w:hAnsi="Times New Roman" w:cs="Times New Roman"/>
          <w:i/>
          <w:sz w:val="28"/>
          <w:szCs w:val="28"/>
        </w:rPr>
        <w:lastRenderedPageBreak/>
        <w:t xml:space="preserve">Психолог: </w:t>
      </w:r>
      <w:r>
        <w:rPr>
          <w:rFonts w:ascii="Times New Roman" w:hAnsi="Times New Roman" w:cs="Times New Roman"/>
          <w:iCs/>
          <w:sz w:val="28"/>
          <w:szCs w:val="28"/>
        </w:rPr>
        <w:t>Ребята мы сегодня погрузимся в  «Мир сказок» А во всех сказках есть деревья, люди, животные.</w:t>
      </w:r>
    </w:p>
    <w:p w14:paraId="3A1BF368" w14:textId="77777777" w:rsidR="00147818" w:rsidRDefault="00000000">
      <w:pPr>
        <w:ind w:firstLine="439"/>
        <w:rPr>
          <w:rFonts w:ascii="Times New Roman" w:hAnsi="Times New Roman" w:cs="Times New Roman"/>
          <w:i/>
          <w:sz w:val="28"/>
          <w:szCs w:val="28"/>
        </w:rPr>
      </w:pPr>
      <w:r>
        <w:rPr>
          <w:rFonts w:ascii="Times New Roman" w:hAnsi="Times New Roman" w:cs="Times New Roman"/>
          <w:i/>
          <w:sz w:val="28"/>
          <w:szCs w:val="28"/>
        </w:rPr>
        <w:t>Нейроупражнение «Коза и заяц»</w:t>
      </w:r>
    </w:p>
    <w:p w14:paraId="5D55A589" w14:textId="77777777" w:rsidR="00147818" w:rsidRDefault="00000000">
      <w:pPr>
        <w:shd w:val="clear" w:color="auto" w:fill="FFFFFF"/>
        <w:spacing w:after="96"/>
        <w:ind w:firstLine="439"/>
        <w:rPr>
          <w:rFonts w:ascii="Times New Roman" w:eastAsia="Arial" w:hAnsi="Times New Roman" w:cs="Times New Roman"/>
          <w:i/>
          <w:iCs/>
          <w:color w:val="333333"/>
          <w:sz w:val="28"/>
          <w:szCs w:val="28"/>
        </w:rPr>
      </w:pPr>
      <w:r w:rsidRPr="00CC1284">
        <w:rPr>
          <w:rStyle w:val="a7"/>
          <w:rFonts w:ascii="Times New Roman" w:eastAsia="Arial" w:hAnsi="Times New Roman" w:cs="Times New Roman"/>
          <w:b w:val="0"/>
          <w:bCs w:val="0"/>
          <w:i/>
          <w:iCs/>
          <w:color w:val="333333"/>
          <w:sz w:val="28"/>
          <w:szCs w:val="28"/>
          <w:shd w:val="clear" w:color="auto" w:fill="FFFFFF"/>
          <w:lang w:eastAsia="zh-CN" w:bidi="ar"/>
        </w:rPr>
        <w:t>Как выполнять</w:t>
      </w:r>
      <w:r w:rsidRPr="00CC1284">
        <w:rPr>
          <w:rFonts w:ascii="Times New Roman" w:eastAsia="Arial" w:hAnsi="Times New Roman" w:cs="Times New Roman"/>
          <w:i/>
          <w:iCs/>
          <w:color w:val="333333"/>
          <w:sz w:val="28"/>
          <w:szCs w:val="28"/>
          <w:shd w:val="clear" w:color="auto" w:fill="FFFFFF"/>
          <w:lang w:eastAsia="zh-CN" w:bidi="ar"/>
        </w:rPr>
        <w:t>:</w:t>
      </w:r>
    </w:p>
    <w:p w14:paraId="39BC60EC" w14:textId="77777777" w:rsidR="00147818" w:rsidRDefault="00000000">
      <w:pPr>
        <w:numPr>
          <w:ilvl w:val="0"/>
          <w:numId w:val="40"/>
        </w:numPr>
        <w:pBdr>
          <w:left w:val="none" w:sz="0" w:space="0" w:color="000000"/>
        </w:pBdr>
        <w:spacing w:before="96" w:after="96" w:line="360" w:lineRule="auto"/>
        <w:ind w:left="0" w:firstLine="439"/>
        <w:rPr>
          <w:rFonts w:ascii="Times New Roman" w:eastAsia="var(--depot-font-size-text-m-pa" w:hAnsi="Times New Roman" w:cs="Times New Roman"/>
          <w:sz w:val="28"/>
          <w:szCs w:val="28"/>
        </w:rPr>
      </w:pPr>
      <w:r>
        <w:rPr>
          <w:rFonts w:ascii="Times New Roman" w:eastAsia="var(--depot-font-size-text-m-pa" w:hAnsi="Times New Roman" w:cs="Times New Roman"/>
          <w:color w:val="333333"/>
          <w:sz w:val="28"/>
          <w:szCs w:val="28"/>
          <w:shd w:val="clear" w:color="auto" w:fill="FFFFFF"/>
        </w:rPr>
        <w:t>На одной руке сложить пальцы в «козу»: большой, средний и безымянный пальцы прижать к ладони, указательный и мизинец выпрямить и направить вверх.</w:t>
      </w:r>
    </w:p>
    <w:p w14:paraId="0ADF03A5" w14:textId="77777777" w:rsidR="00147818" w:rsidRDefault="00000000">
      <w:pPr>
        <w:numPr>
          <w:ilvl w:val="0"/>
          <w:numId w:val="40"/>
        </w:numPr>
        <w:pBdr>
          <w:left w:val="none" w:sz="0" w:space="0" w:color="000000"/>
        </w:pBdr>
        <w:spacing w:beforeAutospacing="1" w:after="96" w:line="360" w:lineRule="auto"/>
        <w:ind w:left="0" w:firstLine="439"/>
        <w:rPr>
          <w:rFonts w:ascii="Times New Roman" w:eastAsia="var(--depot-font-size-text-m-pa" w:hAnsi="Times New Roman" w:cs="Times New Roman"/>
          <w:sz w:val="28"/>
          <w:szCs w:val="28"/>
        </w:rPr>
      </w:pPr>
      <w:r>
        <w:rPr>
          <w:rFonts w:ascii="Times New Roman" w:eastAsia="var(--depot-font-size-text-m-pa" w:hAnsi="Times New Roman" w:cs="Times New Roman"/>
          <w:color w:val="333333"/>
          <w:sz w:val="28"/>
          <w:szCs w:val="28"/>
          <w:shd w:val="clear" w:color="auto" w:fill="FFFFFF"/>
        </w:rPr>
        <w:t>Другая рука в знаке «виктория»: указательный и средний пальцы поднять вверх, остальные прижать к ладони.</w:t>
      </w:r>
    </w:p>
    <w:p w14:paraId="289B967A" w14:textId="77777777" w:rsidR="00147818" w:rsidRDefault="00000000">
      <w:pPr>
        <w:numPr>
          <w:ilvl w:val="0"/>
          <w:numId w:val="40"/>
        </w:numPr>
        <w:pBdr>
          <w:left w:val="none" w:sz="0" w:space="0" w:color="000000"/>
        </w:pBdr>
        <w:spacing w:beforeAutospacing="1" w:after="96" w:line="360" w:lineRule="auto"/>
        <w:ind w:left="0" w:firstLine="439"/>
        <w:rPr>
          <w:rFonts w:ascii="Times New Roman" w:eastAsia="var(--depot-font-size-text-m-pa" w:hAnsi="Times New Roman" w:cs="Times New Roman"/>
          <w:sz w:val="28"/>
          <w:szCs w:val="28"/>
        </w:rPr>
      </w:pPr>
      <w:r>
        <w:rPr>
          <w:rFonts w:ascii="Times New Roman" w:eastAsia="var(--depot-font-size-text-m-pa" w:hAnsi="Times New Roman" w:cs="Times New Roman"/>
          <w:color w:val="333333"/>
          <w:sz w:val="28"/>
          <w:szCs w:val="28"/>
          <w:shd w:val="clear" w:color="auto" w:fill="FFFFFF"/>
        </w:rPr>
        <w:t>Попеременно менять руки, при этом можно проговорить: «Заяц, Коза. Большие глаза. Коза оп. Заяц топ».</w:t>
      </w:r>
    </w:p>
    <w:p w14:paraId="73E88F5F" w14:textId="77777777" w:rsidR="00147818" w:rsidRDefault="00000000">
      <w:pPr>
        <w:spacing w:line="360" w:lineRule="auto"/>
        <w:ind w:firstLine="540"/>
        <w:rPr>
          <w:rFonts w:ascii="Times New Roman" w:hAnsi="Times New Roman" w:cs="Times New Roman"/>
          <w:bCs/>
          <w:i/>
          <w:iCs/>
          <w:sz w:val="28"/>
          <w:szCs w:val="28"/>
        </w:rPr>
      </w:pPr>
      <w:r>
        <w:rPr>
          <w:rFonts w:ascii="Times New Roman" w:hAnsi="Times New Roman" w:cs="Times New Roman"/>
          <w:bCs/>
          <w:i/>
          <w:iCs/>
          <w:sz w:val="28"/>
          <w:szCs w:val="28"/>
        </w:rPr>
        <w:t>Психолог читает сказку «Репка», а дети слушают.</w:t>
      </w:r>
    </w:p>
    <w:p w14:paraId="3BD13389" w14:textId="77777777" w:rsidR="00147818" w:rsidRDefault="00000000">
      <w:pPr>
        <w:ind w:left="360" w:firstLine="540"/>
        <w:rPr>
          <w:rFonts w:ascii="Times New Roman" w:hAnsi="Times New Roman" w:cs="Times New Roman"/>
          <w:b/>
          <w:bCs/>
          <w:sz w:val="28"/>
          <w:szCs w:val="28"/>
        </w:rPr>
      </w:pPr>
      <w:r>
        <w:rPr>
          <w:rFonts w:ascii="Times New Roman" w:hAnsi="Times New Roman" w:cs="Times New Roman"/>
          <w:b/>
          <w:bCs/>
          <w:sz w:val="28"/>
          <w:szCs w:val="28"/>
        </w:rPr>
        <w:t>Сказка «РЕПКА»</w:t>
      </w:r>
    </w:p>
    <w:p w14:paraId="63B2EAB4"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Жил-был дед с бабкой да внучкой. И были у них собака Жучка, кошка Муська и мышка-норушка.</w:t>
      </w:r>
    </w:p>
    <w:p w14:paraId="61E2F6B9"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Посадил как-то дед репку, и выросла репка большая-пребольшая — рук не хватит обхватить!</w:t>
      </w:r>
    </w:p>
    <w:p w14:paraId="5B1FF04C"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 xml:space="preserve">Стал дед репку из земли тащить: тянет-потянет, вытянуть не может. </w:t>
      </w:r>
    </w:p>
    <w:p w14:paraId="73526C52"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Позвал дед на помощь бабку. Бабка за дедку, дедка за репку: тянут-потянут, вытянуть не могут.</w:t>
      </w:r>
    </w:p>
    <w:p w14:paraId="3C128864"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Позвала бабка внучку. Внучка за бабку, бабка за дедку, дедка за репку: тянут-потянут, вытянуть не могут.</w:t>
      </w:r>
    </w:p>
    <w:p w14:paraId="2E072EE2"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Кликнула внучка Жучку. Жучка за внучку, внучка за бабку, бабка за дедку, дедка за репку: тянут-потянут, вытянуть не могут.</w:t>
      </w:r>
    </w:p>
    <w:p w14:paraId="649E63AC"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 xml:space="preserve">Кликнула Жучка кошку. Кошка за Жучку, Жучка за внучку, внучка за бабку, бабка за дедку, дедка за репку: тянут-потянут, вытянуть не могут. </w:t>
      </w:r>
    </w:p>
    <w:p w14:paraId="2B62B9F1"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Кликнула Муська мышку. Мышка за кошку, кошка за Жучку, Жучка за внучку, внучка за бабку, бабка за дедку, дедка за репку: тянут-потянут — вытащили репку.</w:t>
      </w:r>
    </w:p>
    <w:p w14:paraId="05842114" w14:textId="77777777" w:rsidR="00147818" w:rsidRDefault="00000000">
      <w:pPr>
        <w:ind w:left="360" w:firstLine="540"/>
        <w:rPr>
          <w:rFonts w:ascii="Times New Roman" w:hAnsi="Times New Roman" w:cs="Times New Roman"/>
          <w:b/>
          <w:sz w:val="28"/>
          <w:szCs w:val="28"/>
        </w:rPr>
      </w:pPr>
      <w:r>
        <w:rPr>
          <w:rFonts w:ascii="Times New Roman" w:hAnsi="Times New Roman" w:cs="Times New Roman"/>
          <w:bCs/>
          <w:i/>
          <w:iCs/>
          <w:sz w:val="28"/>
          <w:szCs w:val="28"/>
        </w:rPr>
        <w:t>Вопросы:</w:t>
      </w:r>
    </w:p>
    <w:p w14:paraId="38F5BD87" w14:textId="77777777" w:rsidR="00147818" w:rsidRDefault="00000000">
      <w:pPr>
        <w:numPr>
          <w:ilvl w:val="0"/>
          <w:numId w:val="41"/>
        </w:numPr>
        <w:rPr>
          <w:rFonts w:ascii="Times New Roman" w:hAnsi="Times New Roman" w:cs="Times New Roman"/>
          <w:i/>
          <w:sz w:val="28"/>
          <w:szCs w:val="28"/>
        </w:rPr>
      </w:pPr>
      <w:r>
        <w:rPr>
          <w:rFonts w:ascii="Times New Roman" w:hAnsi="Times New Roman" w:cs="Times New Roman"/>
          <w:sz w:val="28"/>
          <w:szCs w:val="28"/>
        </w:rPr>
        <w:t>Вспомните, кто стоит впереди внучки? (</w:t>
      </w:r>
      <w:r>
        <w:rPr>
          <w:rFonts w:ascii="Times New Roman" w:hAnsi="Times New Roman" w:cs="Times New Roman"/>
          <w:i/>
          <w:sz w:val="28"/>
          <w:szCs w:val="28"/>
        </w:rPr>
        <w:t>Бабка и дед)</w:t>
      </w:r>
    </w:p>
    <w:p w14:paraId="4674C5E6" w14:textId="77777777" w:rsidR="00147818" w:rsidRDefault="00000000">
      <w:pPr>
        <w:numPr>
          <w:ilvl w:val="0"/>
          <w:numId w:val="41"/>
        </w:numPr>
        <w:rPr>
          <w:rFonts w:ascii="Times New Roman" w:hAnsi="Times New Roman" w:cs="Times New Roman"/>
          <w:i/>
          <w:sz w:val="28"/>
          <w:szCs w:val="28"/>
        </w:rPr>
      </w:pPr>
      <w:r>
        <w:rPr>
          <w:rFonts w:ascii="Times New Roman" w:hAnsi="Times New Roman" w:cs="Times New Roman"/>
          <w:sz w:val="28"/>
          <w:szCs w:val="28"/>
        </w:rPr>
        <w:t>Кто находится между дедом и внучкой?</w:t>
      </w:r>
      <w:r>
        <w:rPr>
          <w:rFonts w:ascii="Times New Roman" w:hAnsi="Times New Roman" w:cs="Times New Roman"/>
          <w:i/>
          <w:sz w:val="28"/>
          <w:szCs w:val="28"/>
        </w:rPr>
        <w:t xml:space="preserve"> (Бабка).</w:t>
      </w:r>
    </w:p>
    <w:p w14:paraId="08D8EAF0" w14:textId="77777777" w:rsidR="00147818" w:rsidRDefault="00000000">
      <w:pPr>
        <w:numPr>
          <w:ilvl w:val="0"/>
          <w:numId w:val="41"/>
        </w:numPr>
        <w:rPr>
          <w:rFonts w:ascii="Times New Roman" w:hAnsi="Times New Roman" w:cs="Times New Roman"/>
          <w:i/>
          <w:sz w:val="28"/>
          <w:szCs w:val="28"/>
        </w:rPr>
      </w:pPr>
      <w:r>
        <w:rPr>
          <w:rFonts w:ascii="Times New Roman" w:hAnsi="Times New Roman" w:cs="Times New Roman"/>
          <w:sz w:val="28"/>
          <w:szCs w:val="28"/>
        </w:rPr>
        <w:lastRenderedPageBreak/>
        <w:t>Как стоят дед и баба?</w:t>
      </w:r>
      <w:r>
        <w:rPr>
          <w:rFonts w:ascii="Times New Roman" w:hAnsi="Times New Roman" w:cs="Times New Roman"/>
          <w:i/>
          <w:sz w:val="28"/>
          <w:szCs w:val="28"/>
        </w:rPr>
        <w:t xml:space="preserve"> (Рядом)</w:t>
      </w:r>
    </w:p>
    <w:p w14:paraId="04B9BFA0" w14:textId="77777777" w:rsidR="00147818" w:rsidRDefault="00000000">
      <w:pPr>
        <w:numPr>
          <w:ilvl w:val="0"/>
          <w:numId w:val="41"/>
        </w:numPr>
        <w:rPr>
          <w:rFonts w:ascii="Times New Roman" w:hAnsi="Times New Roman" w:cs="Times New Roman"/>
          <w:i/>
          <w:sz w:val="28"/>
          <w:szCs w:val="28"/>
        </w:rPr>
      </w:pPr>
      <w:r>
        <w:rPr>
          <w:rFonts w:ascii="Times New Roman" w:hAnsi="Times New Roman" w:cs="Times New Roman"/>
          <w:sz w:val="28"/>
          <w:szCs w:val="28"/>
        </w:rPr>
        <w:t>Кто стоял позади всех</w:t>
      </w:r>
      <w:r>
        <w:rPr>
          <w:rFonts w:ascii="Times New Roman" w:hAnsi="Times New Roman" w:cs="Times New Roman"/>
          <w:i/>
          <w:sz w:val="28"/>
          <w:szCs w:val="28"/>
        </w:rPr>
        <w:t>? (Мышка)</w:t>
      </w:r>
    </w:p>
    <w:p w14:paraId="64F906B5" w14:textId="77777777" w:rsidR="00147818" w:rsidRDefault="00147818">
      <w:pPr>
        <w:ind w:left="360"/>
        <w:rPr>
          <w:rFonts w:ascii="Times New Roman" w:hAnsi="Times New Roman" w:cs="Times New Roman"/>
          <w:i/>
          <w:sz w:val="28"/>
          <w:szCs w:val="28"/>
        </w:rPr>
      </w:pPr>
    </w:p>
    <w:p w14:paraId="408346B0" w14:textId="77777777" w:rsidR="00147818" w:rsidRDefault="00000000">
      <w:pPr>
        <w:ind w:left="440"/>
        <w:rPr>
          <w:rFonts w:ascii="Times New Roman" w:hAnsi="Times New Roman" w:cs="Times New Roman"/>
          <w:b/>
          <w:i/>
          <w:iCs/>
          <w:sz w:val="28"/>
          <w:szCs w:val="28"/>
        </w:rPr>
      </w:pPr>
      <w:r>
        <w:rPr>
          <w:rFonts w:ascii="Times New Roman" w:hAnsi="Times New Roman" w:cs="Times New Roman"/>
          <w:b/>
          <w:i/>
          <w:iCs/>
          <w:sz w:val="28"/>
          <w:szCs w:val="28"/>
          <w:lang w:val="en-US"/>
        </w:rPr>
        <w:t>III</w:t>
      </w:r>
      <w:r w:rsidRPr="00CC1284">
        <w:rPr>
          <w:rFonts w:ascii="Times New Roman" w:hAnsi="Times New Roman" w:cs="Times New Roman"/>
          <w:b/>
          <w:i/>
          <w:iCs/>
          <w:sz w:val="28"/>
          <w:szCs w:val="28"/>
        </w:rPr>
        <w:t>.</w:t>
      </w:r>
      <w:r>
        <w:rPr>
          <w:rFonts w:ascii="Times New Roman" w:hAnsi="Times New Roman" w:cs="Times New Roman"/>
          <w:b/>
          <w:i/>
          <w:iCs/>
          <w:sz w:val="28"/>
          <w:szCs w:val="28"/>
        </w:rPr>
        <w:t>Практическая работа «Изготовление героев  сказки « Репка»</w:t>
      </w:r>
    </w:p>
    <w:p w14:paraId="073BAE39" w14:textId="77777777" w:rsidR="00147818" w:rsidRDefault="00000000">
      <w:pPr>
        <w:ind w:firstLine="720"/>
        <w:rPr>
          <w:rFonts w:ascii="Times New Roman" w:hAnsi="Times New Roman" w:cs="Times New Roman"/>
          <w:sz w:val="28"/>
          <w:szCs w:val="28"/>
        </w:rPr>
      </w:pPr>
      <w:r>
        <w:rPr>
          <w:rFonts w:ascii="Times New Roman" w:hAnsi="Times New Roman" w:cs="Times New Roman"/>
          <w:sz w:val="28"/>
          <w:szCs w:val="28"/>
        </w:rPr>
        <w:t xml:space="preserve">   Давайте с помощью пластилина сделаем того героя сказки который вам больше всего понравился. Психолог спрашивает  кого хочет ребёнок сделать и почему.</w:t>
      </w:r>
    </w:p>
    <w:p w14:paraId="179783D8"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6F3EA550" wp14:editId="5158D29E">
            <wp:extent cx="2362200" cy="1603375"/>
            <wp:effectExtent l="0" t="0" r="0" b="12065"/>
            <wp:docPr id="196" name="Изображение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Изображение 79"/>
                    <pic:cNvPicPr>
                      <a:picLocks noChangeAspect="1"/>
                    </pic:cNvPicPr>
                  </pic:nvPicPr>
                  <pic:blipFill>
                    <a:blip r:embed="rId55"/>
                    <a:stretch>
                      <a:fillRect/>
                    </a:stretch>
                  </pic:blipFill>
                  <pic:spPr>
                    <a:xfrm>
                      <a:off x="0" y="0"/>
                      <a:ext cx="2362199" cy="160337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5794C83F" wp14:editId="01D2F25B">
            <wp:extent cx="2265045" cy="1548130"/>
            <wp:effectExtent l="0" t="0" r="5715" b="6350"/>
            <wp:docPr id="197" name="Изображение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Изображение 80"/>
                    <pic:cNvPicPr>
                      <a:picLocks noChangeAspect="1"/>
                    </pic:cNvPicPr>
                  </pic:nvPicPr>
                  <pic:blipFill>
                    <a:blip r:embed="rId56">
                      <a:lum bright="-6000"/>
                    </a:blip>
                    <a:stretch>
                      <a:fillRect/>
                    </a:stretch>
                  </pic:blipFill>
                  <pic:spPr>
                    <a:xfrm>
                      <a:off x="0" y="0"/>
                      <a:ext cx="2265045" cy="1548130"/>
                    </a:xfrm>
                    <a:prstGeom prst="rect">
                      <a:avLst/>
                    </a:prstGeom>
                    <a:noFill/>
                    <a:ln>
                      <a:noFill/>
                    </a:ln>
                  </pic:spPr>
                </pic:pic>
              </a:graphicData>
            </a:graphic>
          </wp:inline>
        </w:drawing>
      </w:r>
    </w:p>
    <w:p w14:paraId="2AA9C5B8"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Если персонаж сложный для ребёнка  по выполнению, то можно раздать карточки с нарисованными персонажами. Общая картинка разрезана на части и дети выбирают сами себе кого они будут лепить и говорить за него слова.</w:t>
      </w:r>
    </w:p>
    <w:p w14:paraId="4E12EBED" w14:textId="77777777" w:rsidR="00147818" w:rsidRDefault="00000000">
      <w:pPr>
        <w:ind w:left="36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4A83BE4" wp14:editId="150E6177">
            <wp:extent cx="2557780" cy="1934210"/>
            <wp:effectExtent l="0" t="0" r="2540" b="1270"/>
            <wp:docPr id="198" name="Изображение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Изображение 81"/>
                    <pic:cNvPicPr>
                      <a:picLocks noChangeAspect="1"/>
                    </pic:cNvPicPr>
                  </pic:nvPicPr>
                  <pic:blipFill>
                    <a:blip r:embed="rId57"/>
                    <a:stretch>
                      <a:fillRect/>
                    </a:stretch>
                  </pic:blipFill>
                  <pic:spPr>
                    <a:xfrm>
                      <a:off x="0" y="0"/>
                      <a:ext cx="2557780" cy="193421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63BDCF38" wp14:editId="03C39201">
            <wp:extent cx="1242060" cy="1905000"/>
            <wp:effectExtent l="0" t="0" r="0" b="0"/>
            <wp:docPr id="199" name="Изображение 83" descr="2010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Изображение 83" descr="2010 102"/>
                    <pic:cNvPicPr>
                      <a:picLocks noChangeAspect="1"/>
                    </pic:cNvPicPr>
                  </pic:nvPicPr>
                  <pic:blipFill>
                    <a:blip r:embed="rId58"/>
                    <a:srcRect l="20347" t="13914" r="22686" b="14427"/>
                    <a:stretch>
                      <a:fillRect/>
                    </a:stretch>
                  </pic:blipFill>
                  <pic:spPr>
                    <a:xfrm>
                      <a:off x="0" y="0"/>
                      <a:ext cx="1242060" cy="190500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00C4F11B" wp14:editId="1E6249E4">
            <wp:extent cx="1693545" cy="1877695"/>
            <wp:effectExtent l="0" t="0" r="13335" b="12065"/>
            <wp:docPr id="200" name="Изображение 82" descr="2010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Изображение 82" descr="2010 101"/>
                    <pic:cNvPicPr>
                      <a:picLocks noChangeAspect="1"/>
                    </pic:cNvPicPr>
                  </pic:nvPicPr>
                  <pic:blipFill>
                    <a:blip r:embed="rId59"/>
                    <a:srcRect l="17524" r="16162"/>
                    <a:stretch>
                      <a:fillRect/>
                    </a:stretch>
                  </pic:blipFill>
                  <pic:spPr>
                    <a:xfrm>
                      <a:off x="0" y="0"/>
                      <a:ext cx="1693544" cy="1877695"/>
                    </a:xfrm>
                    <a:prstGeom prst="rect">
                      <a:avLst/>
                    </a:prstGeom>
                    <a:noFill/>
                    <a:ln>
                      <a:noFill/>
                    </a:ln>
                  </pic:spPr>
                </pic:pic>
              </a:graphicData>
            </a:graphic>
          </wp:inline>
        </w:drawing>
      </w:r>
    </w:p>
    <w:p w14:paraId="46F1B2E5" w14:textId="77777777" w:rsidR="00147818" w:rsidRDefault="00000000">
      <w:pPr>
        <w:ind w:left="360" w:firstLine="540"/>
        <w:rPr>
          <w:rFonts w:ascii="Times New Roman" w:hAnsi="Times New Roman" w:cs="Times New Roman"/>
          <w:b/>
          <w:bCs/>
          <w:sz w:val="28"/>
          <w:szCs w:val="28"/>
        </w:rPr>
      </w:pPr>
      <w:r>
        <w:rPr>
          <w:rFonts w:ascii="Times New Roman" w:hAnsi="Times New Roman" w:cs="Times New Roman"/>
          <w:b/>
          <w:bCs/>
          <w:sz w:val="28"/>
          <w:szCs w:val="28"/>
          <w:lang w:val="en-US"/>
        </w:rPr>
        <w:t>IV</w:t>
      </w:r>
      <w:r w:rsidRPr="00CC1284">
        <w:rPr>
          <w:rFonts w:ascii="Times New Roman" w:hAnsi="Times New Roman" w:cs="Times New Roman"/>
          <w:b/>
          <w:bCs/>
          <w:sz w:val="28"/>
          <w:szCs w:val="28"/>
        </w:rPr>
        <w:t>.</w:t>
      </w:r>
      <w:r>
        <w:rPr>
          <w:rFonts w:ascii="Times New Roman" w:hAnsi="Times New Roman" w:cs="Times New Roman"/>
          <w:b/>
          <w:bCs/>
          <w:sz w:val="28"/>
          <w:szCs w:val="28"/>
        </w:rPr>
        <w:t>Рефлексия</w:t>
      </w:r>
    </w:p>
    <w:p w14:paraId="4168E630"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В конце дети играют с героями  короткий фрагмент сказки.</w:t>
      </w:r>
    </w:p>
    <w:p w14:paraId="7053A7F6" w14:textId="77777777" w:rsidR="00147818" w:rsidRDefault="00000000">
      <w:pPr>
        <w:ind w:left="360" w:firstLine="540"/>
        <w:rPr>
          <w:rFonts w:ascii="Times New Roman" w:hAnsi="Times New Roman" w:cs="Times New Roman"/>
          <w:b/>
          <w:bCs/>
          <w:sz w:val="28"/>
          <w:szCs w:val="28"/>
        </w:rPr>
      </w:pPr>
      <w:r>
        <w:rPr>
          <w:rFonts w:ascii="Times New Roman" w:hAnsi="Times New Roman" w:cs="Times New Roman"/>
          <w:b/>
          <w:bCs/>
          <w:sz w:val="28"/>
          <w:szCs w:val="28"/>
          <w:lang w:val="en-US"/>
        </w:rPr>
        <w:t>V</w:t>
      </w:r>
      <w:r w:rsidRPr="00CC1284">
        <w:rPr>
          <w:rFonts w:ascii="Times New Roman" w:hAnsi="Times New Roman" w:cs="Times New Roman"/>
          <w:b/>
          <w:bCs/>
          <w:sz w:val="28"/>
          <w:szCs w:val="28"/>
        </w:rPr>
        <w:t>.</w:t>
      </w:r>
      <w:r>
        <w:rPr>
          <w:rFonts w:ascii="Times New Roman" w:hAnsi="Times New Roman" w:cs="Times New Roman"/>
          <w:b/>
          <w:bCs/>
          <w:sz w:val="28"/>
          <w:szCs w:val="28"/>
        </w:rPr>
        <w:t>Домашнее задание</w:t>
      </w:r>
    </w:p>
    <w:p w14:paraId="545F711E" w14:textId="77777777" w:rsidR="00147818" w:rsidRDefault="00000000">
      <w:pPr>
        <w:tabs>
          <w:tab w:val="left" w:pos="720"/>
        </w:tabs>
        <w:ind w:firstLine="360"/>
        <w:rPr>
          <w:rFonts w:ascii="Times New Roman" w:hAnsi="Times New Roman" w:cs="Times New Roman"/>
          <w:b/>
          <w:sz w:val="28"/>
          <w:szCs w:val="28"/>
        </w:rPr>
      </w:pPr>
      <w:r>
        <w:rPr>
          <w:rFonts w:ascii="Times New Roman" w:hAnsi="Times New Roman" w:cs="Times New Roman"/>
          <w:b/>
          <w:sz w:val="28"/>
          <w:szCs w:val="28"/>
        </w:rPr>
        <w:t>Игра «Дни недели»</w:t>
      </w:r>
    </w:p>
    <w:p w14:paraId="6C836356" w14:textId="77777777" w:rsidR="00147818" w:rsidRDefault="00000000">
      <w:pPr>
        <w:numPr>
          <w:ilvl w:val="0"/>
          <w:numId w:val="42"/>
        </w:numPr>
        <w:tabs>
          <w:tab w:val="clear" w:pos="2700"/>
          <w:tab w:val="left" w:pos="720"/>
          <w:tab w:val="left" w:pos="1260"/>
        </w:tabs>
        <w:ind w:left="0" w:firstLine="360"/>
        <w:rPr>
          <w:rFonts w:ascii="Times New Roman" w:hAnsi="Times New Roman" w:cs="Times New Roman"/>
          <w:sz w:val="28"/>
          <w:szCs w:val="28"/>
        </w:rPr>
      </w:pPr>
      <w:r>
        <w:rPr>
          <w:rFonts w:ascii="Times New Roman" w:hAnsi="Times New Roman" w:cs="Times New Roman"/>
          <w:sz w:val="28"/>
          <w:szCs w:val="28"/>
        </w:rPr>
        <w:t xml:space="preserve">Назовите  какие дни недели  вы знаете? </w:t>
      </w:r>
    </w:p>
    <w:p w14:paraId="0786D979" w14:textId="77777777" w:rsidR="00147818" w:rsidRDefault="00000000">
      <w:pPr>
        <w:numPr>
          <w:ilvl w:val="0"/>
          <w:numId w:val="42"/>
        </w:numPr>
        <w:tabs>
          <w:tab w:val="clear" w:pos="2700"/>
          <w:tab w:val="left" w:pos="720"/>
          <w:tab w:val="left" w:pos="1260"/>
        </w:tabs>
        <w:ind w:left="0" w:firstLine="360"/>
        <w:rPr>
          <w:rFonts w:ascii="Times New Roman" w:hAnsi="Times New Roman" w:cs="Times New Roman"/>
          <w:sz w:val="28"/>
          <w:szCs w:val="28"/>
        </w:rPr>
      </w:pPr>
      <w:r>
        <w:rPr>
          <w:rFonts w:ascii="Times New Roman" w:hAnsi="Times New Roman" w:cs="Times New Roman"/>
          <w:sz w:val="28"/>
          <w:szCs w:val="28"/>
        </w:rPr>
        <w:t>Сколько их?</w:t>
      </w:r>
    </w:p>
    <w:p w14:paraId="5B51BAEA" w14:textId="77777777" w:rsidR="00147818" w:rsidRDefault="00000000">
      <w:pPr>
        <w:numPr>
          <w:ilvl w:val="0"/>
          <w:numId w:val="42"/>
        </w:numPr>
        <w:tabs>
          <w:tab w:val="clear" w:pos="2700"/>
          <w:tab w:val="left" w:pos="720"/>
          <w:tab w:val="left" w:pos="1260"/>
        </w:tabs>
        <w:ind w:left="0" w:firstLine="360"/>
        <w:rPr>
          <w:rFonts w:ascii="Times New Roman" w:hAnsi="Times New Roman" w:cs="Times New Roman"/>
          <w:sz w:val="28"/>
          <w:szCs w:val="28"/>
        </w:rPr>
      </w:pPr>
      <w:r>
        <w:rPr>
          <w:rFonts w:ascii="Times New Roman" w:hAnsi="Times New Roman" w:cs="Times New Roman"/>
          <w:sz w:val="28"/>
          <w:szCs w:val="28"/>
        </w:rPr>
        <w:t>Какой день недели сегодня?</w:t>
      </w:r>
    </w:p>
    <w:p w14:paraId="697C998B" w14:textId="77777777" w:rsidR="00147818" w:rsidRDefault="00000000">
      <w:pPr>
        <w:numPr>
          <w:ilvl w:val="0"/>
          <w:numId w:val="42"/>
        </w:numPr>
        <w:tabs>
          <w:tab w:val="clear" w:pos="2700"/>
          <w:tab w:val="left" w:pos="720"/>
          <w:tab w:val="left" w:pos="1260"/>
        </w:tabs>
        <w:ind w:left="0" w:firstLine="360"/>
        <w:rPr>
          <w:rFonts w:ascii="Times New Roman" w:hAnsi="Times New Roman" w:cs="Times New Roman"/>
          <w:sz w:val="28"/>
          <w:szCs w:val="28"/>
        </w:rPr>
      </w:pPr>
      <w:r>
        <w:rPr>
          <w:rFonts w:ascii="Times New Roman" w:hAnsi="Times New Roman" w:cs="Times New Roman"/>
          <w:sz w:val="28"/>
          <w:szCs w:val="28"/>
        </w:rPr>
        <w:lastRenderedPageBreak/>
        <w:t>Какой день недели будет завтра?</w:t>
      </w:r>
    </w:p>
    <w:p w14:paraId="6C1B50F8" w14:textId="77777777" w:rsidR="00147818" w:rsidRDefault="00000000">
      <w:pPr>
        <w:numPr>
          <w:ilvl w:val="0"/>
          <w:numId w:val="42"/>
        </w:numPr>
        <w:tabs>
          <w:tab w:val="clear" w:pos="2700"/>
          <w:tab w:val="left" w:pos="720"/>
          <w:tab w:val="left" w:pos="1260"/>
        </w:tabs>
        <w:ind w:left="0" w:firstLine="360"/>
        <w:rPr>
          <w:rFonts w:ascii="Times New Roman" w:hAnsi="Times New Roman" w:cs="Times New Roman"/>
          <w:sz w:val="28"/>
          <w:szCs w:val="28"/>
        </w:rPr>
      </w:pPr>
      <w:r>
        <w:rPr>
          <w:rFonts w:ascii="Times New Roman" w:hAnsi="Times New Roman" w:cs="Times New Roman"/>
          <w:sz w:val="28"/>
          <w:szCs w:val="28"/>
        </w:rPr>
        <w:t>Какой день недели был вчера?</w:t>
      </w:r>
    </w:p>
    <w:p w14:paraId="6EFE3460" w14:textId="77777777" w:rsidR="00147818" w:rsidRDefault="00000000">
      <w:pPr>
        <w:numPr>
          <w:ilvl w:val="0"/>
          <w:numId w:val="42"/>
        </w:numPr>
        <w:tabs>
          <w:tab w:val="clear" w:pos="2700"/>
          <w:tab w:val="left" w:pos="720"/>
          <w:tab w:val="left" w:pos="1260"/>
        </w:tabs>
        <w:ind w:left="0" w:firstLine="360"/>
        <w:rPr>
          <w:rFonts w:ascii="Times New Roman" w:hAnsi="Times New Roman" w:cs="Times New Roman"/>
          <w:sz w:val="28"/>
          <w:szCs w:val="28"/>
        </w:rPr>
      </w:pPr>
      <w:r>
        <w:rPr>
          <w:rFonts w:ascii="Times New Roman" w:hAnsi="Times New Roman" w:cs="Times New Roman"/>
          <w:sz w:val="28"/>
          <w:szCs w:val="28"/>
        </w:rPr>
        <w:t>Какой день  недели будет после среды (перед субботой, за вторником, между четвергом и субботой)?</w:t>
      </w:r>
    </w:p>
    <w:p w14:paraId="292C3180" w14:textId="77777777" w:rsidR="00147818" w:rsidRDefault="00000000">
      <w:pPr>
        <w:numPr>
          <w:ilvl w:val="0"/>
          <w:numId w:val="42"/>
        </w:numPr>
        <w:tabs>
          <w:tab w:val="clear" w:pos="2700"/>
          <w:tab w:val="left" w:pos="720"/>
          <w:tab w:val="left" w:pos="1260"/>
        </w:tabs>
        <w:ind w:left="0" w:firstLine="360"/>
        <w:rPr>
          <w:rFonts w:ascii="Times New Roman" w:hAnsi="Times New Roman" w:cs="Times New Roman"/>
          <w:sz w:val="28"/>
          <w:szCs w:val="28"/>
        </w:rPr>
      </w:pPr>
      <w:r>
        <w:rPr>
          <w:rFonts w:ascii="Times New Roman" w:hAnsi="Times New Roman" w:cs="Times New Roman"/>
          <w:sz w:val="28"/>
          <w:szCs w:val="28"/>
        </w:rPr>
        <w:t>Назовите последний день недели ( третий день недели, первый день недели, пятый день недели и т.д.)</w:t>
      </w:r>
    </w:p>
    <w:p w14:paraId="1F73C143" w14:textId="77777777" w:rsidR="00147818" w:rsidRDefault="00000000">
      <w:pPr>
        <w:ind w:left="360"/>
        <w:jc w:val="center"/>
        <w:rPr>
          <w:rFonts w:ascii="Times New Roman" w:hAnsi="Times New Roman" w:cs="Times New Roman"/>
          <w:sz w:val="28"/>
          <w:szCs w:val="28"/>
        </w:rPr>
      </w:pPr>
      <w:r>
        <w:rPr>
          <w:rFonts w:ascii="Times New Roman" w:hAnsi="Times New Roman" w:cs="Times New Roman"/>
          <w:sz w:val="28"/>
          <w:szCs w:val="28"/>
        </w:rPr>
        <w:t xml:space="preserve">      </w:t>
      </w:r>
    </w:p>
    <w:p w14:paraId="36C9DEF0" w14:textId="77777777" w:rsidR="00147818" w:rsidRDefault="00147818">
      <w:pPr>
        <w:ind w:left="360"/>
        <w:jc w:val="center"/>
        <w:rPr>
          <w:rFonts w:ascii="Times New Roman" w:hAnsi="Times New Roman" w:cs="Times New Roman"/>
          <w:sz w:val="28"/>
          <w:szCs w:val="28"/>
        </w:rPr>
      </w:pPr>
    </w:p>
    <w:p w14:paraId="797A6E7B" w14:textId="77777777" w:rsidR="00147818" w:rsidRDefault="00147818">
      <w:pPr>
        <w:ind w:left="360"/>
        <w:jc w:val="center"/>
        <w:rPr>
          <w:rFonts w:ascii="Times New Roman" w:hAnsi="Times New Roman" w:cs="Times New Roman"/>
          <w:sz w:val="28"/>
          <w:szCs w:val="28"/>
        </w:rPr>
      </w:pPr>
    </w:p>
    <w:p w14:paraId="68ED67F5" w14:textId="77777777" w:rsidR="00147818" w:rsidRDefault="00147818">
      <w:pPr>
        <w:ind w:left="360" w:firstLine="540"/>
        <w:rPr>
          <w:rFonts w:ascii="Times New Roman" w:hAnsi="Times New Roman" w:cs="Times New Roman"/>
          <w:sz w:val="28"/>
          <w:szCs w:val="28"/>
        </w:rPr>
      </w:pPr>
    </w:p>
    <w:p w14:paraId="76BA04D5" w14:textId="77777777" w:rsidR="00147818" w:rsidRDefault="00147818">
      <w:pPr>
        <w:ind w:left="360"/>
        <w:jc w:val="center"/>
        <w:rPr>
          <w:rFonts w:ascii="Times New Roman" w:hAnsi="Times New Roman" w:cs="Times New Roman"/>
          <w:sz w:val="28"/>
          <w:szCs w:val="28"/>
        </w:rPr>
      </w:pPr>
    </w:p>
    <w:p w14:paraId="59584F9F" w14:textId="77777777" w:rsidR="00147818" w:rsidRDefault="00000000">
      <w:pPr>
        <w:jc w:val="center"/>
        <w:rPr>
          <w:rFonts w:ascii="Times New Roman" w:hAnsi="Times New Roman" w:cs="Times New Roman"/>
          <w:b/>
          <w:sz w:val="28"/>
          <w:szCs w:val="28"/>
          <w:lang w:val="uk-UA"/>
        </w:rPr>
      </w:pPr>
      <w:r>
        <w:rPr>
          <w:rFonts w:ascii="Times New Roman" w:hAnsi="Times New Roman" w:cs="Times New Roman"/>
          <w:b/>
          <w:sz w:val="28"/>
          <w:szCs w:val="28"/>
        </w:rPr>
        <w:br w:type="page" w:clear="all"/>
      </w:r>
      <w:r>
        <w:rPr>
          <w:b/>
          <w:lang w:val="uk-UA"/>
        </w:rPr>
        <w:lastRenderedPageBreak/>
        <w:t xml:space="preserve">         </w:t>
      </w:r>
      <w:r>
        <w:rPr>
          <w:rFonts w:ascii="Times New Roman" w:hAnsi="Times New Roman" w:cs="Times New Roman"/>
          <w:b/>
          <w:sz w:val="28"/>
          <w:szCs w:val="28"/>
          <w:lang w:val="uk-UA"/>
        </w:rPr>
        <w:t>Занят</w:t>
      </w:r>
      <w:r>
        <w:rPr>
          <w:rFonts w:ascii="Times New Roman" w:hAnsi="Times New Roman" w:cs="Times New Roman"/>
          <w:b/>
          <w:sz w:val="28"/>
          <w:szCs w:val="28"/>
        </w:rPr>
        <w:t>ие</w:t>
      </w:r>
      <w:r>
        <w:rPr>
          <w:rFonts w:ascii="Times New Roman" w:hAnsi="Times New Roman" w:cs="Times New Roman"/>
          <w:b/>
          <w:sz w:val="28"/>
          <w:szCs w:val="28"/>
          <w:lang w:val="uk-UA"/>
        </w:rPr>
        <w:t xml:space="preserve"> №12 « </w:t>
      </w:r>
      <w:r>
        <w:rPr>
          <w:rFonts w:ascii="Times New Roman" w:hAnsi="Times New Roman" w:cs="Times New Roman"/>
          <w:b/>
          <w:sz w:val="28"/>
          <w:szCs w:val="28"/>
        </w:rPr>
        <w:t>В мире музыки</w:t>
      </w:r>
      <w:r>
        <w:rPr>
          <w:rFonts w:ascii="Times New Roman" w:hAnsi="Times New Roman" w:cs="Times New Roman"/>
          <w:b/>
          <w:sz w:val="28"/>
          <w:szCs w:val="28"/>
          <w:lang w:val="uk-UA"/>
        </w:rPr>
        <w:t>»</w:t>
      </w:r>
    </w:p>
    <w:p w14:paraId="2BF36480" w14:textId="77777777" w:rsidR="00147818" w:rsidRDefault="00000000">
      <w:pPr>
        <w:jc w:val="center"/>
        <w:rPr>
          <w:rFonts w:ascii="Times New Roman" w:hAnsi="Times New Roman" w:cs="Times New Roman"/>
          <w:b/>
          <w:sz w:val="28"/>
          <w:szCs w:val="28"/>
          <w:lang w:val="uk-UA"/>
        </w:rPr>
      </w:pPr>
      <w:r>
        <w:rPr>
          <w:rFonts w:ascii="Times New Roman" w:hAnsi="Times New Roman" w:cs="Times New Roman"/>
          <w:b/>
          <w:noProof/>
          <w:sz w:val="28"/>
          <w:szCs w:val="28"/>
        </w:rPr>
        <mc:AlternateContent>
          <mc:Choice Requires="wpg">
            <w:drawing>
              <wp:anchor distT="0" distB="0" distL="114300" distR="114300" simplePos="0" relativeHeight="251650560" behindDoc="0" locked="0" layoutInCell="1" allowOverlap="1" wp14:anchorId="3BB96255" wp14:editId="51FE2631">
                <wp:simplePos x="0" y="0"/>
                <wp:positionH relativeFrom="column">
                  <wp:posOffset>342900</wp:posOffset>
                </wp:positionH>
                <wp:positionV relativeFrom="paragraph">
                  <wp:posOffset>-462280</wp:posOffset>
                </wp:positionV>
                <wp:extent cx="1143000" cy="878840"/>
                <wp:effectExtent l="0" t="0" r="0" b="5080"/>
                <wp:wrapNone/>
                <wp:docPr id="201" name="Группа 172"/>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202" name="Изображение 3"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203" name="Текстовое поле 203"/>
                        <wps:cNvSpPr txBox="1"/>
                        <wps:spPr bwMode="auto">
                          <a:xfrm>
                            <a:off x="1521" y="1134"/>
                            <a:ext cx="1080" cy="540"/>
                          </a:xfrm>
                          <a:prstGeom prst="rect">
                            <a:avLst/>
                          </a:prstGeom>
                          <a:noFill/>
                          <a:ln>
                            <a:noFill/>
                          </a:ln>
                        </wps:spPr>
                        <wps:txbx>
                          <w:txbxContent>
                            <w:p w14:paraId="6652EB4D" w14:textId="77777777" w:rsidR="00147818" w:rsidRDefault="00000000">
                              <w:pPr>
                                <w:rPr>
                                  <w:b/>
                                  <w:sz w:val="32"/>
                                  <w:szCs w:val="32"/>
                                </w:rPr>
                              </w:pPr>
                              <w:r>
                                <w:rPr>
                                  <w:b/>
                                  <w:sz w:val="32"/>
                                  <w:szCs w:val="32"/>
                                </w:rPr>
                                <w:t>№ 12</w:t>
                              </w:r>
                            </w:p>
                          </w:txbxContent>
                        </wps:txbx>
                        <wps:bodyPr upright="1"/>
                      </wps:wsp>
                    </wpg:wgp>
                  </a:graphicData>
                </a:graphic>
              </wp:anchor>
            </w:drawing>
          </mc:Choice>
          <mc:Fallback>
            <w:pict>
              <v:group w14:anchorId="3BB96255" id="Группа 172" o:spid="_x0000_s1061" style="position:absolute;left:0;text-align:left;margin-left:27pt;margin-top:-36.4pt;width:90pt;height:69.2pt;z-index:251650560"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">
                <v:shape id="Изображение 3" o:spid="_x0000_s1062"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">
                  <v:imagedata r:id="rId9" o:title="Untitled-TrueColor-01"/>
                </v:shape>
                <v:shape id="Текстовое поле 203" o:spid="_x0000_s1063"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" filled="f" stroked="f">
                  <v:textbox>
                    <w:txbxContent>
                      <w:p w14:paraId="6652EB4D" w14:textId="77777777" w:rsidR="00147818" w:rsidRDefault="00000000">
                        <w:pPr>
                          <w:rPr>
                            <w:b/>
                            <w:sz w:val="32"/>
                            <w:szCs w:val="32"/>
                          </w:rPr>
                        </w:pPr>
                        <w:r>
                          <w:rPr>
                            <w:b/>
                            <w:sz w:val="32"/>
                            <w:szCs w:val="32"/>
                          </w:rPr>
                          <w:t>№ 12</w:t>
                        </w:r>
                      </w:p>
                    </w:txbxContent>
                  </v:textbox>
                </v:shape>
              </v:group>
            </w:pict>
          </mc:Fallback>
        </mc:AlternateContent>
      </w:r>
    </w:p>
    <w:p w14:paraId="33633EE5" w14:textId="77777777" w:rsidR="00147818" w:rsidRDefault="00000000">
      <w:pPr>
        <w:ind w:left="360" w:firstLine="540"/>
        <w:jc w:val="center"/>
        <w:rPr>
          <w:rFonts w:ascii="Times New Roman" w:hAnsi="Times New Roman" w:cs="Times New Roman"/>
          <w:b/>
          <w:sz w:val="28"/>
          <w:szCs w:val="28"/>
          <w:lang w:val="uk-UA"/>
        </w:rPr>
      </w:pPr>
      <w:r>
        <w:rPr>
          <w:rFonts w:ascii="Times New Roman" w:hAnsi="Times New Roman" w:cs="Times New Roman"/>
          <w:b/>
          <w:noProof/>
          <w:sz w:val="28"/>
          <w:szCs w:val="28"/>
        </w:rPr>
        <mc:AlternateContent>
          <mc:Choice Requires="wpg">
            <w:drawing>
              <wp:anchor distT="0" distB="0" distL="114300" distR="114300" simplePos="0" relativeHeight="251689472" behindDoc="0" locked="0" layoutInCell="1" allowOverlap="1" wp14:anchorId="1E0BF6BA" wp14:editId="4C04F7A4">
                <wp:simplePos x="0" y="0"/>
                <wp:positionH relativeFrom="column">
                  <wp:posOffset>342900</wp:posOffset>
                </wp:positionH>
                <wp:positionV relativeFrom="paragraph">
                  <wp:posOffset>-462280</wp:posOffset>
                </wp:positionV>
                <wp:extent cx="1143000" cy="878840"/>
                <wp:effectExtent l="0" t="0" r="0" b="5080"/>
                <wp:wrapNone/>
                <wp:docPr id="204" name="Группа 82"/>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205" name="Изображение 179"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208" name="Текстовое поле 208"/>
                        <wps:cNvSpPr txBox="1"/>
                        <wps:spPr bwMode="auto">
                          <a:xfrm>
                            <a:off x="1521" y="1134"/>
                            <a:ext cx="1080" cy="540"/>
                          </a:xfrm>
                          <a:prstGeom prst="rect">
                            <a:avLst/>
                          </a:prstGeom>
                          <a:noFill/>
                          <a:ln>
                            <a:noFill/>
                          </a:ln>
                        </wps:spPr>
                        <wps:txbx>
                          <w:txbxContent>
                            <w:p w14:paraId="75DA9127" w14:textId="77777777" w:rsidR="00147818" w:rsidRDefault="00000000">
                              <w:pPr>
                                <w:rPr>
                                  <w:b/>
                                  <w:sz w:val="32"/>
                                  <w:szCs w:val="32"/>
                                </w:rPr>
                              </w:pPr>
                              <w:r>
                                <w:rPr>
                                  <w:b/>
                                  <w:sz w:val="32"/>
                                  <w:szCs w:val="32"/>
                                </w:rPr>
                                <w:t>№ 11</w:t>
                              </w:r>
                            </w:p>
                          </w:txbxContent>
                        </wps:txbx>
                        <wps:bodyPr upright="1"/>
                      </wps:wsp>
                    </wpg:wgp>
                  </a:graphicData>
                </a:graphic>
              </wp:anchor>
            </w:drawing>
          </mc:Choice>
          <mc:Fallback>
            <w:pict>
              <v:group w14:anchorId="1E0BF6BA" id="Группа 82" o:spid="_x0000_s1064" style="position:absolute;left:0;text-align:left;margin-left:27pt;margin-top:-36.4pt;width:90pt;height:69.2pt;z-index:251689472"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">
                <v:shape id="Изображение 179" o:spid="_x0000_s1065"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">
                  <v:imagedata r:id="rId9" o:title="Untitled-TrueColor-01"/>
                </v:shape>
                <v:shape id="Текстовое поле 208" o:spid="_x0000_s1066"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" filled="f" stroked="f">
                  <v:textbox>
                    <w:txbxContent>
                      <w:p w14:paraId="75DA9127" w14:textId="77777777" w:rsidR="00147818" w:rsidRDefault="00000000">
                        <w:pPr>
                          <w:rPr>
                            <w:b/>
                            <w:sz w:val="32"/>
                            <w:szCs w:val="32"/>
                          </w:rPr>
                        </w:pPr>
                        <w:r>
                          <w:rPr>
                            <w:b/>
                            <w:sz w:val="32"/>
                            <w:szCs w:val="32"/>
                          </w:rPr>
                          <w:t>№ 11</w:t>
                        </w:r>
                      </w:p>
                    </w:txbxContent>
                  </v:textbox>
                </v:shape>
              </v:group>
            </w:pict>
          </mc:Fallback>
        </mc:AlternateContent>
      </w:r>
    </w:p>
    <w:p w14:paraId="01709A1B"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400F1E2D" w14:textId="77777777">
        <w:trPr>
          <w:trHeight w:val="347"/>
        </w:trPr>
        <w:tc>
          <w:tcPr>
            <w:tcW w:w="8494" w:type="dxa"/>
          </w:tcPr>
          <w:p w14:paraId="57D4B927" w14:textId="77777777" w:rsidR="00147818" w:rsidRDefault="00000000">
            <w:pPr>
              <w:spacing w:line="240" w:lineRule="auto"/>
              <w:jc w:val="both"/>
              <w:outlineLvl w:val="0"/>
              <w:rPr>
                <w:rFonts w:ascii="Times New Roman CYR" w:hAnsi="Times New Roman CYR" w:cs="Times New Roman CYR"/>
                <w:sz w:val="28"/>
                <w:szCs w:val="28"/>
                <w:lang w:val="uk-UA"/>
              </w:rPr>
            </w:pPr>
            <w:r>
              <w:rPr>
                <w:rFonts w:ascii="Times New Roman CYR" w:hAnsi="Times New Roman CYR" w:cs="Times New Roman CYR"/>
                <w:sz w:val="28"/>
                <w:szCs w:val="28"/>
              </w:rPr>
              <w:t xml:space="preserve">Организационный момент. </w:t>
            </w:r>
            <w:r>
              <w:rPr>
                <w:rFonts w:ascii="Times New Roman CYR" w:hAnsi="Times New Roman CYR"/>
                <w:i/>
                <w:sz w:val="28"/>
                <w:szCs w:val="28"/>
              </w:rPr>
              <w:t>Упражнение «Лесной хор». Упражнение «Шумовой оркестр»</w:t>
            </w:r>
          </w:p>
        </w:tc>
        <w:tc>
          <w:tcPr>
            <w:tcW w:w="1068" w:type="dxa"/>
          </w:tcPr>
          <w:p w14:paraId="16CFE19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6 мин.</w:t>
            </w:r>
          </w:p>
        </w:tc>
      </w:tr>
      <w:tr w:rsidR="00147818" w14:paraId="12A111CA" w14:textId="77777777">
        <w:trPr>
          <w:trHeight w:val="339"/>
        </w:trPr>
        <w:tc>
          <w:tcPr>
            <w:tcW w:w="8494" w:type="dxa"/>
          </w:tcPr>
          <w:p w14:paraId="1F056B88" w14:textId="77777777" w:rsidR="00147818" w:rsidRDefault="00000000">
            <w:pPr>
              <w:spacing w:line="256" w:lineRule="auto"/>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bCs/>
                <w:i/>
                <w:iCs/>
                <w:sz w:val="28"/>
                <w:szCs w:val="28"/>
              </w:rPr>
              <w:t>Нейрогимнастическое упражнение «</w:t>
            </w:r>
            <w:r>
              <w:rPr>
                <w:rFonts w:ascii="Times New Roman" w:eastAsia="Calibri" w:hAnsi="Times New Roman" w:cs="Times New Roman"/>
                <w:bCs/>
                <w:i/>
                <w:iCs/>
                <w:sz w:val="28"/>
                <w:szCs w:val="28"/>
                <w:lang w:val="ru" w:eastAsia="zh-CN" w:bidi="ar"/>
              </w:rPr>
              <w:t>Колечки</w:t>
            </w:r>
            <w:r>
              <w:rPr>
                <w:rFonts w:ascii="Times New Roman" w:eastAsia="Calibri" w:hAnsi="Times New Roman" w:cs="Times New Roman"/>
                <w:bCs/>
                <w:i/>
                <w:iCs/>
                <w:sz w:val="28"/>
                <w:szCs w:val="28"/>
                <w:lang w:eastAsia="zh-CN" w:bidi="ar"/>
              </w:rPr>
              <w:t>»</w:t>
            </w:r>
          </w:p>
        </w:tc>
        <w:tc>
          <w:tcPr>
            <w:tcW w:w="1068" w:type="dxa"/>
          </w:tcPr>
          <w:p w14:paraId="2DFB095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2745F3BD" w14:textId="77777777">
        <w:tc>
          <w:tcPr>
            <w:tcW w:w="8494" w:type="dxa"/>
          </w:tcPr>
          <w:p w14:paraId="4834300C" w14:textId="77777777" w:rsidR="00147818" w:rsidRDefault="00000000">
            <w:pPr>
              <w:widowControl w:val="0"/>
              <w:numPr>
                <w:ilvl w:val="0"/>
                <w:numId w:val="38"/>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1524290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0F4C1CF5" w14:textId="77777777">
        <w:tc>
          <w:tcPr>
            <w:tcW w:w="8494" w:type="dxa"/>
          </w:tcPr>
          <w:p w14:paraId="41A47479" w14:textId="77777777" w:rsidR="00147818" w:rsidRDefault="00000000">
            <w:pPr>
              <w:rPr>
                <w:rFonts w:ascii="Times New Roman CYR" w:hAnsi="Times New Roman CYR" w:cs="Times New Roman CYR"/>
                <w:sz w:val="28"/>
                <w:szCs w:val="28"/>
                <w:lang w:val="uk-UA"/>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w:hAnsi="Times New Roman" w:cs="Times New Roman"/>
                <w:sz w:val="28"/>
                <w:szCs w:val="28"/>
              </w:rPr>
              <w:t>«Изготовление скрипичного ключа», «Изготовление нотки», «И</w:t>
            </w:r>
            <w:r>
              <w:rPr>
                <w:rFonts w:ascii="Times New Roman" w:hAnsi="Times New Roman" w:cs="Times New Roman"/>
                <w:i/>
                <w:iCs/>
                <w:sz w:val="28"/>
                <w:szCs w:val="28"/>
              </w:rPr>
              <w:t xml:space="preserve">зготовление гусей из пластилина». </w:t>
            </w:r>
          </w:p>
        </w:tc>
        <w:tc>
          <w:tcPr>
            <w:tcW w:w="1068" w:type="dxa"/>
          </w:tcPr>
          <w:p w14:paraId="5D15257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159E484B" w14:textId="77777777">
        <w:tc>
          <w:tcPr>
            <w:tcW w:w="8494" w:type="dxa"/>
          </w:tcPr>
          <w:p w14:paraId="75FF8FBC" w14:textId="77777777" w:rsidR="00147818" w:rsidRDefault="00000000">
            <w:pPr>
              <w:widowControl w:val="0"/>
              <w:numPr>
                <w:ilvl w:val="0"/>
                <w:numId w:val="38"/>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683A09F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C23135F" w14:textId="77777777">
        <w:tc>
          <w:tcPr>
            <w:tcW w:w="8494" w:type="dxa"/>
          </w:tcPr>
          <w:p w14:paraId="744811C0"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0BDDEEE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48AAFC3A" w14:textId="77777777" w:rsidR="00147818" w:rsidRDefault="00147818">
      <w:pPr>
        <w:jc w:val="center"/>
        <w:rPr>
          <w:b/>
          <w:sz w:val="32"/>
          <w:szCs w:val="32"/>
          <w:lang w:val="uk-UA"/>
        </w:rPr>
      </w:pPr>
    </w:p>
    <w:p w14:paraId="629B194E" w14:textId="77777777" w:rsidR="00147818" w:rsidRDefault="00000000">
      <w:pPr>
        <w:numPr>
          <w:ilvl w:val="0"/>
          <w:numId w:val="43"/>
        </w:num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Организационный момент.</w:t>
      </w:r>
    </w:p>
    <w:p w14:paraId="7326B62D"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Все дети в кругу, выполняют упражнение «Приветствие»</w:t>
      </w:r>
    </w:p>
    <w:p w14:paraId="2F27CB51"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Психолог: Ребята сегодня мы отправляемся в «Мир музыки».</w:t>
      </w:r>
    </w:p>
    <w:p w14:paraId="24AFBCB7"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 Назовите музыкальные инструменты.</w:t>
      </w:r>
    </w:p>
    <w:p w14:paraId="04E78D9A"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 Какой звук издают вороны, воробьи, кукушки, лягушки.</w:t>
      </w:r>
    </w:p>
    <w:p w14:paraId="42300D9C" w14:textId="77777777" w:rsidR="00147818" w:rsidRDefault="00000000">
      <w:pPr>
        <w:spacing w:line="240" w:lineRule="auto"/>
        <w:jc w:val="both"/>
        <w:outlineLvl w:val="0"/>
        <w:rPr>
          <w:rFonts w:ascii="Times New Roman CYR" w:hAnsi="Times New Roman CYR"/>
          <w:i/>
          <w:sz w:val="28"/>
          <w:szCs w:val="28"/>
        </w:rPr>
      </w:pPr>
      <w:r>
        <w:rPr>
          <w:rFonts w:ascii="Times New Roman CYR" w:hAnsi="Times New Roman CYR"/>
          <w:i/>
          <w:sz w:val="28"/>
          <w:szCs w:val="28"/>
        </w:rPr>
        <w:t>Упражнение «Лесной хор».</w:t>
      </w:r>
    </w:p>
    <w:p w14:paraId="4886EA25"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Делимся на команды: одна команда «Кукушки», другая «Лягушки»</w:t>
      </w:r>
    </w:p>
    <w:p w14:paraId="7AD16A6D"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Каждой команде даётся сигнал и они начинают мелодию «В траве сидел кузнечик» петь на своём языке «Ку-ку» и «Ква-ква».</w:t>
      </w:r>
    </w:p>
    <w:p w14:paraId="4EECC165" w14:textId="77777777" w:rsidR="00147818" w:rsidRDefault="00000000">
      <w:pPr>
        <w:spacing w:line="240" w:lineRule="auto"/>
        <w:jc w:val="both"/>
        <w:outlineLvl w:val="0"/>
        <w:rPr>
          <w:rFonts w:ascii="Times New Roman CYR" w:hAnsi="Times New Roman CYR"/>
          <w:i/>
          <w:sz w:val="28"/>
          <w:szCs w:val="28"/>
        </w:rPr>
      </w:pPr>
      <w:r>
        <w:rPr>
          <w:rFonts w:ascii="Times New Roman CYR" w:hAnsi="Times New Roman CYR"/>
          <w:i/>
          <w:sz w:val="28"/>
          <w:szCs w:val="28"/>
        </w:rPr>
        <w:t>Упражнение «Шумовой оркестр»</w:t>
      </w:r>
    </w:p>
    <w:p w14:paraId="6BC42BD0" w14:textId="77777777" w:rsidR="00147818" w:rsidRDefault="00000000">
      <w:pPr>
        <w:spacing w:line="240" w:lineRule="auto"/>
        <w:ind w:firstLine="439"/>
        <w:jc w:val="both"/>
        <w:outlineLvl w:val="0"/>
        <w:rPr>
          <w:rFonts w:ascii="Times New Roman CYR" w:hAnsi="Times New Roman CYR"/>
          <w:iCs/>
          <w:sz w:val="28"/>
          <w:szCs w:val="28"/>
        </w:rPr>
      </w:pPr>
      <w:r>
        <w:rPr>
          <w:rFonts w:ascii="Times New Roman CYR" w:hAnsi="Times New Roman CYR"/>
          <w:iCs/>
          <w:sz w:val="28"/>
          <w:szCs w:val="28"/>
        </w:rPr>
        <w:t>После этого командам выдаётся инструмент для шумового оркестра и каждая команда играет свою мелодию «В лесу родилась ёлочка», или «Вместе весело шагать по просторам». Одна команда играет, другая пытается отгадать.</w:t>
      </w:r>
    </w:p>
    <w:p w14:paraId="5FD1A885"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Потом всех детей приглашают сесть на свои места.</w:t>
      </w:r>
    </w:p>
    <w:p w14:paraId="093AEE21" w14:textId="77777777" w:rsidR="00147818" w:rsidRDefault="00000000">
      <w:pPr>
        <w:rPr>
          <w:rFonts w:ascii="Times New Roman" w:hAnsi="Times New Roman" w:cs="Times New Roman"/>
          <w:b/>
          <w:bCs/>
          <w:i/>
          <w:sz w:val="28"/>
          <w:szCs w:val="28"/>
        </w:rPr>
      </w:pPr>
      <w:r>
        <w:rPr>
          <w:rFonts w:ascii="Times New Roman" w:hAnsi="Times New Roman" w:cs="Times New Roman"/>
          <w:b/>
          <w:bCs/>
          <w:i/>
          <w:sz w:val="28"/>
          <w:szCs w:val="28"/>
          <w:lang w:val="en-US"/>
        </w:rPr>
        <w:t>II</w:t>
      </w:r>
      <w:r w:rsidRPr="00CC1284">
        <w:rPr>
          <w:rFonts w:ascii="Times New Roman" w:hAnsi="Times New Roman" w:cs="Times New Roman"/>
          <w:b/>
          <w:bCs/>
          <w:i/>
          <w:sz w:val="28"/>
          <w:szCs w:val="28"/>
        </w:rPr>
        <w:t>.</w:t>
      </w:r>
      <w:r>
        <w:rPr>
          <w:rFonts w:ascii="Times New Roman" w:hAnsi="Times New Roman" w:cs="Times New Roman"/>
          <w:b/>
          <w:bCs/>
          <w:i/>
          <w:sz w:val="28"/>
          <w:szCs w:val="28"/>
        </w:rPr>
        <w:t>Разминка.</w:t>
      </w:r>
    </w:p>
    <w:p w14:paraId="34CE2C79" w14:textId="77777777" w:rsidR="00147818" w:rsidRDefault="00000000">
      <w:pPr>
        <w:spacing w:line="480" w:lineRule="auto"/>
        <w:rPr>
          <w:rFonts w:ascii="Times New Roman" w:hAnsi="Times New Roman" w:cs="Times New Roman"/>
          <w:bCs/>
          <w:sz w:val="28"/>
          <w:szCs w:val="28"/>
        </w:rPr>
      </w:pPr>
      <w:r>
        <w:rPr>
          <w:rFonts w:ascii="Times New Roman" w:hAnsi="Times New Roman" w:cs="Times New Roman"/>
          <w:bCs/>
          <w:i/>
          <w:iCs/>
          <w:sz w:val="28"/>
          <w:szCs w:val="28"/>
        </w:rPr>
        <w:t>Психолог</w:t>
      </w:r>
      <w:r>
        <w:rPr>
          <w:rFonts w:ascii="Times New Roman" w:hAnsi="Times New Roman" w:cs="Times New Roman"/>
          <w:bCs/>
          <w:sz w:val="28"/>
          <w:szCs w:val="28"/>
        </w:rPr>
        <w:t>:  плакате нарисованы музыкальные инструменты, назовите какие инструменты вы знаете?  (см.приложение № 14).</w:t>
      </w:r>
    </w:p>
    <w:p w14:paraId="648CF88B" w14:textId="77777777" w:rsidR="00147818" w:rsidRDefault="00000000">
      <w:pPr>
        <w:rPr>
          <w:rFonts w:ascii="Times New Roman" w:hAnsi="Times New Roman" w:cs="Times New Roman"/>
          <w:b/>
          <w:sz w:val="28"/>
          <w:szCs w:val="28"/>
        </w:rPr>
      </w:pPr>
      <w:r>
        <w:rPr>
          <w:rFonts w:ascii="Times New Roman" w:hAnsi="Times New Roman" w:cs="Times New Roman"/>
          <w:bCs/>
          <w:sz w:val="28"/>
          <w:szCs w:val="28"/>
        </w:rPr>
        <w:t>Дети называют, затем выполняют нейрогимнастическое упражнение.</w:t>
      </w:r>
    </w:p>
    <w:p w14:paraId="0F27DD7E" w14:textId="77777777" w:rsidR="00147818" w:rsidRDefault="00000000">
      <w:pPr>
        <w:spacing w:line="256" w:lineRule="auto"/>
        <w:rPr>
          <w:rFonts w:ascii="Times New Roman" w:hAnsi="Times New Roman" w:cs="Times New Roman"/>
          <w:bCs/>
          <w:i/>
          <w:iCs/>
          <w:sz w:val="28"/>
          <w:szCs w:val="28"/>
        </w:rPr>
      </w:pPr>
      <w:r>
        <w:rPr>
          <w:rFonts w:ascii="Times New Roman" w:hAnsi="Times New Roman" w:cs="Times New Roman"/>
          <w:bCs/>
          <w:i/>
          <w:iCs/>
          <w:sz w:val="28"/>
          <w:szCs w:val="28"/>
        </w:rPr>
        <w:lastRenderedPageBreak/>
        <w:t>Нейрогимнастическое упражнение «</w:t>
      </w:r>
      <w:r>
        <w:rPr>
          <w:rFonts w:ascii="Times New Roman" w:eastAsia="Calibri" w:hAnsi="Times New Roman" w:cs="Times New Roman"/>
          <w:bCs/>
          <w:i/>
          <w:iCs/>
          <w:sz w:val="28"/>
          <w:szCs w:val="28"/>
          <w:lang w:val="ru" w:eastAsia="zh-CN" w:bidi="ar"/>
        </w:rPr>
        <w:t>Колечки</w:t>
      </w:r>
      <w:r>
        <w:rPr>
          <w:rFonts w:ascii="Times New Roman" w:eastAsia="Calibri" w:hAnsi="Times New Roman" w:cs="Times New Roman"/>
          <w:bCs/>
          <w:i/>
          <w:iCs/>
          <w:sz w:val="28"/>
          <w:szCs w:val="28"/>
          <w:lang w:eastAsia="zh-CN" w:bidi="ar"/>
        </w:rPr>
        <w:t>»</w:t>
      </w:r>
    </w:p>
    <w:p w14:paraId="0768DAF5" w14:textId="77777777" w:rsidR="00147818" w:rsidRDefault="00000000">
      <w:pPr>
        <w:numPr>
          <w:ilvl w:val="0"/>
          <w:numId w:val="44"/>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Образуя кольцо, поочерёдно соединяйте большой палец руки с указательным, средним и так далее.</w:t>
      </w:r>
    </w:p>
    <w:p w14:paraId="5CA4949C" w14:textId="77777777" w:rsidR="00147818" w:rsidRDefault="00000000">
      <w:pPr>
        <w:numPr>
          <w:ilvl w:val="0"/>
          <w:numId w:val="44"/>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Повторите то же самое в обратном порядке: от мизинца к указательному пальцу.</w:t>
      </w:r>
    </w:p>
    <w:p w14:paraId="30E619F0" w14:textId="77777777" w:rsidR="00147818" w:rsidRDefault="00000000">
      <w:pPr>
        <w:numPr>
          <w:ilvl w:val="0"/>
          <w:numId w:val="44"/>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Выполняйте упражнение сначала каждой рукой по отдельности.</w:t>
      </w:r>
    </w:p>
    <w:p w14:paraId="067DC9EF" w14:textId="77777777" w:rsidR="00147818" w:rsidRDefault="00000000">
      <w:pPr>
        <w:numPr>
          <w:ilvl w:val="0"/>
          <w:numId w:val="44"/>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Теперь двумя руками синхронно.</w:t>
      </w:r>
    </w:p>
    <w:p w14:paraId="22B87CB7" w14:textId="77777777" w:rsidR="00147818" w:rsidRDefault="00000000">
      <w:pPr>
        <w:numPr>
          <w:ilvl w:val="0"/>
          <w:numId w:val="44"/>
        </w:numPr>
        <w:spacing w:line="256"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Выполняйте упражнение двумя руками асинхронно.</w:t>
      </w:r>
    </w:p>
    <w:p w14:paraId="1A953660" w14:textId="77777777" w:rsidR="00147818" w:rsidRDefault="00000000">
      <w:pPr>
        <w:rPr>
          <w:rFonts w:ascii="Times New Roman" w:hAnsi="Times New Roman" w:cs="Times New Roman"/>
          <w:b/>
          <w:i/>
          <w:iCs/>
          <w:sz w:val="28"/>
          <w:szCs w:val="28"/>
        </w:rPr>
      </w:pPr>
      <w:r>
        <w:rPr>
          <w:rFonts w:ascii="Times New Roman" w:hAnsi="Times New Roman" w:cs="Times New Roman"/>
          <w:b/>
          <w:sz w:val="28"/>
          <w:szCs w:val="28"/>
          <w:lang w:val="en-US"/>
        </w:rPr>
        <w:t>III</w:t>
      </w:r>
      <w:r w:rsidRPr="00CC1284">
        <w:rPr>
          <w:rFonts w:ascii="Times New Roman" w:hAnsi="Times New Roman" w:cs="Times New Roman"/>
          <w:b/>
          <w:sz w:val="28"/>
          <w:szCs w:val="28"/>
        </w:rPr>
        <w:t>.</w:t>
      </w:r>
      <w:r>
        <w:rPr>
          <w:rFonts w:ascii="Times New Roman" w:hAnsi="Times New Roman" w:cs="Times New Roman"/>
          <w:b/>
          <w:sz w:val="28"/>
          <w:szCs w:val="28"/>
        </w:rPr>
        <w:t>Практическая работа «Изготовление скрипичного ключа», «Изготовление нотки», «И</w:t>
      </w:r>
      <w:r>
        <w:rPr>
          <w:rFonts w:ascii="Times New Roman" w:hAnsi="Times New Roman" w:cs="Times New Roman"/>
          <w:b/>
          <w:i/>
          <w:iCs/>
          <w:sz w:val="28"/>
          <w:szCs w:val="28"/>
        </w:rPr>
        <w:t xml:space="preserve">зготовление гусей из пластилина». </w:t>
      </w:r>
    </w:p>
    <w:p w14:paraId="6953B5B2"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Повторение ПП.</w:t>
      </w:r>
    </w:p>
    <w:p w14:paraId="4B6E700A" w14:textId="77777777" w:rsidR="00147818" w:rsidRDefault="00000000">
      <w:pPr>
        <w:spacing w:line="360" w:lineRule="auto"/>
        <w:ind w:firstLine="658"/>
        <w:rPr>
          <w:rFonts w:ascii="Times New Roman" w:hAnsi="Times New Roman" w:cs="Times New Roman"/>
          <w:sz w:val="28"/>
          <w:szCs w:val="28"/>
        </w:rPr>
      </w:pPr>
      <w:r>
        <w:rPr>
          <w:rFonts w:ascii="Times New Roman" w:hAnsi="Times New Roman" w:cs="Times New Roman"/>
          <w:sz w:val="28"/>
          <w:szCs w:val="28"/>
          <w:lang w:val="uk-UA"/>
        </w:rPr>
        <w:t>Психолог:</w:t>
      </w:r>
      <w:r>
        <w:rPr>
          <w:rFonts w:ascii="Times New Roman" w:hAnsi="Times New Roman" w:cs="Times New Roman"/>
          <w:sz w:val="28"/>
          <w:szCs w:val="28"/>
        </w:rPr>
        <w:t xml:space="preserve">Сейчас мы с  вами изготовим музыкальный ключ – называется он -  скрипичный ключ, который  сегодня откроет нам  дверь в мир музыки. </w:t>
      </w:r>
    </w:p>
    <w:p w14:paraId="66CD0B91" w14:textId="77777777" w:rsidR="00147818" w:rsidRDefault="00000000">
      <w:pPr>
        <w:spacing w:line="360" w:lineRule="auto"/>
        <w:ind w:firstLine="658"/>
        <w:rPr>
          <w:rFonts w:ascii="Times New Roman" w:hAnsi="Times New Roman" w:cs="Times New Roman"/>
          <w:i/>
          <w:sz w:val="28"/>
          <w:szCs w:val="28"/>
        </w:rPr>
      </w:pPr>
      <w:r>
        <w:rPr>
          <w:rFonts w:ascii="Times New Roman" w:hAnsi="Times New Roman" w:cs="Times New Roman"/>
          <w:i/>
          <w:sz w:val="28"/>
          <w:szCs w:val="28"/>
        </w:rPr>
        <w:t>Детям раздаются шаблоны с нарисованным скрипичным ключом. Они с помощью жгутиков выкладывают скрипичный ключ.</w:t>
      </w: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2026"/>
        <w:gridCol w:w="3461"/>
      </w:tblGrid>
      <w:tr w:rsidR="00147818" w14:paraId="7DD92A11" w14:textId="77777777">
        <w:trPr>
          <w:trHeight w:val="3048"/>
          <w:jc w:val="center"/>
        </w:trPr>
        <w:tc>
          <w:tcPr>
            <w:tcW w:w="1832" w:type="dxa"/>
          </w:tcPr>
          <w:p w14:paraId="6341B502" w14:textId="77777777" w:rsidR="00147818" w:rsidRDefault="00000000">
            <w:pPr>
              <w:spacing w:line="240" w:lineRule="auto"/>
              <w:jc w:val="center"/>
              <w:rPr>
                <w:lang w:val="uk-UA"/>
              </w:rPr>
            </w:pPr>
            <w:r>
              <w:rPr>
                <w:b/>
                <w:noProof/>
              </w:rPr>
              <w:drawing>
                <wp:inline distT="0" distB="0" distL="0" distR="0" wp14:anchorId="759D1FA6" wp14:editId="27D411AD">
                  <wp:extent cx="822325" cy="1779905"/>
                  <wp:effectExtent l="0" t="0" r="635" b="3175"/>
                  <wp:docPr id="209"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Изображение 13"/>
                          <pic:cNvPicPr>
                            <a:picLocks noChangeAspect="1"/>
                          </pic:cNvPicPr>
                        </pic:nvPicPr>
                        <pic:blipFill>
                          <a:blip r:embed="rId60"/>
                          <a:stretch>
                            <a:fillRect/>
                          </a:stretch>
                        </pic:blipFill>
                        <pic:spPr>
                          <a:xfrm>
                            <a:off x="0" y="0"/>
                            <a:ext cx="822325" cy="1779905"/>
                          </a:xfrm>
                          <a:prstGeom prst="rect">
                            <a:avLst/>
                          </a:prstGeom>
                          <a:noFill/>
                          <a:ln>
                            <a:noFill/>
                          </a:ln>
                        </pic:spPr>
                      </pic:pic>
                    </a:graphicData>
                  </a:graphic>
                </wp:inline>
              </w:drawing>
            </w:r>
          </w:p>
        </w:tc>
        <w:tc>
          <w:tcPr>
            <w:tcW w:w="2026" w:type="dxa"/>
          </w:tcPr>
          <w:p w14:paraId="6AC9E6D0" w14:textId="77777777" w:rsidR="00147818" w:rsidRDefault="00000000">
            <w:pPr>
              <w:spacing w:line="240" w:lineRule="auto"/>
              <w:jc w:val="center"/>
              <w:rPr>
                <w:lang w:val="uk-UA"/>
              </w:rPr>
            </w:pPr>
            <w:r>
              <w:rPr>
                <w:noProof/>
              </w:rPr>
              <w:drawing>
                <wp:inline distT="0" distB="0" distL="0" distR="0" wp14:anchorId="0DB6E2C2" wp14:editId="3C25D5D6">
                  <wp:extent cx="1038225" cy="1863090"/>
                  <wp:effectExtent l="0" t="0" r="13335" b="11430"/>
                  <wp:docPr id="210" name="Изображение 97" descr="2010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Изображение 97" descr="2010 161"/>
                          <pic:cNvPicPr>
                            <a:picLocks noChangeAspect="1"/>
                          </pic:cNvPicPr>
                        </pic:nvPicPr>
                        <pic:blipFill>
                          <a:blip r:embed="rId61">
                            <a:lum bright="-6000" contrast="-6000"/>
                          </a:blip>
                          <a:stretch>
                            <a:fillRect/>
                          </a:stretch>
                        </pic:blipFill>
                        <pic:spPr>
                          <a:xfrm>
                            <a:off x="0" y="0"/>
                            <a:ext cx="1038225" cy="1863090"/>
                          </a:xfrm>
                          <a:prstGeom prst="rect">
                            <a:avLst/>
                          </a:prstGeom>
                          <a:noFill/>
                          <a:ln>
                            <a:noFill/>
                          </a:ln>
                        </pic:spPr>
                      </pic:pic>
                    </a:graphicData>
                  </a:graphic>
                </wp:inline>
              </w:drawing>
            </w:r>
          </w:p>
        </w:tc>
        <w:tc>
          <w:tcPr>
            <w:tcW w:w="3461" w:type="dxa"/>
          </w:tcPr>
          <w:p w14:paraId="5EA8B8A4"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Завитой, красивый знак</w:t>
            </w:r>
          </w:p>
          <w:p w14:paraId="09C047D2"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Нарисуем мы вот так.</w:t>
            </w:r>
          </w:p>
          <w:p w14:paraId="308FE768"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Он велик и всемогущ,</w:t>
            </w:r>
          </w:p>
          <w:p w14:paraId="1BAD4964"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Это наш …</w:t>
            </w:r>
          </w:p>
          <w:p w14:paraId="61E5352D"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sz w:val="28"/>
                <w:szCs w:val="28"/>
              </w:rPr>
              <w:t xml:space="preserve">Ответ: </w:t>
            </w:r>
            <w:r>
              <w:rPr>
                <w:rFonts w:ascii="Times New Roman" w:hAnsi="Times New Roman" w:cs="Times New Roman"/>
                <w:b/>
                <w:sz w:val="28"/>
                <w:szCs w:val="28"/>
              </w:rPr>
              <w:t>Скрипичный ключ</w:t>
            </w:r>
          </w:p>
          <w:p w14:paraId="3135F3DD" w14:textId="77777777" w:rsidR="00147818" w:rsidRDefault="00147818">
            <w:pPr>
              <w:spacing w:line="240" w:lineRule="auto"/>
              <w:jc w:val="center"/>
            </w:pPr>
          </w:p>
        </w:tc>
      </w:tr>
    </w:tbl>
    <w:p w14:paraId="0F2FC4A4"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«Изготовление нотки» из пластилина.</w:t>
      </w:r>
    </w:p>
    <w:p w14:paraId="369781CC" w14:textId="77777777" w:rsidR="00147818" w:rsidRDefault="00000000">
      <w:pPr>
        <w:ind w:firstLine="540"/>
        <w:rPr>
          <w:rFonts w:ascii="Times New Roman" w:hAnsi="Times New Roman" w:cs="Times New Roman"/>
          <w:sz w:val="28"/>
          <w:szCs w:val="28"/>
        </w:rPr>
      </w:pPr>
      <w:r>
        <w:rPr>
          <w:rFonts w:ascii="Times New Roman" w:hAnsi="Times New Roman" w:cs="Times New Roman"/>
          <w:sz w:val="28"/>
          <w:szCs w:val="28"/>
        </w:rPr>
        <w:t xml:space="preserve">В музыкальном мире живут семь дружных нот. Они располагаются на пяти линийках. </w:t>
      </w:r>
    </w:p>
    <w:p w14:paraId="6D5B4E1E" w14:textId="77777777" w:rsidR="00147818" w:rsidRDefault="00000000">
      <w:pPr>
        <w:spacing w:line="240" w:lineRule="auto"/>
        <w:ind w:firstLine="2520"/>
        <w:rPr>
          <w:rFonts w:ascii="Times New Roman" w:hAnsi="Times New Roman" w:cs="Times New Roman"/>
          <w:b/>
          <w:i/>
          <w:sz w:val="28"/>
          <w:szCs w:val="28"/>
        </w:rPr>
      </w:pPr>
      <w:r>
        <w:rPr>
          <w:rFonts w:ascii="Times New Roman" w:hAnsi="Times New Roman" w:cs="Times New Roman"/>
          <w:b/>
          <w:i/>
          <w:sz w:val="28"/>
          <w:szCs w:val="28"/>
        </w:rPr>
        <w:t>Пять верёвочек висят,</w:t>
      </w:r>
    </w:p>
    <w:p w14:paraId="62D0BB06" w14:textId="77777777" w:rsidR="00147818" w:rsidRDefault="00000000">
      <w:pPr>
        <w:spacing w:line="240" w:lineRule="auto"/>
        <w:ind w:firstLine="2520"/>
        <w:rPr>
          <w:rFonts w:ascii="Times New Roman" w:hAnsi="Times New Roman" w:cs="Times New Roman"/>
          <w:sz w:val="28"/>
          <w:szCs w:val="28"/>
        </w:rPr>
      </w:pPr>
      <w:r>
        <w:rPr>
          <w:rFonts w:ascii="Times New Roman" w:hAnsi="Times New Roman" w:cs="Times New Roman"/>
          <w:b/>
          <w:i/>
          <w:sz w:val="28"/>
          <w:szCs w:val="28"/>
        </w:rPr>
        <w:t>С них сто птичек голосят</w:t>
      </w:r>
      <w:r>
        <w:rPr>
          <w:rFonts w:ascii="Times New Roman" w:hAnsi="Times New Roman" w:cs="Times New Roman"/>
          <w:sz w:val="28"/>
          <w:szCs w:val="28"/>
        </w:rPr>
        <w:t>.</w:t>
      </w:r>
    </w:p>
    <w:p w14:paraId="7CA3C532" w14:textId="77777777" w:rsidR="00147818" w:rsidRDefault="00000000">
      <w:pPr>
        <w:spacing w:line="240" w:lineRule="auto"/>
        <w:ind w:firstLine="2520"/>
        <w:rPr>
          <w:rFonts w:ascii="Times New Roman" w:hAnsi="Times New Roman" w:cs="Times New Roman"/>
          <w:b/>
          <w:sz w:val="28"/>
          <w:szCs w:val="28"/>
        </w:rPr>
      </w:pPr>
      <w:r>
        <w:rPr>
          <w:rFonts w:ascii="Times New Roman" w:hAnsi="Times New Roman" w:cs="Times New Roman"/>
          <w:b/>
          <w:sz w:val="28"/>
          <w:szCs w:val="28"/>
        </w:rPr>
        <w:t>(нотный стан и ноты)</w:t>
      </w:r>
    </w:p>
    <w:p w14:paraId="31D0FE36" w14:textId="77777777" w:rsidR="00147818" w:rsidRDefault="00000000">
      <w:pPr>
        <w:spacing w:line="240" w:lineRule="auto"/>
        <w:ind w:firstLine="2520"/>
        <w:rPr>
          <w:rFonts w:ascii="Times New Roman" w:hAnsi="Times New Roman" w:cs="Times New Roman"/>
          <w:sz w:val="28"/>
          <w:szCs w:val="28"/>
        </w:rPr>
      </w:pPr>
      <w:r>
        <w:rPr>
          <w:rFonts w:ascii="Times New Roman" w:hAnsi="Times New Roman" w:cs="Times New Roman"/>
          <w:sz w:val="28"/>
          <w:szCs w:val="28"/>
        </w:rPr>
        <w:t>Посчитайте сколько их у вас на шаблоне?</w:t>
      </w:r>
    </w:p>
    <w:p w14:paraId="39B51896" w14:textId="77777777" w:rsidR="00147818" w:rsidRDefault="00000000">
      <w:pPr>
        <w:spacing w:line="240" w:lineRule="auto"/>
        <w:ind w:firstLine="2520"/>
        <w:rPr>
          <w:rFonts w:ascii="Times New Roman" w:hAnsi="Times New Roman" w:cs="Times New Roman"/>
          <w:b/>
          <w:sz w:val="28"/>
          <w:szCs w:val="28"/>
          <w:lang w:val="uk-UA"/>
        </w:rPr>
      </w:pPr>
      <w:r>
        <w:rPr>
          <w:rFonts w:ascii="Times New Roman" w:hAnsi="Times New Roman" w:cs="Times New Roman"/>
          <w:b/>
          <w:sz w:val="28"/>
          <w:szCs w:val="28"/>
        </w:rPr>
        <w:lastRenderedPageBreak/>
        <w:t>(пять)</w:t>
      </w:r>
    </w:p>
    <w:p w14:paraId="737D0A75" w14:textId="77777777" w:rsidR="00147818" w:rsidRDefault="00000000">
      <w:pPr>
        <w:spacing w:line="240" w:lineRule="auto"/>
        <w:ind w:firstLine="540"/>
        <w:rPr>
          <w:rFonts w:ascii="Times New Roman" w:hAnsi="Times New Roman" w:cs="Times New Roman"/>
          <w:i/>
          <w:sz w:val="28"/>
          <w:szCs w:val="28"/>
          <w:lang w:val="uk-UA"/>
        </w:rPr>
      </w:pPr>
      <w:r>
        <w:rPr>
          <w:rFonts w:ascii="Times New Roman" w:hAnsi="Times New Roman" w:cs="Times New Roman"/>
          <w:i/>
          <w:sz w:val="28"/>
          <w:szCs w:val="28"/>
          <w:lang w:val="uk-UA"/>
        </w:rPr>
        <w:t xml:space="preserve">Детям </w:t>
      </w:r>
      <w:r>
        <w:rPr>
          <w:rFonts w:ascii="Times New Roman" w:hAnsi="Times New Roman" w:cs="Times New Roman"/>
          <w:i/>
          <w:sz w:val="28"/>
          <w:szCs w:val="28"/>
        </w:rPr>
        <w:t>раздаются</w:t>
      </w:r>
      <w:r>
        <w:rPr>
          <w:rFonts w:ascii="Times New Roman" w:hAnsi="Times New Roman" w:cs="Times New Roman"/>
          <w:i/>
          <w:sz w:val="28"/>
          <w:szCs w:val="28"/>
          <w:lang w:val="uk-UA"/>
        </w:rPr>
        <w:t xml:space="preserve"> шаблон</w:t>
      </w:r>
      <w:r>
        <w:rPr>
          <w:rFonts w:ascii="Times New Roman" w:hAnsi="Times New Roman" w:cs="Times New Roman"/>
          <w:i/>
          <w:sz w:val="28"/>
          <w:szCs w:val="28"/>
        </w:rPr>
        <w:t>ы</w:t>
      </w:r>
      <w:r>
        <w:rPr>
          <w:rFonts w:ascii="Times New Roman" w:hAnsi="Times New Roman" w:cs="Times New Roman"/>
          <w:i/>
          <w:sz w:val="28"/>
          <w:szCs w:val="28"/>
          <w:lang w:val="uk-UA"/>
        </w:rPr>
        <w:t xml:space="preserve"> с </w:t>
      </w:r>
      <w:r>
        <w:rPr>
          <w:rFonts w:ascii="Times New Roman" w:hAnsi="Times New Roman" w:cs="Times New Roman"/>
          <w:i/>
          <w:sz w:val="28"/>
          <w:szCs w:val="28"/>
        </w:rPr>
        <w:t>нарисованным</w:t>
      </w:r>
      <w:r>
        <w:rPr>
          <w:rFonts w:ascii="Times New Roman" w:hAnsi="Times New Roman" w:cs="Times New Roman"/>
          <w:i/>
          <w:sz w:val="28"/>
          <w:szCs w:val="28"/>
          <w:lang w:val="uk-UA"/>
        </w:rPr>
        <w:t xml:space="preserve"> нотным станом</w:t>
      </w:r>
    </w:p>
    <w:p w14:paraId="1F070DC9" w14:textId="77777777" w:rsidR="00147818" w:rsidRDefault="00000000">
      <w:pPr>
        <w:spacing w:line="240" w:lineRule="auto"/>
        <w:ind w:firstLine="540"/>
        <w:rPr>
          <w:rFonts w:ascii="Times New Roman" w:hAnsi="Times New Roman" w:cs="Times New Roman"/>
          <w:bCs/>
          <w:i/>
          <w:iCs/>
          <w:sz w:val="28"/>
          <w:szCs w:val="28"/>
          <w:lang w:val="uk-UA"/>
        </w:rPr>
      </w:pPr>
      <w:r>
        <w:rPr>
          <w:rFonts w:ascii="Times New Roman" w:hAnsi="Times New Roman" w:cs="Times New Roman"/>
          <w:bCs/>
          <w:i/>
          <w:iCs/>
          <w:sz w:val="28"/>
          <w:szCs w:val="28"/>
          <w:lang w:val="uk-UA"/>
        </w:rPr>
        <w:t>Психолог:</w:t>
      </w:r>
    </w:p>
    <w:p w14:paraId="6CA8A56B" w14:textId="77777777" w:rsidR="00147818" w:rsidRDefault="00000000">
      <w:pPr>
        <w:spacing w:line="240" w:lineRule="auto"/>
        <w:ind w:firstLine="540"/>
        <w:rPr>
          <w:rFonts w:ascii="Times New Roman" w:hAnsi="Times New Roman" w:cs="Times New Roman"/>
          <w:sz w:val="28"/>
          <w:szCs w:val="28"/>
        </w:rPr>
      </w:pPr>
      <w:r>
        <w:rPr>
          <w:rFonts w:ascii="Times New Roman" w:hAnsi="Times New Roman" w:cs="Times New Roman"/>
          <w:i/>
          <w:sz w:val="28"/>
          <w:szCs w:val="28"/>
          <w:lang w:val="uk-UA"/>
        </w:rPr>
        <w:t xml:space="preserve">- </w:t>
      </w:r>
      <w:r>
        <w:rPr>
          <w:rFonts w:ascii="Times New Roman" w:hAnsi="Times New Roman" w:cs="Times New Roman"/>
          <w:sz w:val="28"/>
          <w:szCs w:val="28"/>
        </w:rPr>
        <w:t>Теперь внимательно посмотрите и запомните, я сейчас переверну карточку, а вы будете по памяти размещать свою нотку.</w:t>
      </w:r>
    </w:p>
    <w:p w14:paraId="1CDEEC10" w14:textId="77777777" w:rsidR="00147818" w:rsidRDefault="00000000">
      <w:pPr>
        <w:spacing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Давайте изготовит одну из них. </w:t>
      </w:r>
    </w:p>
    <w:p w14:paraId="2F12F4C2" w14:textId="77777777" w:rsidR="00147818" w:rsidRDefault="00000000">
      <w:pPr>
        <w:spacing w:line="240" w:lineRule="auto"/>
        <w:ind w:firstLine="540"/>
        <w:rPr>
          <w:rFonts w:ascii="Times New Roman" w:hAnsi="Times New Roman" w:cs="Times New Roman"/>
          <w:sz w:val="28"/>
          <w:szCs w:val="28"/>
        </w:rPr>
      </w:pPr>
      <w:r>
        <w:rPr>
          <w:rFonts w:ascii="Times New Roman" w:hAnsi="Times New Roman" w:cs="Times New Roman"/>
          <w:sz w:val="28"/>
          <w:szCs w:val="28"/>
        </w:rPr>
        <w:t>Дети изготавливают, а затем  проверяют правильность Расположения своей нотки.</w:t>
      </w:r>
    </w:p>
    <w:p w14:paraId="0544933E" w14:textId="77777777" w:rsidR="00147818" w:rsidRDefault="00000000">
      <w:pPr>
        <w:rPr>
          <w:rFonts w:ascii="Times New Roman" w:hAnsi="Times New Roman" w:cs="Times New Roman"/>
          <w:b/>
          <w:sz w:val="28"/>
          <w:szCs w:val="28"/>
        </w:rPr>
      </w:pPr>
      <w:r>
        <w:rPr>
          <w:rFonts w:ascii="Times New Roman" w:hAnsi="Times New Roman" w:cs="Times New Roman"/>
          <w:bCs/>
          <w:i/>
          <w:iCs/>
          <w:sz w:val="28"/>
          <w:szCs w:val="28"/>
        </w:rPr>
        <w:t>Психолог:</w:t>
      </w:r>
      <w:r>
        <w:rPr>
          <w:rFonts w:ascii="Times New Roman" w:hAnsi="Times New Roman" w:cs="Times New Roman"/>
          <w:b/>
          <w:i/>
          <w:iCs/>
          <w:sz w:val="28"/>
          <w:szCs w:val="28"/>
        </w:rPr>
        <w:t xml:space="preserve"> </w:t>
      </w:r>
      <w:r>
        <w:rPr>
          <w:rFonts w:ascii="Times New Roman" w:hAnsi="Times New Roman" w:cs="Times New Roman"/>
          <w:bCs/>
          <w:sz w:val="28"/>
          <w:szCs w:val="28"/>
        </w:rPr>
        <w:t xml:space="preserve">Ребята, сейчас мы с вами прослушаем песню  </w:t>
      </w:r>
      <w:r>
        <w:rPr>
          <w:rFonts w:ascii="Times New Roman" w:hAnsi="Times New Roman" w:cs="Times New Roman"/>
          <w:b/>
          <w:sz w:val="28"/>
          <w:szCs w:val="28"/>
        </w:rPr>
        <w:t xml:space="preserve">«Два весёлых гуся». </w:t>
      </w:r>
    </w:p>
    <w:p w14:paraId="32D1600E"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Кто слышал эту песню?</w:t>
      </w:r>
    </w:p>
    <w:p w14:paraId="255ECB36"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А кто смотрел мультфильм?</w:t>
      </w:r>
    </w:p>
    <w:p w14:paraId="40A68D17"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А кому мама читала эту сказку?</w:t>
      </w:r>
    </w:p>
    <w:p w14:paraId="507F873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(дети отвечая на вопрос,  поднимают руку)</w:t>
      </w:r>
    </w:p>
    <w:p w14:paraId="47733D5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Вот и сейчас мы с вами ещё раз прослушаем эту песню. </w:t>
      </w:r>
    </w:p>
    <w:p w14:paraId="2B05362E"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 xml:space="preserve">«Прослушивание и изготовление гусей из пластилина». </w:t>
      </w:r>
    </w:p>
    <w:p w14:paraId="01FC5B0E" w14:textId="77777777" w:rsidR="00147818" w:rsidRDefault="00000000">
      <w:pPr>
        <w:spacing w:line="240" w:lineRule="auto"/>
        <w:ind w:firstLine="658"/>
        <w:rPr>
          <w:rFonts w:ascii="Times New Roman" w:hAnsi="Times New Roman" w:cs="Times New Roman"/>
          <w:iCs/>
          <w:sz w:val="28"/>
          <w:szCs w:val="28"/>
        </w:rPr>
      </w:pPr>
      <w:r>
        <w:rPr>
          <w:rFonts w:ascii="Times New Roman" w:hAnsi="Times New Roman" w:cs="Times New Roman"/>
          <w:iCs/>
          <w:sz w:val="28"/>
          <w:szCs w:val="28"/>
        </w:rPr>
        <w:t>Упражнение на развитие ассоциации на слух , умение планировать и распределять выполнение задания по времени. Умение чувствовать и контролировать время.</w:t>
      </w:r>
    </w:p>
    <w:p w14:paraId="493DE17B" w14:textId="77777777" w:rsidR="00147818" w:rsidRDefault="00000000">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Психолог включает песню. </w:t>
      </w:r>
    </w:p>
    <w:p w14:paraId="66000AC5" w14:textId="77777777" w:rsidR="00147818" w:rsidRDefault="00000000">
      <w:pPr>
        <w:spacing w:line="240" w:lineRule="auto"/>
        <w:jc w:val="both"/>
        <w:rPr>
          <w:rFonts w:ascii="Times New Roman" w:hAnsi="Times New Roman" w:cs="Times New Roman"/>
          <w:i/>
          <w:sz w:val="28"/>
          <w:szCs w:val="28"/>
        </w:rPr>
      </w:pPr>
      <w:r>
        <w:rPr>
          <w:rFonts w:ascii="Times New Roman" w:hAnsi="Times New Roman" w:cs="Times New Roman"/>
          <w:i/>
          <w:sz w:val="28"/>
          <w:szCs w:val="28"/>
        </w:rPr>
        <w:t>Дети произвольно прослушивают её. Затем каждый говорит сколько ему нужно времени и сколь раз прослушать песню, чтобы выполнить :</w:t>
      </w:r>
    </w:p>
    <w:p w14:paraId="2AAA054E" w14:textId="77777777" w:rsidR="00147818" w:rsidRDefault="00000000">
      <w:pPr>
        <w:numPr>
          <w:ilvl w:val="0"/>
          <w:numId w:val="45"/>
        </w:numPr>
        <w:spacing w:line="240" w:lineRule="auto"/>
        <w:jc w:val="both"/>
        <w:rPr>
          <w:rFonts w:ascii="Times New Roman" w:hAnsi="Times New Roman" w:cs="Times New Roman"/>
          <w:i/>
          <w:sz w:val="28"/>
          <w:szCs w:val="28"/>
        </w:rPr>
      </w:pPr>
      <w:r>
        <w:rPr>
          <w:rFonts w:ascii="Times New Roman" w:hAnsi="Times New Roman" w:cs="Times New Roman"/>
          <w:i/>
          <w:sz w:val="28"/>
          <w:szCs w:val="28"/>
        </w:rPr>
        <w:t>один раз проиграть эту песню</w:t>
      </w:r>
    </w:p>
    <w:p w14:paraId="579A3DBA" w14:textId="77777777" w:rsidR="00147818" w:rsidRDefault="00000000">
      <w:pPr>
        <w:numPr>
          <w:ilvl w:val="0"/>
          <w:numId w:val="45"/>
        </w:numPr>
        <w:spacing w:line="240" w:lineRule="auto"/>
        <w:jc w:val="both"/>
        <w:rPr>
          <w:rFonts w:ascii="Times New Roman" w:hAnsi="Times New Roman" w:cs="Times New Roman"/>
          <w:i/>
          <w:sz w:val="28"/>
          <w:szCs w:val="28"/>
        </w:rPr>
      </w:pPr>
      <w:r>
        <w:rPr>
          <w:rFonts w:ascii="Times New Roman" w:hAnsi="Times New Roman" w:cs="Times New Roman"/>
          <w:i/>
          <w:sz w:val="28"/>
          <w:szCs w:val="28"/>
        </w:rPr>
        <w:t>два раза</w:t>
      </w:r>
    </w:p>
    <w:p w14:paraId="533EF1D8" w14:textId="77777777" w:rsidR="00147818" w:rsidRDefault="00000000">
      <w:pPr>
        <w:numPr>
          <w:ilvl w:val="0"/>
          <w:numId w:val="45"/>
        </w:numPr>
        <w:spacing w:line="240" w:lineRule="auto"/>
        <w:jc w:val="both"/>
        <w:rPr>
          <w:rFonts w:ascii="Times New Roman" w:hAnsi="Times New Roman" w:cs="Times New Roman"/>
          <w:i/>
          <w:sz w:val="28"/>
          <w:szCs w:val="28"/>
        </w:rPr>
      </w:pPr>
      <w:r>
        <w:rPr>
          <w:rFonts w:ascii="Times New Roman" w:hAnsi="Times New Roman" w:cs="Times New Roman"/>
          <w:i/>
          <w:sz w:val="28"/>
          <w:szCs w:val="28"/>
        </w:rPr>
        <w:t>три раза</w:t>
      </w:r>
    </w:p>
    <w:p w14:paraId="30D0CD2D" w14:textId="77777777" w:rsidR="00147818" w:rsidRDefault="00000000">
      <w:pPr>
        <w:spacing w:line="240" w:lineRule="auto"/>
        <w:ind w:firstLine="658"/>
        <w:jc w:val="both"/>
        <w:rPr>
          <w:rFonts w:ascii="Times New Roman" w:hAnsi="Times New Roman" w:cs="Times New Roman"/>
          <w:sz w:val="28"/>
          <w:szCs w:val="28"/>
        </w:rPr>
      </w:pPr>
      <w:r>
        <w:rPr>
          <w:rFonts w:ascii="Times New Roman" w:hAnsi="Times New Roman" w:cs="Times New Roman"/>
          <w:bCs/>
          <w:sz w:val="28"/>
          <w:szCs w:val="28"/>
        </w:rPr>
        <w:t>Пока играет мелодия дети выполняют задание, психолог подсказывает сколько ещё времени осталось у ребят. Когда закончилась мелодия подводятся итоги</w:t>
      </w:r>
      <w:r>
        <w:rPr>
          <w:rFonts w:ascii="Times New Roman" w:hAnsi="Times New Roman" w:cs="Times New Roman"/>
          <w:sz w:val="28"/>
          <w:szCs w:val="28"/>
        </w:rPr>
        <w:t>, если дети не готовы опять они сами определяют сколько им нужно ещё времени, чтобы закончить задание.</w:t>
      </w:r>
    </w:p>
    <w:p w14:paraId="555C0BCA" w14:textId="77777777" w:rsidR="00147818" w:rsidRDefault="00000000">
      <w:pPr>
        <w:spacing w:line="240" w:lineRule="auto"/>
        <w:jc w:val="both"/>
        <w:rPr>
          <w:rFonts w:ascii="Times New Roman" w:hAnsi="Times New Roman" w:cs="Times New Roman"/>
          <w:b/>
          <w:sz w:val="28"/>
          <w:szCs w:val="28"/>
        </w:rPr>
      </w:pPr>
      <w:r>
        <w:rPr>
          <w:rFonts w:ascii="Times New Roman" w:hAnsi="Times New Roman" w:cs="Times New Roman"/>
          <w:sz w:val="28"/>
          <w:szCs w:val="28"/>
        </w:rPr>
        <w:t>(см. приложение  «№ 1 «</w:t>
      </w:r>
      <w:r>
        <w:rPr>
          <w:rFonts w:ascii="Times New Roman" w:hAnsi="Times New Roman" w:cs="Times New Roman"/>
          <w:b/>
          <w:sz w:val="28"/>
          <w:szCs w:val="28"/>
        </w:rPr>
        <w:t>Детская песня про бабушку и её весёлых гусей»)</w:t>
      </w:r>
    </w:p>
    <w:p w14:paraId="473D396C" w14:textId="77777777" w:rsidR="00147818" w:rsidRDefault="00000000">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28956C6" wp14:editId="39D2B037">
            <wp:extent cx="2135505" cy="1551305"/>
            <wp:effectExtent l="0" t="0" r="13335" b="3175"/>
            <wp:docPr id="211" name="Изображение 101" descr="Копия 15062010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Изображение 101" descr="Копия 15062010776"/>
                    <pic:cNvPicPr>
                      <a:picLocks noChangeAspect="1"/>
                    </pic:cNvPicPr>
                  </pic:nvPicPr>
                  <pic:blipFill>
                    <a:blip r:embed="rId62"/>
                    <a:stretch>
                      <a:fillRect/>
                    </a:stretch>
                  </pic:blipFill>
                  <pic:spPr>
                    <a:xfrm>
                      <a:off x="0" y="0"/>
                      <a:ext cx="2135505" cy="155130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62BEEFFE" wp14:editId="5209BE16">
            <wp:extent cx="2440305" cy="1541780"/>
            <wp:effectExtent l="0" t="0" r="13335" b="12700"/>
            <wp:docPr id="212" name="Изображение 102" descr="15062010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Изображение 102" descr="15062010779"/>
                    <pic:cNvPicPr>
                      <a:picLocks noChangeAspect="1"/>
                    </pic:cNvPicPr>
                  </pic:nvPicPr>
                  <pic:blipFill>
                    <a:blip r:embed="rId63"/>
                    <a:stretch>
                      <a:fillRect/>
                    </a:stretch>
                  </pic:blipFill>
                  <pic:spPr>
                    <a:xfrm>
                      <a:off x="0" y="0"/>
                      <a:ext cx="2440305" cy="1541780"/>
                    </a:xfrm>
                    <a:prstGeom prst="rect">
                      <a:avLst/>
                    </a:prstGeom>
                    <a:noFill/>
                    <a:ln>
                      <a:noFill/>
                    </a:ln>
                  </pic:spPr>
                </pic:pic>
              </a:graphicData>
            </a:graphic>
          </wp:inline>
        </w:drawing>
      </w:r>
    </w:p>
    <w:p w14:paraId="12D0B370" w14:textId="77777777" w:rsidR="00147818" w:rsidRDefault="00000000">
      <w:pPr>
        <w:spacing w:line="240" w:lineRule="auto"/>
        <w:ind w:left="220"/>
        <w:rPr>
          <w:rFonts w:ascii="Times New Roman" w:hAnsi="Times New Roman" w:cs="Times New Roman"/>
          <w:b/>
          <w:sz w:val="28"/>
          <w:szCs w:val="28"/>
        </w:rPr>
      </w:pPr>
      <w:r>
        <w:rPr>
          <w:rFonts w:ascii="Times New Roman" w:hAnsi="Times New Roman" w:cs="Times New Roman"/>
          <w:b/>
          <w:sz w:val="28"/>
          <w:szCs w:val="28"/>
          <w:lang w:val="en-US"/>
        </w:rPr>
        <w:t>IV</w:t>
      </w:r>
      <w:r w:rsidRPr="00CC1284">
        <w:rPr>
          <w:rFonts w:ascii="Times New Roman" w:hAnsi="Times New Roman" w:cs="Times New Roman"/>
          <w:b/>
          <w:sz w:val="28"/>
          <w:szCs w:val="28"/>
        </w:rPr>
        <w:t>.</w:t>
      </w:r>
      <w:r>
        <w:rPr>
          <w:rFonts w:ascii="Times New Roman" w:hAnsi="Times New Roman" w:cs="Times New Roman"/>
          <w:b/>
          <w:sz w:val="28"/>
          <w:szCs w:val="28"/>
        </w:rPr>
        <w:t>Рефлексия</w:t>
      </w:r>
      <w:r w:rsidRPr="00CC1284">
        <w:rPr>
          <w:rFonts w:ascii="Times New Roman" w:hAnsi="Times New Roman" w:cs="Times New Roman"/>
          <w:b/>
          <w:sz w:val="28"/>
          <w:szCs w:val="28"/>
        </w:rPr>
        <w:t>.</w:t>
      </w:r>
    </w:p>
    <w:p w14:paraId="6B8082F0"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В конце занятия дети подводят итоги;:</w:t>
      </w:r>
    </w:p>
    <w:p w14:paraId="3C2C1451"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-Уложились они во времени или нет.</w:t>
      </w:r>
    </w:p>
    <w:p w14:paraId="02144D42"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-Что нового они узнали за занятие и чему  научились.</w:t>
      </w:r>
    </w:p>
    <w:p w14:paraId="5FE48AAE"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Затем дарят свои работы родителям.</w:t>
      </w:r>
    </w:p>
    <w:p w14:paraId="5DA92DC5" w14:textId="77777777" w:rsidR="00147818" w:rsidRDefault="00147818">
      <w:pPr>
        <w:spacing w:line="240" w:lineRule="auto"/>
        <w:rPr>
          <w:rFonts w:ascii="Times New Roman" w:hAnsi="Times New Roman" w:cs="Times New Roman"/>
          <w:sz w:val="28"/>
          <w:szCs w:val="28"/>
        </w:rPr>
      </w:pPr>
    </w:p>
    <w:p w14:paraId="3E4DD960" w14:textId="77777777" w:rsidR="00147818" w:rsidRDefault="00000000">
      <w:pPr>
        <w:spacing w:line="360" w:lineRule="auto"/>
        <w:ind w:left="220"/>
        <w:rPr>
          <w:rFonts w:ascii="Times New Roman" w:hAnsi="Times New Roman" w:cs="Times New Roman"/>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Домашнее задание</w:t>
      </w:r>
      <w:r>
        <w:rPr>
          <w:rFonts w:ascii="Times New Roman" w:hAnsi="Times New Roman" w:cs="Times New Roman"/>
          <w:sz w:val="28"/>
          <w:szCs w:val="28"/>
        </w:rPr>
        <w:t>.</w:t>
      </w:r>
    </w:p>
    <w:p w14:paraId="4B99068D" w14:textId="77777777" w:rsidR="00147818" w:rsidRDefault="00000000">
      <w:pPr>
        <w:numPr>
          <w:ilvl w:val="0"/>
          <w:numId w:val="46"/>
        </w:numPr>
        <w:spacing w:line="360" w:lineRule="auto"/>
        <w:rPr>
          <w:rFonts w:ascii="Times New Roman" w:hAnsi="Times New Roman" w:cs="Times New Roman"/>
          <w:i/>
          <w:iCs/>
          <w:sz w:val="28"/>
          <w:szCs w:val="28"/>
        </w:rPr>
      </w:pPr>
      <w:r>
        <w:rPr>
          <w:rFonts w:ascii="Times New Roman" w:hAnsi="Times New Roman" w:cs="Times New Roman"/>
          <w:sz w:val="28"/>
          <w:szCs w:val="28"/>
        </w:rPr>
        <w:t xml:space="preserve">Родителям с детьми отгадать музыкальные  загадки </w:t>
      </w:r>
      <w:r>
        <w:rPr>
          <w:rFonts w:ascii="Times New Roman" w:hAnsi="Times New Roman" w:cs="Times New Roman"/>
          <w:i/>
          <w:iCs/>
          <w:sz w:val="28"/>
          <w:szCs w:val="28"/>
        </w:rPr>
        <w:t>(Приложение №2 «Загадки про нотки».</w:t>
      </w:r>
    </w:p>
    <w:p w14:paraId="489D1E6C"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 С родителями повторить дни недели.</w:t>
      </w:r>
    </w:p>
    <w:p w14:paraId="4EA4EED9"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 Повторить названия геометрических фигур, уметь находить их в предметах дома и на улице.</w:t>
      </w:r>
    </w:p>
    <w:p w14:paraId="286BDDF7" w14:textId="77777777" w:rsidR="00147818" w:rsidRDefault="00000000">
      <w:pPr>
        <w:spacing w:line="360" w:lineRule="auto"/>
        <w:rPr>
          <w:rFonts w:ascii="Times New Roman" w:hAnsi="Times New Roman" w:cs="Times New Roman"/>
          <w:b/>
          <w:sz w:val="28"/>
          <w:szCs w:val="28"/>
        </w:rPr>
      </w:pPr>
      <w:r>
        <w:rPr>
          <w:rFonts w:ascii="Times New Roman" w:hAnsi="Times New Roman" w:cs="Times New Roman"/>
          <w:b/>
          <w:sz w:val="28"/>
          <w:szCs w:val="28"/>
        </w:rPr>
        <w:t>Например:</w:t>
      </w:r>
    </w:p>
    <w:p w14:paraId="4D2F0C1F" w14:textId="77777777" w:rsidR="00147818" w:rsidRDefault="00000000">
      <w:pPr>
        <w:numPr>
          <w:ilvl w:val="0"/>
          <w:numId w:val="47"/>
        </w:numPr>
        <w:spacing w:line="360" w:lineRule="auto"/>
        <w:rPr>
          <w:rFonts w:ascii="Times New Roman" w:hAnsi="Times New Roman" w:cs="Times New Roman"/>
          <w:sz w:val="28"/>
          <w:szCs w:val="28"/>
        </w:rPr>
      </w:pPr>
      <w:r>
        <w:rPr>
          <w:rFonts w:ascii="Times New Roman" w:hAnsi="Times New Roman" w:cs="Times New Roman"/>
          <w:sz w:val="28"/>
          <w:szCs w:val="28"/>
        </w:rPr>
        <w:t>найди мне предмет который напоминает квадрат.</w:t>
      </w:r>
    </w:p>
    <w:p w14:paraId="20F0CE5D" w14:textId="77777777" w:rsidR="00147818" w:rsidRDefault="00000000">
      <w:pPr>
        <w:numPr>
          <w:ilvl w:val="0"/>
          <w:numId w:val="47"/>
        </w:numPr>
        <w:spacing w:line="360" w:lineRule="auto"/>
        <w:rPr>
          <w:rFonts w:ascii="Times New Roman" w:hAnsi="Times New Roman" w:cs="Times New Roman"/>
          <w:sz w:val="28"/>
          <w:szCs w:val="28"/>
        </w:rPr>
      </w:pPr>
      <w:r>
        <w:rPr>
          <w:rFonts w:ascii="Times New Roman" w:hAnsi="Times New Roman" w:cs="Times New Roman"/>
          <w:sz w:val="28"/>
          <w:szCs w:val="28"/>
        </w:rPr>
        <w:t>какую геометрическую фигуру напоминает  телевизор, стол, плита и т.д.</w:t>
      </w:r>
    </w:p>
    <w:p w14:paraId="51299C1A" w14:textId="77777777" w:rsidR="00147818" w:rsidRDefault="00000000">
      <w:pPr>
        <w:numPr>
          <w:ilvl w:val="0"/>
          <w:numId w:val="46"/>
        </w:numPr>
        <w:spacing w:line="360" w:lineRule="auto"/>
        <w:rPr>
          <w:rFonts w:ascii="Times New Roman" w:hAnsi="Times New Roman" w:cs="Times New Roman"/>
          <w:bCs/>
          <w:sz w:val="28"/>
          <w:szCs w:val="28"/>
        </w:rPr>
      </w:pPr>
      <w:r>
        <w:rPr>
          <w:rFonts w:ascii="Times New Roman" w:hAnsi="Times New Roman" w:cs="Times New Roman"/>
          <w:b/>
          <w:sz w:val="28"/>
          <w:szCs w:val="28"/>
        </w:rPr>
        <w:t>Задание:</w:t>
      </w:r>
      <w:r>
        <w:rPr>
          <w:rFonts w:ascii="Times New Roman" w:hAnsi="Times New Roman" w:cs="Times New Roman"/>
          <w:bCs/>
          <w:sz w:val="28"/>
          <w:szCs w:val="28"/>
        </w:rPr>
        <w:t xml:space="preserve"> Дома познакомить с продолжительностью 5-минутного интервала.</w:t>
      </w:r>
    </w:p>
    <w:p w14:paraId="445674E0" w14:textId="77777777" w:rsidR="00147818" w:rsidRDefault="00000000">
      <w:pPr>
        <w:numPr>
          <w:ilvl w:val="0"/>
          <w:numId w:val="48"/>
        </w:numPr>
        <w:spacing w:line="360" w:lineRule="auto"/>
        <w:rPr>
          <w:rFonts w:ascii="Times New Roman" w:hAnsi="Times New Roman" w:cs="Times New Roman"/>
          <w:bCs/>
          <w:sz w:val="28"/>
          <w:szCs w:val="28"/>
        </w:rPr>
      </w:pPr>
      <w:r>
        <w:rPr>
          <w:rFonts w:ascii="Times New Roman" w:hAnsi="Times New Roman" w:cs="Times New Roman"/>
          <w:bCs/>
          <w:sz w:val="28"/>
          <w:szCs w:val="28"/>
        </w:rPr>
        <w:t>Научить контролировать время по песочным часам в процессе выполнения разнообразной деятельности.</w:t>
      </w:r>
    </w:p>
    <w:p w14:paraId="43CE90A3" w14:textId="77777777" w:rsidR="00147818" w:rsidRDefault="00000000">
      <w:pPr>
        <w:numPr>
          <w:ilvl w:val="0"/>
          <w:numId w:val="48"/>
        </w:numPr>
        <w:spacing w:line="360" w:lineRule="auto"/>
        <w:rPr>
          <w:rFonts w:ascii="Times New Roman" w:hAnsi="Times New Roman" w:cs="Times New Roman"/>
          <w:bCs/>
          <w:sz w:val="28"/>
          <w:szCs w:val="28"/>
        </w:rPr>
      </w:pPr>
      <w:r>
        <w:rPr>
          <w:rFonts w:ascii="Times New Roman" w:hAnsi="Times New Roman" w:cs="Times New Roman"/>
          <w:bCs/>
          <w:sz w:val="28"/>
          <w:szCs w:val="28"/>
        </w:rPr>
        <w:t>Формировать ощущение удовольствия от умения выполнять задания на какое-то время.</w:t>
      </w:r>
    </w:p>
    <w:p w14:paraId="668FA031" w14:textId="77777777" w:rsidR="00147818" w:rsidRDefault="00000000">
      <w:pPr>
        <w:numPr>
          <w:ilvl w:val="0"/>
          <w:numId w:val="48"/>
        </w:numPr>
        <w:spacing w:line="360" w:lineRule="auto"/>
        <w:rPr>
          <w:rFonts w:ascii="Times New Roman" w:hAnsi="Times New Roman" w:cs="Times New Roman"/>
          <w:bCs/>
          <w:sz w:val="28"/>
          <w:szCs w:val="28"/>
        </w:rPr>
      </w:pPr>
      <w:r>
        <w:rPr>
          <w:rFonts w:ascii="Times New Roman" w:hAnsi="Times New Roman" w:cs="Times New Roman"/>
          <w:bCs/>
          <w:sz w:val="28"/>
          <w:szCs w:val="28"/>
        </w:rPr>
        <w:lastRenderedPageBreak/>
        <w:t>Учить правильно выбирать объем работы соответственно указанному интервалу.</w:t>
      </w:r>
    </w:p>
    <w:p w14:paraId="2F0175FB" w14:textId="77777777" w:rsidR="00147818" w:rsidRDefault="00000000">
      <w:pPr>
        <w:numPr>
          <w:ilvl w:val="0"/>
          <w:numId w:val="48"/>
        </w:numPr>
        <w:spacing w:line="360" w:lineRule="auto"/>
        <w:rPr>
          <w:rFonts w:ascii="Times New Roman" w:hAnsi="Times New Roman" w:cs="Times New Roman"/>
          <w:bCs/>
          <w:sz w:val="28"/>
          <w:szCs w:val="28"/>
        </w:rPr>
      </w:pPr>
      <w:r>
        <w:rPr>
          <w:rFonts w:ascii="Times New Roman" w:hAnsi="Times New Roman" w:cs="Times New Roman"/>
          <w:bCs/>
          <w:sz w:val="28"/>
          <w:szCs w:val="28"/>
        </w:rPr>
        <w:t>Воспитывать ощущение удовольствия от умения правильно планировать по времени деятельность.</w:t>
      </w:r>
    </w:p>
    <w:p w14:paraId="6617F386" w14:textId="77777777" w:rsidR="00147818" w:rsidRDefault="00000000">
      <w:pPr>
        <w:spacing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br w:type="page" w:clear="all"/>
      </w:r>
    </w:p>
    <w:p w14:paraId="3FE6579D" w14:textId="77777777" w:rsidR="00147818" w:rsidRDefault="00147818">
      <w:pPr>
        <w:rPr>
          <w:b/>
          <w:sz w:val="28"/>
          <w:szCs w:val="28"/>
        </w:rPr>
      </w:pPr>
    </w:p>
    <w:p w14:paraId="02BBE626" w14:textId="77777777" w:rsidR="00147818" w:rsidRDefault="00000000">
      <w:pPr>
        <w:ind w:left="360" w:firstLine="540"/>
        <w:rPr>
          <w:rFonts w:ascii="Times New Roman" w:hAnsi="Times New Roman" w:cs="Times New Roman"/>
          <w:b/>
          <w:sz w:val="28"/>
          <w:szCs w:val="28"/>
        </w:rPr>
      </w:pPr>
      <w:r>
        <w:rPr>
          <w:rFonts w:ascii="Times New Roman" w:hAnsi="Times New Roman" w:cs="Times New Roman"/>
          <w:b/>
          <w:noProof/>
          <w:sz w:val="28"/>
          <w:szCs w:val="28"/>
        </w:rPr>
        <mc:AlternateContent>
          <mc:Choice Requires="wpg">
            <w:drawing>
              <wp:anchor distT="0" distB="0" distL="114300" distR="114300" simplePos="0" relativeHeight="251651584" behindDoc="0" locked="0" layoutInCell="1" allowOverlap="1" wp14:anchorId="5ACE3186" wp14:editId="334ED239">
                <wp:simplePos x="0" y="0"/>
                <wp:positionH relativeFrom="column">
                  <wp:posOffset>325120</wp:posOffset>
                </wp:positionH>
                <wp:positionV relativeFrom="paragraph">
                  <wp:posOffset>-299085</wp:posOffset>
                </wp:positionV>
                <wp:extent cx="1143000" cy="878840"/>
                <wp:effectExtent l="0" t="0" r="0" b="5080"/>
                <wp:wrapNone/>
                <wp:docPr id="213" name="Группа 91"/>
                <wp:cNvGraphicFramePr/>
                <a:graphic xmlns:a="http://schemas.openxmlformats.org/drawingml/2006/main">
                  <a:graphicData uri="http://schemas.microsoft.com/office/word/2010/wordprocessingGroup">
                    <wpg:wgp>
                      <wpg:cNvGrpSpPr/>
                      <wpg:grpSpPr>
                        <a:xfrm>
                          <a:off x="0" y="0"/>
                          <a:ext cx="1143000" cy="878840"/>
                          <a:chOff x="1161" y="773"/>
                          <a:chExt cx="1800" cy="1384"/>
                        </a:xfrm>
                      </wpg:grpSpPr>
                      <pic:pic xmlns:pic="http://schemas.openxmlformats.org/drawingml/2006/picture">
                        <pic:nvPicPr>
                          <pic:cNvPr id="214" name="Изображение 3" descr="Untitled-TrueColor-01"/>
                          <pic:cNvPicPr>
                            <a:picLocks noChangeAspect="1"/>
                          </pic:cNvPicPr>
                        </pic:nvPicPr>
                        <pic:blipFill>
                          <a:blip r:embed="rId8"/>
                          <a:stretch>
                            <a:fillRect/>
                          </a:stretch>
                        </pic:blipFill>
                        <pic:spPr>
                          <a:xfrm>
                            <a:off x="1161" y="773"/>
                            <a:ext cx="1800" cy="1384"/>
                          </a:xfrm>
                          <a:prstGeom prst="rect">
                            <a:avLst/>
                          </a:prstGeom>
                          <a:noFill/>
                          <a:ln>
                            <a:noFill/>
                          </a:ln>
                        </pic:spPr>
                      </pic:pic>
                      <wps:wsp>
                        <wps:cNvPr id="215" name="Текстовое поле 215"/>
                        <wps:cNvSpPr txBox="1"/>
                        <wps:spPr bwMode="auto">
                          <a:xfrm>
                            <a:off x="1521" y="1134"/>
                            <a:ext cx="1080" cy="540"/>
                          </a:xfrm>
                          <a:prstGeom prst="rect">
                            <a:avLst/>
                          </a:prstGeom>
                          <a:noFill/>
                          <a:ln>
                            <a:noFill/>
                          </a:ln>
                        </wps:spPr>
                        <wps:txbx>
                          <w:txbxContent>
                            <w:p w14:paraId="51534331" w14:textId="77777777" w:rsidR="00147818" w:rsidRDefault="00000000">
                              <w:pPr>
                                <w:rPr>
                                  <w:b/>
                                  <w:sz w:val="32"/>
                                  <w:szCs w:val="32"/>
                                </w:rPr>
                              </w:pPr>
                              <w:r>
                                <w:rPr>
                                  <w:b/>
                                  <w:sz w:val="32"/>
                                  <w:szCs w:val="32"/>
                                </w:rPr>
                                <w:t>№ 13</w:t>
                              </w:r>
                            </w:p>
                          </w:txbxContent>
                        </wps:txbx>
                        <wps:bodyPr upright="1"/>
                      </wps:wsp>
                    </wpg:wgp>
                  </a:graphicData>
                </a:graphic>
              </wp:anchor>
            </w:drawing>
          </mc:Choice>
          <mc:Fallback>
            <w:pict>
              <v:group w14:anchorId="5ACE3186" id="Группа 91" o:spid="_x0000_s1067" style="position:absolute;left:0;text-align:left;margin-left:25.6pt;margin-top:-23.55pt;width:90pt;height:69.2pt;z-index:251651584" coordorigin="1161,773" coordsize="1800,1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">
                <v:shape id="Изображение 3" o:spid="_x0000_s1068" type="#_x0000_t75" alt="Untitled-TrueColor-01" style="position:absolute;left:1161;top:773;width:1800;height: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">
                  <v:imagedata r:id="rId9" o:title="Untitled-TrueColor-01"/>
                </v:shape>
                <v:shape id="Текстовое поле 215" o:spid="_x0000_s1069" type="#_x0000_t202" style="position:absolute;left:1521;top:1134;width:10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filled="f" stroked="f">
                  <v:textbox>
                    <w:txbxContent>
                      <w:p w14:paraId="51534331" w14:textId="77777777" w:rsidR="00147818" w:rsidRDefault="00000000">
                        <w:pPr>
                          <w:rPr>
                            <w:b/>
                            <w:sz w:val="32"/>
                            <w:szCs w:val="32"/>
                          </w:rPr>
                        </w:pPr>
                        <w:r>
                          <w:rPr>
                            <w:b/>
                            <w:sz w:val="32"/>
                            <w:szCs w:val="32"/>
                          </w:rPr>
                          <w:t>№ 13</w:t>
                        </w:r>
                      </w:p>
                    </w:txbxContent>
                  </v:textbox>
                </v:shape>
              </v:group>
            </w:pict>
          </mc:Fallback>
        </mc:AlternateContent>
      </w:r>
      <w:r>
        <w:rPr>
          <w:b/>
          <w:sz w:val="28"/>
          <w:szCs w:val="28"/>
          <w:lang w:val="uk-UA"/>
        </w:rPr>
        <w:t xml:space="preserve">                </w:t>
      </w:r>
      <w:r>
        <w:rPr>
          <w:b/>
          <w:sz w:val="32"/>
          <w:szCs w:val="32"/>
          <w:lang w:val="uk-UA"/>
        </w:rPr>
        <w:t xml:space="preserve">     </w:t>
      </w:r>
      <w:r>
        <w:rPr>
          <w:rFonts w:ascii="Times New Roman" w:hAnsi="Times New Roman" w:cs="Times New Roman"/>
          <w:b/>
          <w:sz w:val="28"/>
          <w:szCs w:val="28"/>
          <w:lang w:val="uk-UA"/>
        </w:rPr>
        <w:t xml:space="preserve"> Занят</w:t>
      </w:r>
      <w:r>
        <w:rPr>
          <w:rFonts w:ascii="Times New Roman" w:hAnsi="Times New Roman" w:cs="Times New Roman"/>
          <w:b/>
          <w:sz w:val="28"/>
          <w:szCs w:val="28"/>
        </w:rPr>
        <w:t>ие</w:t>
      </w:r>
      <w:r>
        <w:rPr>
          <w:rFonts w:ascii="Times New Roman" w:hAnsi="Times New Roman" w:cs="Times New Roman"/>
          <w:b/>
          <w:sz w:val="28"/>
          <w:szCs w:val="28"/>
          <w:lang w:val="uk-UA"/>
        </w:rPr>
        <w:t xml:space="preserve"> № 13 «</w:t>
      </w:r>
      <w:r>
        <w:rPr>
          <w:rFonts w:ascii="Times New Roman" w:hAnsi="Times New Roman" w:cs="Times New Roman"/>
          <w:b/>
          <w:sz w:val="28"/>
          <w:szCs w:val="28"/>
        </w:rPr>
        <w:t>Геометрическое королевство»</w:t>
      </w:r>
    </w:p>
    <w:p w14:paraId="7D78F78C" w14:textId="77777777" w:rsidR="00147818" w:rsidRDefault="00147818">
      <w:pPr>
        <w:ind w:left="360" w:firstLine="540"/>
        <w:jc w:val="center"/>
        <w:rPr>
          <w:rFonts w:ascii="Times New Roman" w:hAnsi="Times New Roman" w:cs="Times New Roman"/>
          <w:b/>
          <w:sz w:val="28"/>
          <w:szCs w:val="28"/>
          <w:lang w:val="uk-UA"/>
        </w:rPr>
      </w:pPr>
    </w:p>
    <w:p w14:paraId="24BDBB76"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3F35D4F2" w14:textId="77777777">
        <w:trPr>
          <w:trHeight w:val="347"/>
        </w:trPr>
        <w:tc>
          <w:tcPr>
            <w:tcW w:w="8494" w:type="dxa"/>
          </w:tcPr>
          <w:p w14:paraId="1DCD632E" w14:textId="77777777" w:rsidR="00147818" w:rsidRDefault="00000000">
            <w:pPr>
              <w:numPr>
                <w:ilvl w:val="0"/>
                <w:numId w:val="49"/>
              </w:numPr>
              <w:rPr>
                <w:rFonts w:ascii="Times New Roman CYR" w:hAnsi="Times New Roman CYR" w:cs="Times New Roman CYR"/>
                <w:sz w:val="28"/>
                <w:szCs w:val="28"/>
                <w:lang w:val="uk-UA"/>
              </w:rPr>
            </w:pPr>
            <w:r>
              <w:rPr>
                <w:rFonts w:ascii="Times New Roman CYR" w:hAnsi="Times New Roman CYR" w:cs="Times New Roman CYR"/>
                <w:sz w:val="28"/>
                <w:szCs w:val="28"/>
              </w:rPr>
              <w:t xml:space="preserve">Организационный момент. </w:t>
            </w:r>
            <w:r>
              <w:rPr>
                <w:rFonts w:ascii="Times New Roman" w:hAnsi="Times New Roman" w:cs="Times New Roman"/>
                <w:sz w:val="28"/>
                <w:szCs w:val="28"/>
              </w:rPr>
              <w:t>Упражнение «Рассмотри и покажи»</w:t>
            </w:r>
          </w:p>
        </w:tc>
        <w:tc>
          <w:tcPr>
            <w:tcW w:w="1068" w:type="dxa"/>
          </w:tcPr>
          <w:p w14:paraId="6B628FD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1B558119" w14:textId="77777777">
        <w:trPr>
          <w:trHeight w:val="339"/>
        </w:trPr>
        <w:tc>
          <w:tcPr>
            <w:tcW w:w="8494" w:type="dxa"/>
          </w:tcPr>
          <w:p w14:paraId="0F3722A8" w14:textId="77777777" w:rsidR="00147818" w:rsidRDefault="00000000">
            <w:pPr>
              <w:numPr>
                <w:ilvl w:val="0"/>
                <w:numId w:val="49"/>
              </w:numPr>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Игра </w:t>
            </w:r>
            <w:r>
              <w:rPr>
                <w:rFonts w:ascii="Times New Roman" w:hAnsi="Times New Roman" w:cs="Times New Roman"/>
                <w:sz w:val="28"/>
                <w:szCs w:val="28"/>
              </w:rPr>
              <w:t>«Колумбово яйцо»</w:t>
            </w:r>
          </w:p>
        </w:tc>
        <w:tc>
          <w:tcPr>
            <w:tcW w:w="1068" w:type="dxa"/>
          </w:tcPr>
          <w:p w14:paraId="5139393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729138F" w14:textId="77777777">
        <w:trPr>
          <w:trHeight w:val="339"/>
        </w:trPr>
        <w:tc>
          <w:tcPr>
            <w:tcW w:w="8494" w:type="dxa"/>
          </w:tcPr>
          <w:p w14:paraId="3A466ECE" w14:textId="77777777" w:rsidR="00147818" w:rsidRDefault="00000000">
            <w:pPr>
              <w:spacing w:line="256" w:lineRule="auto"/>
              <w:rPr>
                <w:rFonts w:ascii="Times New Roman CYR" w:hAnsi="Times New Roman CYR" w:cs="Times New Roman CYR"/>
                <w:sz w:val="28"/>
                <w:szCs w:val="28"/>
                <w:lang w:val="uk-UA"/>
              </w:rPr>
            </w:pPr>
            <w:r>
              <w:rPr>
                <w:rFonts w:ascii="Times New Roman" w:eastAsia="SimSun" w:hAnsi="Times New Roman" w:cs="Times New Roman"/>
                <w:sz w:val="28"/>
                <w:szCs w:val="28"/>
              </w:rPr>
              <w:t xml:space="preserve">2.1.Нейроупражнение « </w:t>
            </w:r>
            <w:r>
              <w:rPr>
                <w:rFonts w:ascii="Times New Roman" w:eastAsia="Calibri" w:hAnsi="Times New Roman" w:cs="Times New Roman"/>
                <w:sz w:val="28"/>
                <w:szCs w:val="28"/>
                <w:lang w:val="ru" w:eastAsia="zh-CN" w:bidi="ar"/>
              </w:rPr>
              <w:t>Лягушка</w:t>
            </w:r>
            <w:r>
              <w:rPr>
                <w:rFonts w:ascii="Times New Roman" w:eastAsia="Calibri" w:hAnsi="Times New Roman" w:cs="Times New Roman"/>
                <w:sz w:val="28"/>
                <w:szCs w:val="28"/>
                <w:lang w:eastAsia="zh-CN" w:bidi="ar"/>
              </w:rPr>
              <w:t>»</w:t>
            </w:r>
          </w:p>
        </w:tc>
        <w:tc>
          <w:tcPr>
            <w:tcW w:w="1068" w:type="dxa"/>
          </w:tcPr>
          <w:p w14:paraId="3B159CB1"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43A59C61" w14:textId="77777777">
        <w:tc>
          <w:tcPr>
            <w:tcW w:w="8494" w:type="dxa"/>
          </w:tcPr>
          <w:p w14:paraId="0DE025F3" w14:textId="77777777" w:rsidR="00147818" w:rsidRDefault="00000000">
            <w:pPr>
              <w:widowControl w:val="0"/>
              <w:numPr>
                <w:ilvl w:val="0"/>
                <w:numId w:val="49"/>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6B1C9C5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7EB330F1" w14:textId="77777777">
        <w:tc>
          <w:tcPr>
            <w:tcW w:w="8494" w:type="dxa"/>
          </w:tcPr>
          <w:p w14:paraId="436CFDB2" w14:textId="77777777" w:rsidR="00147818" w:rsidRDefault="00000000">
            <w:pPr>
              <w:tabs>
                <w:tab w:val="left" w:pos="720"/>
                <w:tab w:val="left" w:pos="1260"/>
              </w:tabs>
              <w:rPr>
                <w:rFonts w:ascii="Times New Roman CYR" w:hAnsi="Times New Roman CYR" w:cs="Times New Roman CYR"/>
                <w:sz w:val="28"/>
                <w:szCs w:val="28"/>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CYR" w:hAnsi="Times New Roman CYR" w:cs="Times New Roman CYR"/>
                <w:sz w:val="28"/>
                <w:szCs w:val="28"/>
              </w:rPr>
              <w:t>И</w:t>
            </w:r>
            <w:r>
              <w:rPr>
                <w:rFonts w:ascii="Times New Roman" w:hAnsi="Times New Roman" w:cs="Times New Roman"/>
                <w:sz w:val="28"/>
                <w:szCs w:val="28"/>
              </w:rPr>
              <w:t>гра «Танграм» изготовление «Зайчика», «Девочку, мальчика»</w:t>
            </w:r>
          </w:p>
        </w:tc>
        <w:tc>
          <w:tcPr>
            <w:tcW w:w="1068" w:type="dxa"/>
          </w:tcPr>
          <w:p w14:paraId="474D61F1"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1750F83B" w14:textId="77777777">
        <w:tc>
          <w:tcPr>
            <w:tcW w:w="8494" w:type="dxa"/>
          </w:tcPr>
          <w:p w14:paraId="3B6977F3" w14:textId="77777777" w:rsidR="00147818" w:rsidRDefault="00000000">
            <w:pPr>
              <w:widowControl w:val="0"/>
              <w:numPr>
                <w:ilvl w:val="0"/>
                <w:numId w:val="49"/>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582B7C6B"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701DDEE7" w14:textId="77777777">
        <w:tc>
          <w:tcPr>
            <w:tcW w:w="8494" w:type="dxa"/>
          </w:tcPr>
          <w:p w14:paraId="184F9D5E"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4154DFE3"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44FD4325" w14:textId="77777777" w:rsidR="00147818" w:rsidRDefault="00147818">
      <w:pPr>
        <w:ind w:left="360" w:firstLine="540"/>
        <w:jc w:val="center"/>
        <w:rPr>
          <w:rFonts w:ascii="Times New Roman" w:hAnsi="Times New Roman" w:cs="Times New Roman"/>
          <w:b/>
          <w:sz w:val="28"/>
          <w:szCs w:val="28"/>
          <w:lang w:val="uk-UA"/>
        </w:rPr>
      </w:pPr>
    </w:p>
    <w:p w14:paraId="4305CCC4" w14:textId="77777777" w:rsidR="00147818" w:rsidRDefault="00000000">
      <w:pPr>
        <w:numPr>
          <w:ilvl w:val="0"/>
          <w:numId w:val="50"/>
        </w:num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Организационный момент.</w:t>
      </w:r>
    </w:p>
    <w:p w14:paraId="508D4B60"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 xml:space="preserve">Дети в круги приветствуют друг друга. </w:t>
      </w:r>
    </w:p>
    <w:p w14:paraId="5791895A"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Затем в шахматном порядке становятся для выполнения следующего упражнения.</w:t>
      </w:r>
    </w:p>
    <w:p w14:paraId="054F159E"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Упражнение «Рассмотри и покажи»</w:t>
      </w:r>
    </w:p>
    <w:p w14:paraId="45FD12A8" w14:textId="77777777" w:rsidR="00147818" w:rsidRDefault="00000000">
      <w:pPr>
        <w:ind w:left="360"/>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 научить анализировать элементарную схему-задание: покажи точно так же. Детям показывают одну из схем, все дети одновременно показывают изображённую на ней фигуру.</w:t>
      </w:r>
    </w:p>
    <w:p w14:paraId="18C1A315" w14:textId="77777777" w:rsidR="00147818" w:rsidRDefault="00000000">
      <w:pPr>
        <w:spacing w:line="240" w:lineRule="auto"/>
        <w:ind w:firstLine="658"/>
        <w:jc w:val="both"/>
        <w:outlineLvl w:val="0"/>
        <w:rPr>
          <w:rFonts w:ascii="Times New Roman CYR" w:hAnsi="Times New Roman CYR"/>
          <w:b/>
          <w:bCs/>
          <w:i/>
          <w:sz w:val="28"/>
          <w:szCs w:val="28"/>
        </w:rPr>
      </w:pPr>
      <w:r>
        <w:rPr>
          <w:rFonts w:ascii="Times New Roman" w:hAnsi="Times New Roman" w:cs="Times New Roman"/>
          <w:noProof/>
          <w:sz w:val="28"/>
          <w:szCs w:val="28"/>
        </w:rPr>
        <mc:AlternateContent>
          <mc:Choice Requires="wpg">
            <w:drawing>
              <wp:inline distT="0" distB="0" distL="0" distR="0" wp14:anchorId="71E3A7CD" wp14:editId="45A94E2C">
                <wp:extent cx="4914900" cy="1714500"/>
                <wp:effectExtent l="4445" t="4445" r="18415" b="18415"/>
                <wp:docPr id="216" name="Холст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914900" cy="1714500"/>
                          <a:chOff x="0" y="0"/>
                          <a:chExt cx="4914900" cy="1714500"/>
                        </a:xfrm>
                      </wpg:grpSpPr>
                      <wps:wsp>
                        <wps:cNvPr id="217" name="Овал 217"/>
                        <wps:cNvSpPr/>
                        <wps:spPr bwMode="auto">
                          <a:xfrm>
                            <a:off x="457407" y="228764"/>
                            <a:ext cx="228299" cy="228764"/>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218" name="Прямое соединение 218"/>
                        <wps:cNvCnPr/>
                        <wps:spPr bwMode="auto">
                          <a:xfrm flipV="1">
                            <a:off x="571556" y="457528"/>
                            <a:ext cx="810" cy="571500"/>
                          </a:xfrm>
                          <a:prstGeom prst="line">
                            <a:avLst/>
                          </a:prstGeom>
                          <a:ln w="9525" cap="flat" cmpd="sng">
                            <a:solidFill>
                              <a:srgbClr val="000000"/>
                            </a:solidFill>
                            <a:prstDash val="solid"/>
                            <a:headEnd type="none" w="med" len="med"/>
                            <a:tailEnd type="none" w="med" len="med"/>
                          </a:ln>
                        </wps:spPr>
                        <wps:bodyPr/>
                      </wps:wsp>
                      <wps:wsp>
                        <wps:cNvPr id="219" name="Прямое соединение 219"/>
                        <wps:cNvCnPr/>
                        <wps:spPr bwMode="auto">
                          <a:xfrm>
                            <a:off x="457407" y="571500"/>
                            <a:ext cx="228299" cy="0"/>
                          </a:xfrm>
                          <a:prstGeom prst="line">
                            <a:avLst/>
                          </a:prstGeom>
                          <a:ln w="9525" cap="flat" cmpd="sng">
                            <a:solidFill>
                              <a:srgbClr val="000000"/>
                            </a:solidFill>
                            <a:prstDash val="solid"/>
                            <a:headEnd type="none" w="med" len="med"/>
                            <a:tailEnd type="none" w="med" len="med"/>
                          </a:ln>
                        </wps:spPr>
                        <wps:bodyPr/>
                      </wps:wsp>
                      <wps:wsp>
                        <wps:cNvPr id="220" name="Прямое соединение 220"/>
                        <wps:cNvCnPr/>
                        <wps:spPr bwMode="auto">
                          <a:xfrm flipH="1">
                            <a:off x="343258" y="571500"/>
                            <a:ext cx="114149" cy="228764"/>
                          </a:xfrm>
                          <a:prstGeom prst="line">
                            <a:avLst/>
                          </a:prstGeom>
                          <a:ln w="9525" cap="flat" cmpd="sng">
                            <a:solidFill>
                              <a:srgbClr val="000000"/>
                            </a:solidFill>
                            <a:prstDash val="solid"/>
                            <a:headEnd type="none" w="med" len="med"/>
                            <a:tailEnd type="none" w="med" len="med"/>
                          </a:ln>
                        </wps:spPr>
                        <wps:bodyPr/>
                      </wps:wsp>
                      <wps:wsp>
                        <wps:cNvPr id="221" name="Прямое соединение 221"/>
                        <wps:cNvCnPr/>
                        <wps:spPr bwMode="auto">
                          <a:xfrm>
                            <a:off x="685706" y="571500"/>
                            <a:ext cx="114149" cy="228764"/>
                          </a:xfrm>
                          <a:prstGeom prst="line">
                            <a:avLst/>
                          </a:prstGeom>
                          <a:ln w="9525" cap="flat" cmpd="sng">
                            <a:solidFill>
                              <a:srgbClr val="000000"/>
                            </a:solidFill>
                            <a:prstDash val="solid"/>
                            <a:headEnd type="none" w="med" len="med"/>
                            <a:tailEnd type="none" w="med" len="med"/>
                          </a:ln>
                        </wps:spPr>
                        <wps:bodyPr/>
                      </wps:wsp>
                      <wps:wsp>
                        <wps:cNvPr id="222" name="Прямое соединение 222"/>
                        <wps:cNvCnPr/>
                        <wps:spPr bwMode="auto">
                          <a:xfrm>
                            <a:off x="343258" y="800264"/>
                            <a:ext cx="227489" cy="113972"/>
                          </a:xfrm>
                          <a:prstGeom prst="line">
                            <a:avLst/>
                          </a:prstGeom>
                          <a:ln w="9525" cap="flat" cmpd="sng">
                            <a:solidFill>
                              <a:srgbClr val="000000"/>
                            </a:solidFill>
                            <a:prstDash val="solid"/>
                            <a:headEnd type="none" w="med" len="med"/>
                            <a:tailEnd type="none" w="med" len="med"/>
                          </a:ln>
                        </wps:spPr>
                        <wps:bodyPr/>
                      </wps:wsp>
                      <wps:wsp>
                        <wps:cNvPr id="223" name="Прямое соединение 223"/>
                        <wps:cNvCnPr/>
                        <wps:spPr bwMode="auto">
                          <a:xfrm flipV="1">
                            <a:off x="571556" y="800264"/>
                            <a:ext cx="228299" cy="114792"/>
                          </a:xfrm>
                          <a:prstGeom prst="line">
                            <a:avLst/>
                          </a:prstGeom>
                          <a:ln w="9525" cap="flat" cmpd="sng">
                            <a:solidFill>
                              <a:srgbClr val="000000"/>
                            </a:solidFill>
                            <a:prstDash val="solid"/>
                            <a:headEnd type="none" w="med" len="med"/>
                            <a:tailEnd type="none" w="med" len="med"/>
                          </a:ln>
                        </wps:spPr>
                        <wps:bodyPr/>
                      </wps:wsp>
                      <wps:wsp>
                        <wps:cNvPr id="224" name="Прямое соединение 224"/>
                        <wps:cNvCnPr/>
                        <wps:spPr bwMode="auto">
                          <a:xfrm>
                            <a:off x="571556" y="1029028"/>
                            <a:ext cx="228299" cy="455888"/>
                          </a:xfrm>
                          <a:prstGeom prst="line">
                            <a:avLst/>
                          </a:prstGeom>
                          <a:ln w="9525" cap="flat" cmpd="sng">
                            <a:solidFill>
                              <a:srgbClr val="000000"/>
                            </a:solidFill>
                            <a:prstDash val="solid"/>
                            <a:headEnd type="none" w="med" len="med"/>
                            <a:tailEnd type="none" w="med" len="med"/>
                          </a:ln>
                        </wps:spPr>
                        <wps:bodyPr/>
                      </wps:wsp>
                      <wps:wsp>
                        <wps:cNvPr id="225" name="Прямое соединение 225"/>
                        <wps:cNvCnPr/>
                        <wps:spPr bwMode="auto">
                          <a:xfrm flipH="1">
                            <a:off x="343258" y="1029028"/>
                            <a:ext cx="228299" cy="456708"/>
                          </a:xfrm>
                          <a:prstGeom prst="line">
                            <a:avLst/>
                          </a:prstGeom>
                          <a:ln w="9525" cap="flat" cmpd="sng">
                            <a:solidFill>
                              <a:srgbClr val="000000"/>
                            </a:solidFill>
                            <a:prstDash val="solid"/>
                            <a:headEnd type="none" w="med" len="med"/>
                            <a:tailEnd type="none" w="med" len="med"/>
                          </a:ln>
                        </wps:spPr>
                        <wps:bodyPr/>
                      </wps:wsp>
                      <wps:wsp>
                        <wps:cNvPr id="226" name="Овал 226"/>
                        <wps:cNvSpPr/>
                        <wps:spPr bwMode="auto">
                          <a:xfrm>
                            <a:off x="1371412" y="228764"/>
                            <a:ext cx="228299" cy="228764"/>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227" name="Овал 227"/>
                        <wps:cNvSpPr/>
                        <wps:spPr bwMode="auto">
                          <a:xfrm>
                            <a:off x="2400375" y="228764"/>
                            <a:ext cx="228299" cy="228764"/>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228" name="Овал 228"/>
                        <wps:cNvSpPr/>
                        <wps:spPr bwMode="auto">
                          <a:xfrm>
                            <a:off x="3314380" y="228764"/>
                            <a:ext cx="228299" cy="228764"/>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229" name="Овал 229"/>
                        <wps:cNvSpPr/>
                        <wps:spPr bwMode="auto">
                          <a:xfrm>
                            <a:off x="4229194" y="228764"/>
                            <a:ext cx="228299" cy="228764"/>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230" name="Прямое соединение 230"/>
                        <wps:cNvCnPr/>
                        <wps:spPr bwMode="auto">
                          <a:xfrm>
                            <a:off x="1485561" y="457528"/>
                            <a:ext cx="810" cy="571500"/>
                          </a:xfrm>
                          <a:prstGeom prst="line">
                            <a:avLst/>
                          </a:prstGeom>
                          <a:ln w="9525" cap="flat" cmpd="sng">
                            <a:solidFill>
                              <a:srgbClr val="000000"/>
                            </a:solidFill>
                            <a:prstDash val="solid"/>
                            <a:headEnd type="none" w="med" len="med"/>
                            <a:tailEnd type="none" w="med" len="med"/>
                          </a:ln>
                        </wps:spPr>
                        <wps:bodyPr/>
                      </wps:wsp>
                      <wps:wsp>
                        <wps:cNvPr id="231" name="Прямое соединение 231"/>
                        <wps:cNvCnPr/>
                        <wps:spPr bwMode="auto">
                          <a:xfrm>
                            <a:off x="1257262" y="228764"/>
                            <a:ext cx="228299" cy="456708"/>
                          </a:xfrm>
                          <a:prstGeom prst="line">
                            <a:avLst/>
                          </a:prstGeom>
                          <a:ln w="9525" cap="flat" cmpd="sng">
                            <a:solidFill>
                              <a:srgbClr val="000000"/>
                            </a:solidFill>
                            <a:prstDash val="solid"/>
                            <a:headEnd type="none" w="med" len="med"/>
                            <a:tailEnd type="none" w="med" len="med"/>
                          </a:ln>
                        </wps:spPr>
                        <wps:bodyPr/>
                      </wps:wsp>
                      <wps:wsp>
                        <wps:cNvPr id="232" name="Прямое соединение 232"/>
                        <wps:cNvCnPr/>
                        <wps:spPr bwMode="auto">
                          <a:xfrm flipV="1">
                            <a:off x="1485561" y="228764"/>
                            <a:ext cx="229108" cy="456708"/>
                          </a:xfrm>
                          <a:prstGeom prst="line">
                            <a:avLst/>
                          </a:prstGeom>
                          <a:ln w="9525" cap="flat" cmpd="sng">
                            <a:solidFill>
                              <a:srgbClr val="000000"/>
                            </a:solidFill>
                            <a:prstDash val="solid"/>
                            <a:headEnd type="none" w="med" len="med"/>
                            <a:tailEnd type="none" w="med" len="med"/>
                          </a:ln>
                        </wps:spPr>
                        <wps:bodyPr/>
                      </wps:wsp>
                      <wps:wsp>
                        <wps:cNvPr id="233" name="Прямое соединение 233"/>
                        <wps:cNvCnPr/>
                        <wps:spPr bwMode="auto">
                          <a:xfrm flipH="1">
                            <a:off x="1257262" y="1029028"/>
                            <a:ext cx="228299" cy="456708"/>
                          </a:xfrm>
                          <a:prstGeom prst="line">
                            <a:avLst/>
                          </a:prstGeom>
                          <a:ln w="9525" cap="flat" cmpd="sng">
                            <a:solidFill>
                              <a:srgbClr val="000000"/>
                            </a:solidFill>
                            <a:prstDash val="solid"/>
                            <a:headEnd type="none" w="med" len="med"/>
                            <a:tailEnd type="none" w="med" len="med"/>
                          </a:ln>
                        </wps:spPr>
                        <wps:bodyPr/>
                      </wps:wsp>
                      <wps:wsp>
                        <wps:cNvPr id="234" name="Прямое соединение 234"/>
                        <wps:cNvCnPr/>
                        <wps:spPr bwMode="auto">
                          <a:xfrm>
                            <a:off x="1485561" y="1029028"/>
                            <a:ext cx="229108" cy="456708"/>
                          </a:xfrm>
                          <a:prstGeom prst="line">
                            <a:avLst/>
                          </a:prstGeom>
                          <a:ln w="9525" cap="flat" cmpd="sng">
                            <a:solidFill>
                              <a:srgbClr val="000000"/>
                            </a:solidFill>
                            <a:prstDash val="solid"/>
                            <a:headEnd type="none" w="med" len="med"/>
                            <a:tailEnd type="none" w="med" len="med"/>
                          </a:ln>
                        </wps:spPr>
                        <wps:bodyPr/>
                      </wps:wsp>
                      <wps:wsp>
                        <wps:cNvPr id="235" name="Прямое соединение 235"/>
                        <wps:cNvCnPr/>
                        <wps:spPr bwMode="auto">
                          <a:xfrm>
                            <a:off x="2514525" y="457528"/>
                            <a:ext cx="810" cy="1028208"/>
                          </a:xfrm>
                          <a:prstGeom prst="line">
                            <a:avLst/>
                          </a:prstGeom>
                          <a:ln w="9525" cap="flat" cmpd="sng">
                            <a:solidFill>
                              <a:srgbClr val="000000"/>
                            </a:solidFill>
                            <a:prstDash val="solid"/>
                            <a:headEnd type="none" w="med" len="med"/>
                            <a:tailEnd type="none" w="med" len="med"/>
                          </a:ln>
                        </wps:spPr>
                        <wps:bodyPr/>
                      </wps:wsp>
                      <wps:wsp>
                        <wps:cNvPr id="236" name="Прямое соединение 236"/>
                        <wps:cNvCnPr/>
                        <wps:spPr bwMode="auto">
                          <a:xfrm>
                            <a:off x="2286226" y="228764"/>
                            <a:ext cx="227489" cy="456708"/>
                          </a:xfrm>
                          <a:prstGeom prst="line">
                            <a:avLst/>
                          </a:prstGeom>
                          <a:ln w="9525" cap="flat" cmpd="sng">
                            <a:solidFill>
                              <a:srgbClr val="000000"/>
                            </a:solidFill>
                            <a:prstDash val="solid"/>
                            <a:headEnd type="none" w="med" len="med"/>
                            <a:tailEnd type="none" w="med" len="med"/>
                          </a:ln>
                        </wps:spPr>
                        <wps:bodyPr/>
                      </wps:wsp>
                      <wps:wsp>
                        <wps:cNvPr id="237" name="Прямое соединение 237"/>
                        <wps:cNvCnPr/>
                        <wps:spPr bwMode="auto">
                          <a:xfrm>
                            <a:off x="2514525" y="685472"/>
                            <a:ext cx="342448" cy="343556"/>
                          </a:xfrm>
                          <a:prstGeom prst="line">
                            <a:avLst/>
                          </a:prstGeom>
                          <a:ln w="9525" cap="flat" cmpd="sng">
                            <a:solidFill>
                              <a:srgbClr val="000000"/>
                            </a:solidFill>
                            <a:prstDash val="solid"/>
                            <a:headEnd type="none" w="med" len="med"/>
                            <a:tailEnd type="none" w="med" len="med"/>
                          </a:ln>
                        </wps:spPr>
                        <wps:bodyPr/>
                      </wps:wsp>
                      <wps:wsp>
                        <wps:cNvPr id="238" name="Прямое соединение 238"/>
                        <wps:cNvCnPr/>
                        <wps:spPr bwMode="auto">
                          <a:xfrm>
                            <a:off x="2057118" y="914236"/>
                            <a:ext cx="457407" cy="114792"/>
                          </a:xfrm>
                          <a:prstGeom prst="line">
                            <a:avLst/>
                          </a:prstGeom>
                          <a:ln w="9525" cap="flat" cmpd="sng">
                            <a:solidFill>
                              <a:srgbClr val="000000"/>
                            </a:solidFill>
                            <a:prstDash val="solid"/>
                            <a:headEnd type="none" w="med" len="med"/>
                            <a:tailEnd type="none" w="med" len="med"/>
                          </a:ln>
                        </wps:spPr>
                        <wps:bodyPr/>
                      </wps:wsp>
                      <wps:wsp>
                        <wps:cNvPr id="239" name="Прямое соединение 239"/>
                        <wps:cNvCnPr/>
                        <wps:spPr bwMode="auto">
                          <a:xfrm>
                            <a:off x="3428529" y="457528"/>
                            <a:ext cx="810" cy="571500"/>
                          </a:xfrm>
                          <a:prstGeom prst="line">
                            <a:avLst/>
                          </a:prstGeom>
                          <a:ln w="9525" cap="flat" cmpd="sng">
                            <a:solidFill>
                              <a:srgbClr val="000000"/>
                            </a:solidFill>
                            <a:prstDash val="solid"/>
                            <a:headEnd type="none" w="med" len="med"/>
                            <a:tailEnd type="none" w="med" len="med"/>
                          </a:ln>
                        </wps:spPr>
                        <wps:bodyPr/>
                      </wps:wsp>
                      <wps:wsp>
                        <wps:cNvPr id="240" name="Прямое соединение 240"/>
                        <wps:cNvCnPr/>
                        <wps:spPr bwMode="auto">
                          <a:xfrm>
                            <a:off x="3314380" y="1029028"/>
                            <a:ext cx="810" cy="456708"/>
                          </a:xfrm>
                          <a:prstGeom prst="line">
                            <a:avLst/>
                          </a:prstGeom>
                          <a:ln w="9525" cap="flat" cmpd="sng">
                            <a:solidFill>
                              <a:srgbClr val="000000"/>
                            </a:solidFill>
                            <a:prstDash val="solid"/>
                            <a:headEnd type="none" w="med" len="med"/>
                            <a:tailEnd type="none" w="med" len="med"/>
                          </a:ln>
                        </wps:spPr>
                        <wps:bodyPr/>
                      </wps:wsp>
                      <wps:wsp>
                        <wps:cNvPr id="241" name="Прямое соединение 241"/>
                        <wps:cNvCnPr/>
                        <wps:spPr bwMode="auto">
                          <a:xfrm>
                            <a:off x="3542678" y="1029028"/>
                            <a:ext cx="810" cy="456708"/>
                          </a:xfrm>
                          <a:prstGeom prst="line">
                            <a:avLst/>
                          </a:prstGeom>
                          <a:ln w="9525" cap="flat" cmpd="sng">
                            <a:solidFill>
                              <a:srgbClr val="000000"/>
                            </a:solidFill>
                            <a:prstDash val="solid"/>
                            <a:headEnd type="none" w="med" len="med"/>
                            <a:tailEnd type="none" w="med" len="med"/>
                          </a:ln>
                        </wps:spPr>
                        <wps:bodyPr/>
                      </wps:wsp>
                      <wps:wsp>
                        <wps:cNvPr id="242" name="Прямое соединение 242"/>
                        <wps:cNvCnPr/>
                        <wps:spPr bwMode="auto">
                          <a:xfrm>
                            <a:off x="3200231" y="571500"/>
                            <a:ext cx="457407" cy="820"/>
                          </a:xfrm>
                          <a:prstGeom prst="line">
                            <a:avLst/>
                          </a:prstGeom>
                          <a:ln w="9525" cap="flat" cmpd="sng">
                            <a:solidFill>
                              <a:srgbClr val="000000"/>
                            </a:solidFill>
                            <a:prstDash val="solid"/>
                            <a:headEnd type="none" w="med" len="med"/>
                            <a:tailEnd type="none" w="med" len="med"/>
                          </a:ln>
                        </wps:spPr>
                        <wps:bodyPr/>
                      </wps:wsp>
                      <wps:wsp>
                        <wps:cNvPr id="243" name="Прямое соединение 243"/>
                        <wps:cNvCnPr/>
                        <wps:spPr bwMode="auto">
                          <a:xfrm flipV="1">
                            <a:off x="3314380" y="1029028"/>
                            <a:ext cx="228299" cy="820"/>
                          </a:xfrm>
                          <a:prstGeom prst="line">
                            <a:avLst/>
                          </a:prstGeom>
                          <a:ln w="9525" cap="flat" cmpd="sng">
                            <a:solidFill>
                              <a:srgbClr val="000000"/>
                            </a:solidFill>
                            <a:prstDash val="solid"/>
                            <a:headEnd type="none" w="med" len="med"/>
                            <a:tailEnd type="none" w="med" len="med"/>
                          </a:ln>
                        </wps:spPr>
                        <wps:bodyPr/>
                      </wps:wsp>
                      <wps:wsp>
                        <wps:cNvPr id="244" name="Прямое соединение 244"/>
                        <wps:cNvCnPr/>
                        <wps:spPr bwMode="auto">
                          <a:xfrm>
                            <a:off x="3200231" y="342736"/>
                            <a:ext cx="810" cy="228764"/>
                          </a:xfrm>
                          <a:prstGeom prst="line">
                            <a:avLst/>
                          </a:prstGeom>
                          <a:ln w="9525" cap="flat" cmpd="sng">
                            <a:solidFill>
                              <a:srgbClr val="000000"/>
                            </a:solidFill>
                            <a:prstDash val="solid"/>
                            <a:headEnd type="none" w="med" len="med"/>
                            <a:tailEnd type="none" w="med" len="med"/>
                          </a:ln>
                        </wps:spPr>
                        <wps:bodyPr/>
                      </wps:wsp>
                      <wps:wsp>
                        <wps:cNvPr id="245" name="Прямое соединение 245"/>
                        <wps:cNvCnPr/>
                        <wps:spPr bwMode="auto">
                          <a:xfrm>
                            <a:off x="3657638" y="571500"/>
                            <a:ext cx="810" cy="228764"/>
                          </a:xfrm>
                          <a:prstGeom prst="line">
                            <a:avLst/>
                          </a:prstGeom>
                          <a:ln w="9525" cap="flat" cmpd="sng">
                            <a:solidFill>
                              <a:srgbClr val="000000"/>
                            </a:solidFill>
                            <a:prstDash val="solid"/>
                            <a:headEnd type="none" w="med" len="med"/>
                            <a:tailEnd type="none" w="med" len="med"/>
                          </a:ln>
                        </wps:spPr>
                        <wps:bodyPr/>
                      </wps:wsp>
                      <wps:wsp>
                        <wps:cNvPr id="246" name="Прямое соединение 246"/>
                        <wps:cNvCnPr/>
                        <wps:spPr bwMode="auto">
                          <a:xfrm>
                            <a:off x="4343344" y="457528"/>
                            <a:ext cx="810" cy="571500"/>
                          </a:xfrm>
                          <a:prstGeom prst="line">
                            <a:avLst/>
                          </a:prstGeom>
                          <a:ln w="9525" cap="flat" cmpd="sng">
                            <a:solidFill>
                              <a:srgbClr val="000000"/>
                            </a:solidFill>
                            <a:prstDash val="solid"/>
                            <a:headEnd type="none" w="med" len="med"/>
                            <a:tailEnd type="none" w="med" len="med"/>
                          </a:ln>
                        </wps:spPr>
                        <wps:bodyPr/>
                      </wps:wsp>
                      <wps:wsp>
                        <wps:cNvPr id="247" name="Прямое соединение 247"/>
                        <wps:cNvCnPr/>
                        <wps:spPr bwMode="auto">
                          <a:xfrm>
                            <a:off x="4343344" y="1029028"/>
                            <a:ext cx="342448" cy="342736"/>
                          </a:xfrm>
                          <a:prstGeom prst="line">
                            <a:avLst/>
                          </a:prstGeom>
                          <a:ln w="9525" cap="flat" cmpd="sng">
                            <a:solidFill>
                              <a:srgbClr val="000000"/>
                            </a:solidFill>
                            <a:prstDash val="solid"/>
                            <a:headEnd type="none" w="med" len="med"/>
                            <a:tailEnd type="none" w="med" len="med"/>
                          </a:ln>
                        </wps:spPr>
                        <wps:bodyPr/>
                      </wps:wsp>
                      <wps:wsp>
                        <wps:cNvPr id="248" name="Прямое соединение 248"/>
                        <wps:cNvCnPr/>
                        <wps:spPr bwMode="auto">
                          <a:xfrm>
                            <a:off x="4343344" y="914236"/>
                            <a:ext cx="810" cy="570680"/>
                          </a:xfrm>
                          <a:prstGeom prst="line">
                            <a:avLst/>
                          </a:prstGeom>
                          <a:ln w="9525" cap="flat" cmpd="sng">
                            <a:solidFill>
                              <a:srgbClr val="000000"/>
                            </a:solidFill>
                            <a:prstDash val="solid"/>
                            <a:headEnd type="none" w="med" len="med"/>
                            <a:tailEnd type="none" w="med" len="med"/>
                          </a:ln>
                        </wps:spPr>
                        <wps:bodyPr/>
                      </wps:wsp>
                      <wps:wsp>
                        <wps:cNvPr id="249" name="Прямое соединение 249"/>
                        <wps:cNvCnPr/>
                        <wps:spPr bwMode="auto">
                          <a:xfrm>
                            <a:off x="4343344" y="571500"/>
                            <a:ext cx="228299" cy="820"/>
                          </a:xfrm>
                          <a:prstGeom prst="line">
                            <a:avLst/>
                          </a:prstGeom>
                          <a:ln w="9525" cap="flat" cmpd="sng">
                            <a:solidFill>
                              <a:srgbClr val="000000"/>
                            </a:solidFill>
                            <a:prstDash val="solid"/>
                            <a:headEnd type="none" w="med" len="med"/>
                            <a:tailEnd type="none" w="med" len="med"/>
                          </a:ln>
                        </wps:spPr>
                        <wps:bodyPr/>
                      </wps:wsp>
                      <wps:wsp>
                        <wps:cNvPr id="250" name="Прямое соединение 250"/>
                        <wps:cNvCnPr/>
                        <wps:spPr bwMode="auto">
                          <a:xfrm>
                            <a:off x="4571642" y="342736"/>
                            <a:ext cx="810" cy="229584"/>
                          </a:xfrm>
                          <a:prstGeom prst="line">
                            <a:avLst/>
                          </a:prstGeom>
                          <a:ln w="9525" cap="flat" cmpd="sng">
                            <a:solidFill>
                              <a:srgbClr val="000000"/>
                            </a:solidFill>
                            <a:prstDash val="solid"/>
                            <a:headEnd type="none" w="med" len="med"/>
                            <a:tailEnd type="none" w="med" len="med"/>
                          </a:ln>
                        </wps:spPr>
                        <wps:bodyPr/>
                      </wps:wsp>
                      <wps:wsp>
                        <wps:cNvPr id="251" name="Прямое соединение 251"/>
                        <wps:cNvCnPr/>
                        <wps:spPr bwMode="auto">
                          <a:xfrm flipH="1">
                            <a:off x="4114235" y="571500"/>
                            <a:ext cx="229108" cy="113972"/>
                          </a:xfrm>
                          <a:prstGeom prst="line">
                            <a:avLst/>
                          </a:prstGeom>
                          <a:ln w="9525" cap="flat" cmpd="sng">
                            <a:solidFill>
                              <a:srgbClr val="000000"/>
                            </a:solidFill>
                            <a:prstDash val="solid"/>
                            <a:headEnd type="none" w="med" len="med"/>
                            <a:tailEnd type="none" w="med" len="med"/>
                          </a:ln>
                        </wps:spPr>
                        <wps:bodyPr/>
                      </wps:wsp>
                      <wps:wsp>
                        <wps:cNvPr id="252" name="Прямое соединение 252"/>
                        <wps:cNvCnPr/>
                        <wps:spPr bwMode="auto">
                          <a:xfrm>
                            <a:off x="4114235" y="685472"/>
                            <a:ext cx="229108" cy="228764"/>
                          </a:xfrm>
                          <a:prstGeom prst="line">
                            <a:avLst/>
                          </a:prstGeom>
                          <a:ln w="9525" cap="flat" cmpd="sng">
                            <a:solidFill>
                              <a:srgbClr val="000000"/>
                            </a:solidFill>
                            <a:prstDash val="solid"/>
                            <a:headEnd type="none" w="med" len="med"/>
                            <a:tailEnd type="none" w="med" len="med"/>
                          </a:ln>
                        </wps:spPr>
                        <wps:bodyPr/>
                      </wps:wsp>
                    </wpg:wgp>
                  </a:graphicData>
                </a:graphic>
              </wp:inline>
            </w:drawing>
          </mc:Choice>
          <mc:Fallback xmlns:wpsCustomData="http://www.wps.cn/officeDocument/2013/wpsCustomData">
            <w:pict>
              <v:group id="Холст 125" o:spid="_x0000_s1026" o:spt="203" style="height:135pt;width:387pt;" coordsize="4914900,1714500" o:gfxdata="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">
                <o:lock v:ext="edit" aspectratio="t"/>
                <v:shape id="_x0000_s1026" o:spid="_x0000_s1026" o:spt="3" type="#_x0000_t3" style="position:absolute;left:457407;top:228764;height:228764;width:228299;" fillcolor="#FFFFFF" filled="t" stroked="t" coordsize="21600,21600" o:gfxdata="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6gG2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line id="_x0000_s1026" o:spid="_x0000_s1026" o:spt="20" style="position:absolute;left:571556;top:457528;flip:y;height:571500;width:810;" filled="f" stroked="t" coordsize="21600,21600" o:gfxdata="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SZbR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457407;top:571500;height:0;width:228299;" filled="f" stroked="t" coordsize="21600,21600" o:gfxdata="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zvHG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343258;top:571500;flip:x;height:228764;width:114149;" filled="f" stroked="t" coordsize="21600,21600" o:gfxdata="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BTUGq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_x0000_s1026" o:spid="_x0000_s1026" o:spt="20" style="position:absolute;left:685706;top:571500;height:228764;width:114149;" filled="f" stroked="t" coordsize="21600,21600" o:gfxdata="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yEBo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343258;top:800264;height:113972;width:227489;" filled="f" stroked="t" coordsize="21600,21600" o:gfxdata="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Of1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571556;top:800264;flip:y;height:114792;width:228299;" filled="f" stroked="t" coordsize="21600,21600" o:gfxdata="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gc4d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571556;top:1029028;height:455888;width:228299;" filled="f" stroked="t" coordsize="21600,21600" o:gfxdata="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VqI4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343258;top:1029028;flip:x;height:456708;width:228299;" filled="f" stroked="t" coordsize="21600,21600" o:gfxdata="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Tz8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shape id="_x0000_s1026" o:spid="_x0000_s1026" o:spt="3" type="#_x0000_t3" style="position:absolute;left:1371412;top:228764;height:228764;width:228299;" fillcolor="#FFFFFF" filled="t" stroked="t" coordsize="21600,21600" o:gfxdata="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8pukL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2400375;top:228764;height:228764;width:228299;" fillcolor="#FFFFFF" filled="t" stroked="t" coordsize="21600,21600" o:gfxdata="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IbLC7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3314380;top:228764;height:228764;width:228299;" fillcolor="#FFFFFF" filled="t" stroked="t" coordsize="21600,21600" o:gfxdata="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GV95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4229194;top:228764;height:228764;width:228299;" fillcolor="#FFFFFF" filled="t" stroked="t" coordsize="21600,21600" o:gfxdata="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lX64r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line id="_x0000_s1026" o:spid="_x0000_s1026" o:spt="20" style="position:absolute;left:1485561;top:457528;height:571500;width:810;" filled="f" stroked="t" coordsize="21600,21600" o:gfxdata="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G0Mua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_x0000_s1026" o:spid="_x0000_s1026" o:spt="20" style="position:absolute;left:1257262;top:228764;height:456708;width:228299;" filled="f" stroked="t" coordsize="21600,21600" o:gfxdata="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74l32/&#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1485561;top:228764;flip:y;height:456708;width:229108;" filled="f" stroked="t" coordsize="21600,21600" o:gfxdata="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FP1b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1257262;top:1029028;flip:x;height:456708;width:228299;" filled="f" stroked="t" coordsize="21600,21600" o:gfxdata="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VhYw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1485561;top:1029028;height:456708;width:229108;" filled="f" stroked="t" coordsize="21600,21600" o:gfxdata="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jzTl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2514525;top:457528;height:1028208;width:810;" filled="f" stroked="t" coordsize="21600,21600" o:gfxdata="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w5F+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2286226;top:228764;height:456708;width:227489;" filled="f" stroked="t" coordsize="21600,21600" o:gfxdata="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EQ8J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2514525;top:685472;height:343556;width:342448;" filled="f" stroked="t" coordsize="21600,21600" o:gfxdata="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qS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2057118;top:914236;height:114792;width:457407;" filled="f" stroked="t" coordsize="21600,21600" o:gfxdata="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CPuC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_x0000_s1026" o:spid="_x0000_s1026" o:spt="20" style="position:absolute;left:3428529;top:457528;height:571500;width:810;" filled="f" stroked="t" coordsize="21600,21600" o:gfxdata="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jpt7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3314380;top:1029028;height:456708;width:810;" filled="f" stroked="t" coordsize="21600,21600" o:gfxdata="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skGb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3542678;top:1029028;height:456708;width:810;" filled="f" stroked="t" coordsize="21600,21600" o:gfxdata="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v7kA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3200231;top:571500;height:820;width:457407;" filled="f" stroked="t" coordsize="21600,21600" o:gfxdata="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LHp3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3314380;top:1029028;flip:y;height:820;width:228299;" filled="f" stroked="t" coordsize="21600,21600" o:gfxdata="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Xiu9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3200231;top:342736;height:228764;width:810;" filled="f" stroked="t" coordsize="21600,21600" o:gfxdata="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iUeY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3657638;top:571500;height:228764;width:810;" filled="f" stroked="t" coordsize="21600,21600" o:gfxdata="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nF4gO/&#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4343344;top:457528;height:571500;width:810;" filled="f" stroked="t" coordsize="21600,21600" o:gfxdata="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Rd8d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4343344;top:1029028;height:342736;width:342448;" filled="f" stroked="t" coordsize="21600,21600" o:gfxdata="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Zb2e+/&#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4343344;top:914236;height:570680;width:810;" filled="f" stroked="t" coordsize="21600,21600" o:gfxdata="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xE2d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4343344;top:571500;height:820;width:228299;" filled="f" stroked="t" coordsize="21600,21600" o:gfxdata="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I6Aa/&#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4571642;top:342736;height:229584;width:810;" filled="f" stroked="t" coordsize="21600,21600" o:gfxdata="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a9dG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4114235;top:571500;flip:x;height:113972;width:229108;" filled="f" stroked="t" coordsize="21600,21600" o:gfxdata="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xmGj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4114235;top:685472;height:228764;width:229108;" filled="f" stroked="t" coordsize="21600,21600" o:gfxdata="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9eyq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w10:wrap type="none"/>
                <w10:anchorlock/>
              </v:group>
            </w:pict>
          </mc:Fallback>
        </mc:AlternateContent>
      </w:r>
    </w:p>
    <w:p w14:paraId="579A0D42" w14:textId="77777777" w:rsidR="00147818" w:rsidRDefault="00147818">
      <w:pPr>
        <w:rPr>
          <w:rFonts w:ascii="Times New Roman" w:hAnsi="Times New Roman" w:cs="Times New Roman"/>
          <w:b/>
          <w:bCs/>
          <w:i/>
          <w:sz w:val="28"/>
          <w:szCs w:val="28"/>
        </w:rPr>
      </w:pPr>
    </w:p>
    <w:p w14:paraId="4BFB7265" w14:textId="77777777" w:rsidR="00147818" w:rsidRDefault="00000000">
      <w:pPr>
        <w:numPr>
          <w:ilvl w:val="0"/>
          <w:numId w:val="50"/>
        </w:numPr>
        <w:rPr>
          <w:rFonts w:ascii="Times New Roman" w:hAnsi="Times New Roman" w:cs="Times New Roman"/>
          <w:b/>
          <w:bCs/>
          <w:i/>
          <w:sz w:val="28"/>
          <w:szCs w:val="28"/>
        </w:rPr>
      </w:pPr>
      <w:r>
        <w:rPr>
          <w:rFonts w:ascii="Times New Roman" w:hAnsi="Times New Roman" w:cs="Times New Roman"/>
          <w:b/>
          <w:bCs/>
          <w:i/>
          <w:sz w:val="28"/>
          <w:szCs w:val="28"/>
        </w:rPr>
        <w:t>Разминка.</w:t>
      </w:r>
    </w:p>
    <w:p w14:paraId="0860693B" w14:textId="77777777" w:rsidR="00147818" w:rsidRDefault="00000000">
      <w:pPr>
        <w:rPr>
          <w:rFonts w:ascii="Times New Roman" w:hAnsi="Times New Roman" w:cs="Times New Roman"/>
          <w:sz w:val="28"/>
          <w:szCs w:val="28"/>
        </w:rPr>
      </w:pPr>
      <w:r>
        <w:rPr>
          <w:rFonts w:ascii="Times New Roman" w:hAnsi="Times New Roman" w:cs="Times New Roman"/>
          <w:b/>
          <w:sz w:val="28"/>
          <w:szCs w:val="28"/>
        </w:rPr>
        <w:t>Практическая работа</w:t>
      </w:r>
      <w:r>
        <w:rPr>
          <w:rFonts w:ascii="Times New Roman" w:hAnsi="Times New Roman" w:cs="Times New Roman"/>
          <w:sz w:val="28"/>
          <w:szCs w:val="28"/>
        </w:rPr>
        <w:t xml:space="preserve"> - и</w:t>
      </w:r>
      <w:r>
        <w:rPr>
          <w:rFonts w:ascii="Times New Roman" w:hAnsi="Times New Roman" w:cs="Times New Roman"/>
          <w:b/>
          <w:sz w:val="28"/>
          <w:szCs w:val="28"/>
        </w:rPr>
        <w:t>гра «Развиваем фантазию»</w:t>
      </w:r>
      <w:r>
        <w:rPr>
          <w:rFonts w:ascii="Times New Roman" w:hAnsi="Times New Roman" w:cs="Times New Roman"/>
          <w:sz w:val="28"/>
          <w:szCs w:val="28"/>
        </w:rPr>
        <w:t>Детям раздают карточки с контуром  из геометрических фигур, они на  картонке  составляют точно такую же фигуру из деталей в конверте «Колумбово яйцо»</w:t>
      </w:r>
    </w:p>
    <w:p w14:paraId="75B1BC6B" w14:textId="77777777" w:rsidR="00147818" w:rsidRDefault="00000000">
      <w:pPr>
        <w:jc w:val="center"/>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noProof/>
          <w:sz w:val="28"/>
          <w:szCs w:val="28"/>
        </w:rPr>
        <w:drawing>
          <wp:inline distT="0" distB="0" distL="0" distR="0" wp14:anchorId="0B28BAA4" wp14:editId="348CD216">
            <wp:extent cx="3174365" cy="2292350"/>
            <wp:effectExtent l="0" t="0" r="10795" b="8890"/>
            <wp:docPr id="253" name="Изображение 110" descr="2010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Изображение 110" descr="2010 001"/>
                    <pic:cNvPicPr>
                      <a:picLocks noChangeAspect="1"/>
                    </pic:cNvPicPr>
                  </pic:nvPicPr>
                  <pic:blipFill>
                    <a:blip r:embed="rId64"/>
                    <a:stretch>
                      <a:fillRect/>
                    </a:stretch>
                  </pic:blipFill>
                  <pic:spPr>
                    <a:xfrm>
                      <a:off x="0" y="0"/>
                      <a:ext cx="3174365" cy="2292350"/>
                    </a:xfrm>
                    <a:prstGeom prst="rect">
                      <a:avLst/>
                    </a:prstGeom>
                    <a:solidFill>
                      <a:srgbClr val="FFFF99"/>
                    </a:solidFill>
                    <a:ln>
                      <a:noFill/>
                    </a:ln>
                  </pic:spPr>
                </pic:pic>
              </a:graphicData>
            </a:graphic>
          </wp:inline>
        </w:drawing>
      </w:r>
    </w:p>
    <w:p w14:paraId="3E9659B8" w14:textId="77777777" w:rsidR="00147818" w:rsidRDefault="00000000">
      <w:pPr>
        <w:ind w:firstLine="376"/>
        <w:jc w:val="center"/>
        <w:rPr>
          <w:rFonts w:ascii="SimSun" w:eastAsia="SimSun" w:hAnsi="SimSun" w:cs="SimSun"/>
          <w:sz w:val="24"/>
          <w:szCs w:val="24"/>
        </w:rPr>
      </w:pPr>
      <w:r>
        <w:rPr>
          <w:rFonts w:ascii="SimSun" w:eastAsia="SimSun" w:hAnsi="SimSun" w:cs="SimSun"/>
          <w:noProof/>
          <w:sz w:val="24"/>
          <w:szCs w:val="24"/>
        </w:rPr>
        <w:drawing>
          <wp:inline distT="0" distB="0" distL="0" distR="0" wp14:anchorId="19646BCA" wp14:editId="3C87D709">
            <wp:extent cx="2319655" cy="3291840"/>
            <wp:effectExtent l="19050" t="19050" r="23495" b="26670"/>
            <wp:docPr id="254"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Изображение 2" descr="IMG_256"/>
                    <pic:cNvPicPr>
                      <a:picLocks noChangeAspect="1"/>
                    </pic:cNvPicPr>
                  </pic:nvPicPr>
                  <pic:blipFill>
                    <a:blip r:embed="rId65"/>
                    <a:stretch>
                      <a:fillRect/>
                    </a:stretch>
                  </pic:blipFill>
                  <pic:spPr>
                    <a:xfrm>
                      <a:off x="0" y="0"/>
                      <a:ext cx="2319654" cy="3291840"/>
                    </a:xfrm>
                    <a:prstGeom prst="rect">
                      <a:avLst/>
                    </a:prstGeom>
                    <a:noFill/>
                    <a:ln w="19050">
                      <a:solidFill>
                        <a:schemeClr val="tx1"/>
                      </a:solidFill>
                    </a:ln>
                  </pic:spPr>
                </pic:pic>
              </a:graphicData>
            </a:graphic>
          </wp:inline>
        </w:drawing>
      </w:r>
      <w:r>
        <w:rPr>
          <w:rFonts w:ascii="SimSun" w:eastAsia="SimSun" w:hAnsi="SimSun" w:cs="SimSun"/>
          <w:noProof/>
          <w:sz w:val="24"/>
          <w:szCs w:val="24"/>
        </w:rPr>
        <w:drawing>
          <wp:inline distT="0" distB="0" distL="0" distR="0" wp14:anchorId="42514604" wp14:editId="42F7E7D0">
            <wp:extent cx="304800" cy="304800"/>
            <wp:effectExtent l="0" t="0" r="0" b="0"/>
            <wp:docPr id="255"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Изображение 3" descr="IMG_256"/>
                    <pic:cNvPicPr>
                      <a:picLocks noChangeAspect="1"/>
                    </pic:cNvPicPr>
                  </pic:nvPicPr>
                  <pic:blipFill>
                    <a:blip/>
                    <a:stretch>
                      <a:fillRect/>
                    </a:stretch>
                  </pic:blipFill>
                  <pic:spPr>
                    <a:xfrm>
                      <a:off x="0" y="0"/>
                      <a:ext cx="304800" cy="304800"/>
                    </a:xfrm>
                    <a:prstGeom prst="rect">
                      <a:avLst/>
                    </a:prstGeom>
                    <a:noFill/>
                    <a:ln w="9525">
                      <a:noFill/>
                    </a:ln>
                  </pic:spPr>
                </pic:pic>
              </a:graphicData>
            </a:graphic>
          </wp:inline>
        </w:drawing>
      </w:r>
      <w:r>
        <w:rPr>
          <w:rFonts w:ascii="SimSun" w:eastAsia="SimSun" w:hAnsi="SimSun" w:cs="SimSun"/>
          <w:noProof/>
          <w:sz w:val="24"/>
          <w:szCs w:val="24"/>
        </w:rPr>
        <w:drawing>
          <wp:inline distT="0" distB="0" distL="0" distR="0" wp14:anchorId="3B84E0AB" wp14:editId="73ABCC3F">
            <wp:extent cx="304800" cy="304800"/>
            <wp:effectExtent l="0" t="0" r="0" b="0"/>
            <wp:docPr id="256"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Изображение 5" descr="IMG_256"/>
                    <pic:cNvPicPr>
                      <a:picLocks noChangeAspect="1"/>
                    </pic:cNvPicPr>
                  </pic:nvPicPr>
                  <pic:blipFill>
                    <a:blip/>
                    <a:stretch>
                      <a:fillRect/>
                    </a:stretch>
                  </pic:blipFill>
                  <pic:spPr>
                    <a:xfrm>
                      <a:off x="0" y="0"/>
                      <a:ext cx="304800" cy="304800"/>
                    </a:xfrm>
                    <a:prstGeom prst="rect">
                      <a:avLst/>
                    </a:prstGeom>
                    <a:noFill/>
                    <a:ln w="9525">
                      <a:noFill/>
                    </a:ln>
                  </pic:spPr>
                </pic:pic>
              </a:graphicData>
            </a:graphic>
          </wp:inline>
        </w:drawing>
      </w:r>
      <w:r>
        <w:rPr>
          <w:rFonts w:ascii="SimSun" w:eastAsia="SimSun" w:hAnsi="SimSun" w:cs="SimSun"/>
          <w:noProof/>
          <w:sz w:val="24"/>
          <w:szCs w:val="24"/>
        </w:rPr>
        <w:drawing>
          <wp:inline distT="0" distB="0" distL="0" distR="0" wp14:anchorId="20C77BB5" wp14:editId="1FE19B1C">
            <wp:extent cx="2372995" cy="3295015"/>
            <wp:effectExtent l="19050" t="19050" r="31115" b="23495"/>
            <wp:docPr id="257" name="Изображение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Изображение 7" descr="IMG_256"/>
                    <pic:cNvPicPr>
                      <a:picLocks noChangeAspect="1"/>
                    </pic:cNvPicPr>
                  </pic:nvPicPr>
                  <pic:blipFill>
                    <a:blip r:embed="rId66"/>
                    <a:stretch>
                      <a:fillRect/>
                    </a:stretch>
                  </pic:blipFill>
                  <pic:spPr>
                    <a:xfrm>
                      <a:off x="0" y="0"/>
                      <a:ext cx="2372995" cy="3295014"/>
                    </a:xfrm>
                    <a:prstGeom prst="rect">
                      <a:avLst/>
                    </a:prstGeom>
                    <a:noFill/>
                    <a:ln w="19050">
                      <a:solidFill>
                        <a:schemeClr val="tx1"/>
                      </a:solidFill>
                    </a:ln>
                  </pic:spPr>
                </pic:pic>
              </a:graphicData>
            </a:graphic>
          </wp:inline>
        </w:drawing>
      </w:r>
    </w:p>
    <w:p w14:paraId="28FCC3A2" w14:textId="77777777" w:rsidR="00147818" w:rsidRDefault="00000000">
      <w:pPr>
        <w:spacing w:line="256" w:lineRule="auto"/>
        <w:rPr>
          <w:rFonts w:ascii="Times New Roman" w:hAnsi="Times New Roman" w:cs="Times New Roman"/>
          <w:i/>
          <w:iCs/>
          <w:sz w:val="28"/>
          <w:szCs w:val="28"/>
        </w:rPr>
      </w:pPr>
      <w:r>
        <w:rPr>
          <w:rFonts w:ascii="Times New Roman" w:eastAsia="SimSun" w:hAnsi="Times New Roman" w:cs="Times New Roman"/>
          <w:i/>
          <w:iCs/>
          <w:sz w:val="28"/>
          <w:szCs w:val="28"/>
        </w:rPr>
        <w:t xml:space="preserve">Нейроупражнение « </w:t>
      </w:r>
      <w:r>
        <w:rPr>
          <w:rFonts w:ascii="Times New Roman" w:eastAsia="Calibri" w:hAnsi="Times New Roman" w:cs="Times New Roman"/>
          <w:i/>
          <w:iCs/>
          <w:sz w:val="28"/>
          <w:szCs w:val="28"/>
          <w:lang w:val="ru" w:eastAsia="zh-CN" w:bidi="ar"/>
        </w:rPr>
        <w:t>Лягушка</w:t>
      </w:r>
      <w:r>
        <w:rPr>
          <w:rFonts w:ascii="Times New Roman" w:eastAsia="Calibri" w:hAnsi="Times New Roman" w:cs="Times New Roman"/>
          <w:i/>
          <w:iCs/>
          <w:sz w:val="28"/>
          <w:szCs w:val="28"/>
          <w:lang w:eastAsia="zh-CN" w:bidi="ar"/>
        </w:rPr>
        <w:t>»</w:t>
      </w:r>
    </w:p>
    <w:p w14:paraId="03E9E4E3" w14:textId="77777777" w:rsidR="00147818" w:rsidRDefault="00000000">
      <w:pPr>
        <w:numPr>
          <w:ilvl w:val="0"/>
          <w:numId w:val="51"/>
        </w:numPr>
        <w:spacing w:line="256" w:lineRule="auto"/>
        <w:rPr>
          <w:rFonts w:ascii="Times New Roman" w:eastAsia="Calibri" w:hAnsi="Times New Roman" w:cs="Times New Roman"/>
          <w:i/>
          <w:iCs/>
          <w:sz w:val="28"/>
          <w:szCs w:val="28"/>
          <w:lang w:val="ru"/>
        </w:rPr>
      </w:pPr>
      <w:r>
        <w:rPr>
          <w:rFonts w:ascii="Times New Roman" w:eastAsia="Calibri" w:hAnsi="Times New Roman" w:cs="Times New Roman"/>
          <w:i/>
          <w:iCs/>
          <w:sz w:val="28"/>
          <w:szCs w:val="28"/>
          <w:lang w:val="ru"/>
        </w:rPr>
        <w:t>Положите руки на стол.</w:t>
      </w:r>
    </w:p>
    <w:p w14:paraId="3EFE936F" w14:textId="77777777" w:rsidR="00147818" w:rsidRDefault="00000000">
      <w:pPr>
        <w:numPr>
          <w:ilvl w:val="0"/>
          <w:numId w:val="51"/>
        </w:numPr>
        <w:spacing w:line="256" w:lineRule="auto"/>
        <w:rPr>
          <w:rFonts w:ascii="Times New Roman" w:eastAsia="Calibri" w:hAnsi="Times New Roman" w:cs="Times New Roman"/>
          <w:i/>
          <w:iCs/>
          <w:sz w:val="28"/>
          <w:szCs w:val="28"/>
          <w:lang w:val="ru"/>
        </w:rPr>
      </w:pPr>
      <w:r>
        <w:rPr>
          <w:rFonts w:ascii="Times New Roman" w:eastAsia="Calibri" w:hAnsi="Times New Roman" w:cs="Times New Roman"/>
          <w:i/>
          <w:iCs/>
          <w:sz w:val="28"/>
          <w:szCs w:val="28"/>
          <w:lang w:val="ru"/>
        </w:rPr>
        <w:t>Одну руку сожмите в кулак, другую положите ладонью вниз.</w:t>
      </w:r>
    </w:p>
    <w:p w14:paraId="476AE14A" w14:textId="77777777" w:rsidR="00147818" w:rsidRDefault="00000000">
      <w:pPr>
        <w:numPr>
          <w:ilvl w:val="0"/>
          <w:numId w:val="51"/>
        </w:numPr>
        <w:spacing w:line="256" w:lineRule="auto"/>
        <w:rPr>
          <w:rFonts w:ascii="Times New Roman" w:eastAsia="Calibri" w:hAnsi="Times New Roman" w:cs="Times New Roman"/>
          <w:i/>
          <w:iCs/>
          <w:sz w:val="28"/>
          <w:szCs w:val="28"/>
          <w:lang w:val="ru"/>
        </w:rPr>
      </w:pPr>
      <w:r>
        <w:rPr>
          <w:rFonts w:ascii="Times New Roman" w:eastAsia="Calibri" w:hAnsi="Times New Roman" w:cs="Times New Roman"/>
          <w:i/>
          <w:iCs/>
          <w:sz w:val="28"/>
          <w:szCs w:val="28"/>
          <w:lang w:val="ru"/>
        </w:rPr>
        <w:t>Меняйте положение рук. Сначала выполняйте упражнение медленно, затем быстрее.</w:t>
      </w:r>
    </w:p>
    <w:p w14:paraId="6A51B729" w14:textId="77777777" w:rsidR="00147818" w:rsidRDefault="00000000">
      <w:pPr>
        <w:tabs>
          <w:tab w:val="left" w:pos="720"/>
          <w:tab w:val="left" w:pos="1260"/>
        </w:tabs>
        <w:rPr>
          <w:rFonts w:ascii="Times New Roman" w:hAnsi="Times New Roman" w:cs="Times New Roman"/>
          <w:b/>
          <w:i/>
          <w:iCs/>
          <w:sz w:val="28"/>
          <w:szCs w:val="28"/>
        </w:rPr>
      </w:pPr>
      <w:r>
        <w:rPr>
          <w:rFonts w:ascii="Times New Roman" w:hAnsi="Times New Roman" w:cs="Times New Roman"/>
          <w:b/>
          <w:i/>
          <w:iCs/>
          <w:sz w:val="28"/>
          <w:szCs w:val="28"/>
          <w:lang w:val="en-US"/>
        </w:rPr>
        <w:t>III</w:t>
      </w:r>
      <w:r w:rsidRPr="00CC1284">
        <w:rPr>
          <w:rFonts w:ascii="Times New Roman" w:hAnsi="Times New Roman" w:cs="Times New Roman"/>
          <w:b/>
          <w:i/>
          <w:iCs/>
          <w:sz w:val="28"/>
          <w:szCs w:val="28"/>
        </w:rPr>
        <w:t xml:space="preserve"> . </w:t>
      </w:r>
      <w:r>
        <w:rPr>
          <w:rFonts w:ascii="Times New Roman" w:hAnsi="Times New Roman" w:cs="Times New Roman"/>
          <w:b/>
          <w:i/>
          <w:iCs/>
          <w:sz w:val="28"/>
          <w:szCs w:val="28"/>
        </w:rPr>
        <w:t>Практическая работа  игра «Танграм» изготовление «Зайчика»</w:t>
      </w:r>
    </w:p>
    <w:p w14:paraId="5BEC9395" w14:textId="77777777" w:rsidR="00147818" w:rsidRDefault="00000000">
      <w:pPr>
        <w:tabs>
          <w:tab w:val="left" w:pos="720"/>
          <w:tab w:val="left" w:pos="1260"/>
        </w:tabs>
        <w:ind w:firstLine="360"/>
        <w:rPr>
          <w:rFonts w:ascii="Times New Roman" w:hAnsi="Times New Roman" w:cs="Times New Roman"/>
          <w:sz w:val="28"/>
          <w:szCs w:val="28"/>
        </w:rPr>
      </w:pPr>
      <w:r>
        <w:rPr>
          <w:rFonts w:ascii="Times New Roman" w:hAnsi="Times New Roman" w:cs="Times New Roman"/>
          <w:sz w:val="28"/>
          <w:szCs w:val="28"/>
        </w:rPr>
        <w:t xml:space="preserve">   Развивает воображение, пространственные представления, образное, логическое мышление, интуитивную сообразительность, активизацию умственной деятельности. Закрепляет математические представления.</w:t>
      </w:r>
    </w:p>
    <w:p w14:paraId="1DE6A65B" w14:textId="77777777" w:rsidR="00147818" w:rsidRDefault="00000000">
      <w:pPr>
        <w:tabs>
          <w:tab w:val="left" w:pos="540"/>
        </w:tabs>
        <w:rPr>
          <w:rFonts w:ascii="Times New Roman" w:hAnsi="Times New Roman" w:cs="Times New Roman"/>
          <w:bCs/>
          <w:i/>
          <w:iCs/>
          <w:sz w:val="28"/>
          <w:szCs w:val="28"/>
        </w:rPr>
      </w:pPr>
      <w:r>
        <w:rPr>
          <w:rFonts w:ascii="Times New Roman" w:hAnsi="Times New Roman" w:cs="Times New Roman"/>
          <w:bCs/>
          <w:i/>
          <w:iCs/>
          <w:sz w:val="28"/>
          <w:szCs w:val="28"/>
        </w:rPr>
        <w:t>Повторение ПП.</w:t>
      </w:r>
    </w:p>
    <w:p w14:paraId="3488A1C3"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rPr>
        <w:t>Задание:</w:t>
      </w:r>
    </w:p>
    <w:p w14:paraId="78B29239"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lastRenderedPageBreak/>
        <w:t>Составьте фигуру – силуэт зайца (по образцу).</w:t>
      </w:r>
    </w:p>
    <w:p w14:paraId="75A0937C" w14:textId="77777777" w:rsidR="00147818" w:rsidRDefault="00000000">
      <w:pPr>
        <w:tabs>
          <w:tab w:val="left" w:pos="1260"/>
        </w:tabs>
        <w:ind w:firstLine="540"/>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g">
            <w:drawing>
              <wp:inline distT="0" distB="0" distL="0" distR="0" wp14:anchorId="2D08382C" wp14:editId="2F5FAFE6">
                <wp:extent cx="1548130" cy="2169160"/>
                <wp:effectExtent l="4445" t="4445" r="17145" b="20955"/>
                <wp:docPr id="258" name="Холст 7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548130" cy="2169160"/>
                          <a:chOff x="0" y="0"/>
                          <a:chExt cx="1548130" cy="2169160"/>
                        </a:xfrm>
                      </wpg:grpSpPr>
                      <wps:wsp>
                        <wps:cNvPr id="259" name="Прямоугольник 259"/>
                        <wps:cNvSpPr/>
                        <wps:spPr bwMode="auto">
                          <a:xfrm>
                            <a:off x="457362" y="571578"/>
                            <a:ext cx="342414" cy="342783"/>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60" name="Параллелограмм 260"/>
                        <wps:cNvSpPr/>
                        <wps:spPr bwMode="auto">
                          <a:xfrm rot="-131952">
                            <a:off x="799776" y="113988"/>
                            <a:ext cx="343224" cy="457591"/>
                          </a:xfrm>
                          <a:prstGeom prst="parallelogram">
                            <a:avLst>
                              <a:gd name="adj" fmla="val 25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61" name="Прямоугольный треугольник 261"/>
                        <wps:cNvSpPr/>
                        <wps:spPr bwMode="auto">
                          <a:xfrm>
                            <a:off x="799776" y="914361"/>
                            <a:ext cx="571500" cy="571578"/>
                          </a:xfrm>
                          <a:prstGeom prst="rtTriangle">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62" name="Прямоугольный треугольник 262"/>
                        <wps:cNvSpPr/>
                        <wps:spPr bwMode="auto">
                          <a:xfrm rot="10800000">
                            <a:off x="799776" y="1485939"/>
                            <a:ext cx="571500" cy="685566"/>
                          </a:xfrm>
                          <a:prstGeom prst="rtTriangle">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63" name="Равнобедренный треугольник 263"/>
                        <wps:cNvSpPr/>
                        <wps:spPr bwMode="auto">
                          <a:xfrm rot="16199999">
                            <a:off x="403936" y="1311267"/>
                            <a:ext cx="450886" cy="348523"/>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64" name="Прямое соединение 264"/>
                        <wps:cNvCnPr/>
                        <wps:spPr bwMode="auto">
                          <a:xfrm flipH="1">
                            <a:off x="799776" y="2171505"/>
                            <a:ext cx="571500" cy="820"/>
                          </a:xfrm>
                          <a:prstGeom prst="line">
                            <a:avLst/>
                          </a:prstGeom>
                          <a:ln w="9525" cap="flat" cmpd="sng">
                            <a:solidFill>
                              <a:srgbClr val="000000"/>
                            </a:solidFill>
                            <a:prstDash val="solid"/>
                            <a:headEnd type="none" w="med" len="med"/>
                            <a:tailEnd type="none" w="med" len="med"/>
                          </a:ln>
                        </wps:spPr>
                        <wps:bodyPr/>
                      </wps:wsp>
                      <wps:wsp>
                        <wps:cNvPr id="265" name="Прямое соединение 265"/>
                        <wps:cNvCnPr/>
                        <wps:spPr bwMode="auto">
                          <a:xfrm flipV="1">
                            <a:off x="799776" y="1828722"/>
                            <a:ext cx="343224" cy="342783"/>
                          </a:xfrm>
                          <a:prstGeom prst="line">
                            <a:avLst/>
                          </a:prstGeom>
                          <a:ln w="9525" cap="flat" cmpd="sng">
                            <a:solidFill>
                              <a:srgbClr val="000000"/>
                            </a:solidFill>
                            <a:prstDash val="solid"/>
                            <a:headEnd type="none" w="med" len="med"/>
                            <a:tailEnd type="none" w="med" len="med"/>
                          </a:ln>
                        </wps:spPr>
                        <wps:bodyPr/>
                      </wps:wsp>
                      <wps:wsp>
                        <wps:cNvPr id="266" name="Прямое соединение 266"/>
                        <wps:cNvCnPr/>
                        <wps:spPr bwMode="auto">
                          <a:xfrm flipV="1">
                            <a:off x="799776" y="1828722"/>
                            <a:ext cx="809" cy="342783"/>
                          </a:xfrm>
                          <a:prstGeom prst="line">
                            <a:avLst/>
                          </a:prstGeom>
                          <a:ln w="9525" cap="flat" cmpd="sng">
                            <a:solidFill>
                              <a:srgbClr val="000000"/>
                            </a:solidFill>
                            <a:prstDash val="solid"/>
                            <a:headEnd type="none" w="med" len="med"/>
                            <a:tailEnd type="none" w="med" len="med"/>
                          </a:ln>
                        </wps:spPr>
                        <wps:bodyPr/>
                      </wps:wsp>
                      <wps:wsp>
                        <wps:cNvPr id="267" name="Прямое соединение 267"/>
                        <wps:cNvCnPr/>
                        <wps:spPr bwMode="auto">
                          <a:xfrm>
                            <a:off x="799776" y="1828722"/>
                            <a:ext cx="343224" cy="820"/>
                          </a:xfrm>
                          <a:prstGeom prst="line">
                            <a:avLst/>
                          </a:prstGeom>
                          <a:ln w="9525" cap="flat" cmpd="sng">
                            <a:solidFill>
                              <a:srgbClr val="000000"/>
                            </a:solidFill>
                            <a:prstDash val="solid"/>
                            <a:headEnd type="none" w="med" len="med"/>
                            <a:tailEnd type="none" w="med" len="med"/>
                          </a:ln>
                        </wps:spPr>
                        <wps:bodyPr/>
                      </wps:wsp>
                    </wpg:wgp>
                  </a:graphicData>
                </a:graphic>
              </wp:inline>
            </w:drawing>
          </mc:Choice>
          <mc:Fallback xmlns:wpsCustomData="http://www.wps.cn/officeDocument/2013/wpsCustomData">
            <w:pict>
              <v:group id="Холст 77" o:spid="_x0000_s1026" o:spt="203" style="height:170.8pt;width:121.9pt;" coordsize="1548130,2169160" o:gfxdata="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">
                <o:lock v:ext="edit" aspectratio="t"/>
                <v:rect id="_x0000_s1026" o:spid="_x0000_s1026" o:spt="1" style="position:absolute;left:457362;top:571578;height:342783;width:342414;" fillcolor="#FFFFFF" filled="t" stroked="t" coordsize="21600,21600" o:gfxdata="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V2f4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rect>
                <v:shape id="_x0000_s1026" o:spid="_x0000_s1026" o:spt="7" type="#_x0000_t7" style="position:absolute;left:799776;top:113988;height:457591;width:343224;rotation:-144127f;" fillcolor="#FFFFFF" filled="t" stroked="t" coordsize="21600,21600" o:gfxdata="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3XTdugAAANwA&#10;AAAPAAAAAAAAAAEAIAAAACIAAABkcnMvZG93bnJldi54bWxQSwECFAAUAAAACACHTuJAMy8FnjsA&#10;AAA5AAAAEAAAAAAAAAABACAAAAAJAQAAZHJzL3NoYXBleG1sLnhtbFBLBQYAAAAABgAGAFsBAACz&#10;AwAAAAA=&#10;" adj="5400">
                  <v:fill on="t" focussize="0,0"/>
                  <v:stroke color="#000000" joinstyle="miter"/>
                  <v:imagedata o:title=""/>
                  <o:lock v:ext="edit" aspectratio="f"/>
                </v:shape>
                <v:shape id="_x0000_s1026" o:spid="_x0000_s1026" o:spt="6" type="#_x0000_t6" style="position:absolute;left:799776;top:914361;height:571578;width:571500;" fillcolor="#FFFFFF" filled="t" stroked="t" coordsize="21600,21600" o:gfxdata="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P63F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shape>
                <v:shape id="_x0000_s1026" o:spid="_x0000_s1026" o:spt="6" type="#_x0000_t6" style="position:absolute;left:799776;top:1485939;height:685566;width:571500;rotation:11796480f;" fillcolor="#FFFFFF" filled="t" stroked="t" coordsize="21600,21600" o:gfxdata="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kIO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shape>
                <v:shape id="_x0000_s1026" o:spid="_x0000_s1026" o:spt="5" type="#_x0000_t5" style="position:absolute;left:403936;top:1311267;height:348523;width:450886;rotation:-5898241f;" fillcolor="#FFFFFF" filled="t" stroked="t" coordsize="21600,21600" o:gfxdata="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QShL4A&#10;AADcAAAADwAAAAAAAAABACAAAAAiAAAAZHJzL2Rvd25yZXYueG1sUEsBAhQAFAAAAAgAh07iQDMv&#10;BZ47AAAAOQAAABAAAAAAAAAAAQAgAAAADQEAAGRycy9zaGFwZXhtbC54bWxQSwUGAAAAAAYABgBb&#10;AQAAtwMAAAAA&#10;" adj="10800">
                  <v:fill on="t" focussize="0,0"/>
                  <v:stroke color="#000000" joinstyle="miter"/>
                  <v:imagedata o:title=""/>
                  <o:lock v:ext="edit" aspectratio="f"/>
                </v:shape>
                <v:line id="_x0000_s1026" o:spid="_x0000_s1026" o:spt="20" style="position:absolute;left:799776;top:2171505;flip:x;height:820;width:571500;" filled="f" stroked="t" coordsize="21600,21600" o:gfxdata="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QLvq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799776;top:1828722;flip:y;height:342783;width:343224;" filled="f" stroked="t" coordsize="21600,21600" o:gfxdata="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k5KM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799776;top:1828722;flip:y;height:342783;width:809;" filled="f" stroked="t" coordsize="21600,21600" o:gfxdata="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zUR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799776;top:1828722;height:820;width:343224;" filled="f" stroked="t" coordsize="21600,21600" o:gfxdata="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7oWP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w10:wrap type="none"/>
                <w10:anchorlock/>
              </v:group>
            </w:pict>
          </mc:Fallback>
        </mc:AlternateContent>
      </w:r>
      <w:r>
        <w:rPr>
          <w:rFonts w:ascii="Times New Roman" w:hAnsi="Times New Roman" w:cs="Times New Roman"/>
          <w:sz w:val="28"/>
          <w:szCs w:val="28"/>
        </w:rPr>
        <w:t xml:space="preserve">   </w:t>
      </w:r>
      <w:r>
        <w:rPr>
          <w:noProof/>
        </w:rPr>
        <w:drawing>
          <wp:inline distT="0" distB="0" distL="0" distR="0" wp14:anchorId="04EBE213" wp14:editId="684CAC5F">
            <wp:extent cx="1539875" cy="2173605"/>
            <wp:effectExtent l="0" t="0" r="14604" b="5715"/>
            <wp:docPr id="268" name="Изображение 4" descr="1506201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Изображение 4" descr="15062010767"/>
                    <pic:cNvPicPr>
                      <a:picLocks noChangeAspect="1"/>
                    </pic:cNvPicPr>
                  </pic:nvPicPr>
                  <pic:blipFill>
                    <a:blip r:embed="rId67">
                      <a:lum bright="6000"/>
                    </a:blip>
                    <a:srcRect l="14349" r="6731"/>
                    <a:stretch>
                      <a:fillRect/>
                    </a:stretch>
                  </pic:blipFill>
                  <pic:spPr>
                    <a:xfrm>
                      <a:off x="0" y="0"/>
                      <a:ext cx="1539875" cy="2173605"/>
                    </a:xfrm>
                    <a:prstGeom prst="rect">
                      <a:avLst/>
                    </a:prstGeom>
                    <a:noFill/>
                    <a:ln>
                      <a:noFill/>
                    </a:ln>
                  </pic:spPr>
                </pic:pic>
              </a:graphicData>
            </a:graphic>
          </wp:inline>
        </w:drawing>
      </w:r>
    </w:p>
    <w:p w14:paraId="2C46E2C6" w14:textId="77777777" w:rsidR="00147818" w:rsidRDefault="00000000">
      <w:pPr>
        <w:ind w:left="360"/>
        <w:rPr>
          <w:rFonts w:ascii="Times New Roman" w:hAnsi="Times New Roman" w:cs="Times New Roman"/>
          <w:b/>
          <w:sz w:val="28"/>
          <w:szCs w:val="28"/>
        </w:rPr>
      </w:pPr>
      <w:r>
        <w:rPr>
          <w:rFonts w:ascii="Times New Roman" w:hAnsi="Times New Roman" w:cs="Times New Roman"/>
          <w:b/>
          <w:sz w:val="28"/>
          <w:szCs w:val="28"/>
        </w:rPr>
        <w:t>Задание:</w:t>
      </w:r>
    </w:p>
    <w:p w14:paraId="3676A0F8" w14:textId="77777777" w:rsidR="00147818" w:rsidRDefault="00000000">
      <w:pPr>
        <w:numPr>
          <w:ilvl w:val="0"/>
          <w:numId w:val="52"/>
        </w:numPr>
        <w:rPr>
          <w:rFonts w:ascii="Times New Roman" w:hAnsi="Times New Roman" w:cs="Times New Roman"/>
          <w:sz w:val="28"/>
          <w:szCs w:val="28"/>
        </w:rPr>
      </w:pPr>
      <w:r>
        <w:rPr>
          <w:rFonts w:ascii="Times New Roman" w:hAnsi="Times New Roman" w:cs="Times New Roman"/>
          <w:sz w:val="28"/>
          <w:szCs w:val="28"/>
        </w:rPr>
        <w:t>Составьте из геометрических фигур девочку или мальчика</w:t>
      </w:r>
    </w:p>
    <w:p w14:paraId="000A182C" w14:textId="77777777" w:rsidR="00147818" w:rsidRDefault="00000000">
      <w:pPr>
        <w:ind w:left="36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07D9E90" wp14:editId="4E38E349">
            <wp:extent cx="1090930" cy="1769110"/>
            <wp:effectExtent l="0" t="0" r="6350" b="13970"/>
            <wp:docPr id="269" name="Изображение 113" descr="1506201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Изображение 113" descr="15062010772"/>
                    <pic:cNvPicPr>
                      <a:picLocks noChangeAspect="1"/>
                    </pic:cNvPicPr>
                  </pic:nvPicPr>
                  <pic:blipFill>
                    <a:blip r:embed="rId68"/>
                    <a:stretch>
                      <a:fillRect/>
                    </a:stretch>
                  </pic:blipFill>
                  <pic:spPr>
                    <a:xfrm>
                      <a:off x="0" y="0"/>
                      <a:ext cx="1090930" cy="176911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777453B7" wp14:editId="44BC7869">
            <wp:extent cx="2360295" cy="1766570"/>
            <wp:effectExtent l="0" t="0" r="1905" b="1270"/>
            <wp:docPr id="270" name="Изображение 111" descr="2010 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Изображение 111" descr="2010 019"/>
                    <pic:cNvPicPr>
                      <a:picLocks noChangeAspect="1"/>
                    </pic:cNvPicPr>
                  </pic:nvPicPr>
                  <pic:blipFill>
                    <a:blip r:embed="rId69"/>
                    <a:stretch>
                      <a:fillRect/>
                    </a:stretch>
                  </pic:blipFill>
                  <pic:spPr>
                    <a:xfrm>
                      <a:off x="0" y="0"/>
                      <a:ext cx="2360295" cy="176657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0D642166" wp14:editId="556203F2">
            <wp:extent cx="1139825" cy="1744980"/>
            <wp:effectExtent l="0" t="0" r="3175" b="7620"/>
            <wp:docPr id="271" name="Изображение 112" descr="15062010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Изображение 112" descr="15062010770"/>
                    <pic:cNvPicPr>
                      <a:picLocks noChangeAspect="1"/>
                    </pic:cNvPicPr>
                  </pic:nvPicPr>
                  <pic:blipFill>
                    <a:blip r:embed="rId70"/>
                    <a:stretch>
                      <a:fillRect/>
                    </a:stretch>
                  </pic:blipFill>
                  <pic:spPr>
                    <a:xfrm>
                      <a:off x="0" y="0"/>
                      <a:ext cx="1139825" cy="1744980"/>
                    </a:xfrm>
                    <a:prstGeom prst="rect">
                      <a:avLst/>
                    </a:prstGeom>
                    <a:noFill/>
                    <a:ln>
                      <a:noFill/>
                    </a:ln>
                  </pic:spPr>
                </pic:pic>
              </a:graphicData>
            </a:graphic>
          </wp:inline>
        </w:drawing>
      </w:r>
    </w:p>
    <w:p w14:paraId="1E4E0DCD" w14:textId="77777777" w:rsidR="00147818" w:rsidRDefault="00000000">
      <w:pPr>
        <w:numPr>
          <w:ilvl w:val="0"/>
          <w:numId w:val="52"/>
        </w:numPr>
      </w:pPr>
      <w:r>
        <w:rPr>
          <w:rFonts w:ascii="Times New Roman" w:hAnsi="Times New Roman" w:cs="Times New Roman"/>
          <w:sz w:val="28"/>
          <w:szCs w:val="28"/>
        </w:rPr>
        <w:t xml:space="preserve">Назовите, из каких геометрических фигурок составлены  на карточках предметы, составьте точно такие же. </w:t>
      </w:r>
      <w:r>
        <w:t xml:space="preserve">  </w:t>
      </w:r>
    </w:p>
    <w:p w14:paraId="337445B2" w14:textId="77777777" w:rsidR="00147818" w:rsidRDefault="00000000">
      <w:pPr>
        <w:tabs>
          <w:tab w:val="left" w:pos="1260"/>
        </w:tabs>
        <w:ind w:firstLine="540"/>
        <w:rPr>
          <w:rFonts w:ascii="Times New Roman" w:hAnsi="Times New Roman" w:cs="Times New Roman"/>
          <w:b/>
          <w:sz w:val="28"/>
          <w:szCs w:val="28"/>
        </w:rPr>
      </w:pPr>
      <w:r>
        <w:rPr>
          <w:rFonts w:ascii="Times New Roman" w:hAnsi="Times New Roman" w:cs="Times New Roman"/>
          <w:b/>
          <w:sz w:val="28"/>
          <w:szCs w:val="28"/>
          <w:lang w:val="en-US"/>
        </w:rPr>
        <w:t>IV</w:t>
      </w:r>
      <w:r w:rsidRPr="00CC1284">
        <w:rPr>
          <w:rFonts w:ascii="Times New Roman" w:hAnsi="Times New Roman" w:cs="Times New Roman"/>
          <w:b/>
          <w:sz w:val="28"/>
          <w:szCs w:val="28"/>
        </w:rPr>
        <w:t>.</w:t>
      </w:r>
      <w:r>
        <w:rPr>
          <w:rFonts w:ascii="Times New Roman" w:hAnsi="Times New Roman" w:cs="Times New Roman"/>
          <w:b/>
          <w:sz w:val="28"/>
          <w:szCs w:val="28"/>
        </w:rPr>
        <w:t>Рефлексия.</w:t>
      </w:r>
    </w:p>
    <w:p w14:paraId="0EA28513" w14:textId="77777777" w:rsidR="00147818" w:rsidRDefault="00000000">
      <w:pPr>
        <w:tabs>
          <w:tab w:val="left" w:pos="1260"/>
        </w:tabs>
        <w:ind w:firstLine="540"/>
        <w:rPr>
          <w:rFonts w:ascii="Times New Roman" w:hAnsi="Times New Roman" w:cs="Times New Roman"/>
          <w:bCs/>
          <w:sz w:val="28"/>
          <w:szCs w:val="28"/>
        </w:rPr>
      </w:pPr>
      <w:r>
        <w:rPr>
          <w:rFonts w:ascii="Times New Roman" w:hAnsi="Times New Roman" w:cs="Times New Roman"/>
          <w:bCs/>
          <w:sz w:val="28"/>
          <w:szCs w:val="28"/>
        </w:rPr>
        <w:t>Психолог подводит итоги занятия:</w:t>
      </w:r>
    </w:p>
    <w:p w14:paraId="0BD7E15A" w14:textId="77777777" w:rsidR="00147818" w:rsidRDefault="00000000">
      <w:pPr>
        <w:tabs>
          <w:tab w:val="left" w:pos="1260"/>
        </w:tabs>
        <w:ind w:firstLine="540"/>
        <w:rPr>
          <w:rFonts w:ascii="Times New Roman" w:hAnsi="Times New Roman" w:cs="Times New Roman"/>
          <w:bCs/>
          <w:sz w:val="28"/>
          <w:szCs w:val="28"/>
        </w:rPr>
      </w:pPr>
      <w:r>
        <w:rPr>
          <w:rFonts w:ascii="Times New Roman" w:hAnsi="Times New Roman" w:cs="Times New Roman"/>
          <w:bCs/>
          <w:sz w:val="28"/>
          <w:szCs w:val="28"/>
        </w:rPr>
        <w:t>- Какие новые игры вы узнали?</w:t>
      </w:r>
    </w:p>
    <w:p w14:paraId="73ECFD0E" w14:textId="77777777" w:rsidR="00147818" w:rsidRDefault="00000000">
      <w:pPr>
        <w:tabs>
          <w:tab w:val="left" w:pos="1260"/>
        </w:tabs>
        <w:ind w:firstLine="540"/>
        <w:rPr>
          <w:rFonts w:ascii="Times New Roman" w:hAnsi="Times New Roman" w:cs="Times New Roman"/>
          <w:bCs/>
          <w:sz w:val="28"/>
          <w:szCs w:val="28"/>
        </w:rPr>
      </w:pPr>
      <w:r>
        <w:rPr>
          <w:rFonts w:ascii="Times New Roman" w:hAnsi="Times New Roman" w:cs="Times New Roman"/>
          <w:bCs/>
          <w:sz w:val="28"/>
          <w:szCs w:val="28"/>
        </w:rPr>
        <w:t>- Что было интересно?</w:t>
      </w:r>
    </w:p>
    <w:p w14:paraId="65B4E73D" w14:textId="77777777" w:rsidR="00147818" w:rsidRDefault="00000000">
      <w:pPr>
        <w:tabs>
          <w:tab w:val="left" w:pos="1260"/>
        </w:tabs>
        <w:ind w:firstLine="540"/>
        <w:rPr>
          <w:rFonts w:ascii="Times New Roman" w:hAnsi="Times New Roman" w:cs="Times New Roman"/>
          <w:bCs/>
          <w:sz w:val="28"/>
          <w:szCs w:val="28"/>
        </w:rPr>
      </w:pPr>
      <w:r>
        <w:rPr>
          <w:rFonts w:ascii="Times New Roman" w:hAnsi="Times New Roman" w:cs="Times New Roman"/>
          <w:bCs/>
          <w:sz w:val="28"/>
          <w:szCs w:val="28"/>
        </w:rPr>
        <w:t>- Что было трудно сделать?</w:t>
      </w:r>
    </w:p>
    <w:p w14:paraId="6817F164" w14:textId="77777777" w:rsidR="00147818" w:rsidRDefault="00000000">
      <w:pPr>
        <w:tabs>
          <w:tab w:val="left" w:pos="1260"/>
        </w:tabs>
        <w:ind w:firstLine="540"/>
        <w:rPr>
          <w:rFonts w:ascii="Times New Roman" w:hAnsi="Times New Roman" w:cs="Times New Roman"/>
          <w:b/>
          <w:sz w:val="28"/>
          <w:szCs w:val="28"/>
        </w:rPr>
      </w:pPr>
      <w:r>
        <w:rPr>
          <w:rFonts w:ascii="Times New Roman" w:hAnsi="Times New Roman" w:cs="Times New Roman"/>
          <w:b/>
          <w:sz w:val="28"/>
          <w:szCs w:val="28"/>
          <w:lang w:val="en-US"/>
        </w:rPr>
        <w:t>V</w:t>
      </w:r>
      <w:r w:rsidRPr="00CC1284">
        <w:rPr>
          <w:rFonts w:ascii="Times New Roman" w:hAnsi="Times New Roman" w:cs="Times New Roman"/>
          <w:b/>
          <w:sz w:val="28"/>
          <w:szCs w:val="28"/>
        </w:rPr>
        <w:t>.</w:t>
      </w:r>
      <w:r>
        <w:rPr>
          <w:rFonts w:ascii="Times New Roman" w:hAnsi="Times New Roman" w:cs="Times New Roman"/>
          <w:b/>
          <w:sz w:val="28"/>
          <w:szCs w:val="28"/>
        </w:rPr>
        <w:t>Домашнее задание:</w:t>
      </w:r>
    </w:p>
    <w:p w14:paraId="7994682F" w14:textId="77777777" w:rsidR="00147818" w:rsidRDefault="00000000">
      <w:pPr>
        <w:spacing w:line="240" w:lineRule="auto"/>
        <w:ind w:firstLine="439"/>
        <w:rPr>
          <w:rFonts w:ascii="Times New Roman" w:hAnsi="Times New Roman" w:cs="Times New Roman"/>
          <w:bCs/>
          <w:i/>
          <w:iCs/>
          <w:sz w:val="28"/>
          <w:szCs w:val="28"/>
        </w:rPr>
      </w:pPr>
      <w:r>
        <w:rPr>
          <w:rFonts w:ascii="Times New Roman" w:hAnsi="Times New Roman" w:cs="Times New Roman"/>
          <w:bCs/>
          <w:i/>
          <w:iCs/>
          <w:sz w:val="28"/>
          <w:szCs w:val="28"/>
        </w:rPr>
        <w:t>1.Дети дома вместе с родителями проигрывают игру «Кнопочка»  и на следующее занятие говорят какую геометрическую фигуру получили.</w:t>
      </w:r>
    </w:p>
    <w:p w14:paraId="4D6DD1A1" w14:textId="77777777" w:rsidR="00147818" w:rsidRDefault="00000000">
      <w:pPr>
        <w:spacing w:line="240" w:lineRule="auto"/>
        <w:ind w:left="900"/>
        <w:rPr>
          <w:rFonts w:ascii="Times New Roman" w:hAnsi="Times New Roman" w:cs="Times New Roman"/>
          <w:b/>
          <w:sz w:val="28"/>
          <w:szCs w:val="28"/>
        </w:rPr>
      </w:pPr>
      <w:r>
        <w:rPr>
          <w:rFonts w:ascii="Times New Roman" w:hAnsi="Times New Roman" w:cs="Times New Roman"/>
          <w:b/>
          <w:sz w:val="28"/>
          <w:szCs w:val="28"/>
        </w:rPr>
        <w:t>Игра «Кнопочка» на развитие внимания.</w:t>
      </w:r>
    </w:p>
    <w:p w14:paraId="090FDF63" w14:textId="77777777" w:rsidR="00147818" w:rsidRDefault="00000000">
      <w:pPr>
        <w:spacing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Детям раздаётся карточка с расчерченными квадратиками (игровое поле). Выдаётся одна фишка. Дети лепят из пластилина  пять кружочков жёлтого, зелёного, красного, синего и фиолетового цвета. </w:t>
      </w:r>
    </w:p>
    <w:p w14:paraId="40F9A0E5" w14:textId="77777777" w:rsidR="00147818" w:rsidRDefault="00000000">
      <w:pPr>
        <w:spacing w:line="240" w:lineRule="auto"/>
        <w:ind w:firstLine="540"/>
        <w:rPr>
          <w:rFonts w:ascii="Times New Roman" w:hAnsi="Times New Roman" w:cs="Times New Roman"/>
          <w:sz w:val="28"/>
          <w:szCs w:val="28"/>
        </w:rPr>
      </w:pPr>
      <w:r>
        <w:rPr>
          <w:rFonts w:ascii="Times New Roman" w:hAnsi="Times New Roman" w:cs="Times New Roman"/>
          <w:sz w:val="28"/>
          <w:szCs w:val="28"/>
        </w:rPr>
        <w:lastRenderedPageBreak/>
        <w:t>Затем читают  задания, а дети самостоятельно его выполняют.</w:t>
      </w:r>
    </w:p>
    <w:p w14:paraId="439E596B"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g">
            <w:drawing>
              <wp:inline distT="0" distB="0" distL="0" distR="0" wp14:anchorId="2C3E361A" wp14:editId="69AE5F74">
                <wp:extent cx="1600200" cy="1600200"/>
                <wp:effectExtent l="0" t="0" r="0" b="0"/>
                <wp:docPr id="272" name="Холст 27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600200" cy="1600200"/>
                          <a:chOff x="0" y="0"/>
                          <a:chExt cx="1600200" cy="1600200"/>
                        </a:xfrm>
                      </wpg:grpSpPr>
                      <wps:wsp>
                        <wps:cNvPr id="273" name="Прямоугольник 273"/>
                        <wps:cNvSpPr/>
                        <wps:spPr bwMode="auto">
                          <a:xfrm>
                            <a:off x="456737" y="800510"/>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74" name="Прямоугольник 274"/>
                        <wps:cNvSpPr/>
                        <wps:spPr bwMode="auto">
                          <a:xfrm>
                            <a:off x="456737" y="114827"/>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75" name="Прямоугольник 275"/>
                        <wps:cNvSpPr/>
                        <wps:spPr bwMode="auto">
                          <a:xfrm>
                            <a:off x="800100" y="114827"/>
                            <a:ext cx="34255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76" name="Прямоугольник 276"/>
                        <wps:cNvSpPr/>
                        <wps:spPr bwMode="auto">
                          <a:xfrm>
                            <a:off x="1142653" y="114827"/>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77" name="Прямоугольник 277"/>
                        <wps:cNvSpPr/>
                        <wps:spPr bwMode="auto">
                          <a:xfrm>
                            <a:off x="114184" y="457669"/>
                            <a:ext cx="343363" cy="342841"/>
                          </a:xfrm>
                          <a:prstGeom prst="rect">
                            <a:avLst/>
                          </a:prstGeom>
                          <a:solidFill>
                            <a:srgbClr val="00FF00"/>
                          </a:solidFill>
                          <a:ln w="9525" cap="flat" cmpd="sng">
                            <a:solidFill>
                              <a:srgbClr val="000000"/>
                            </a:solidFill>
                            <a:prstDash val="solid"/>
                            <a:miter/>
                            <a:headEnd type="none" w="med" len="med"/>
                            <a:tailEnd type="none" w="med" len="med"/>
                          </a:ln>
                        </wps:spPr>
                        <wps:bodyPr rot="0">
                          <a:noAutofit/>
                        </wps:bodyPr>
                      </wps:wsp>
                      <wps:wsp>
                        <wps:cNvPr id="278" name="Прямоугольник 278"/>
                        <wps:cNvSpPr/>
                        <wps:spPr bwMode="auto">
                          <a:xfrm>
                            <a:off x="114184" y="800510"/>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79" name="Прямоугольник 279"/>
                        <wps:cNvSpPr/>
                        <wps:spPr bwMode="auto">
                          <a:xfrm>
                            <a:off x="114184" y="1143352"/>
                            <a:ext cx="343363" cy="342021"/>
                          </a:xfrm>
                          <a:prstGeom prst="rect">
                            <a:avLst/>
                          </a:prstGeom>
                          <a:solidFill>
                            <a:srgbClr val="FFCC00"/>
                          </a:solidFill>
                          <a:ln w="9525" cap="flat" cmpd="sng">
                            <a:solidFill>
                              <a:srgbClr val="000000"/>
                            </a:solidFill>
                            <a:prstDash val="solid"/>
                            <a:miter/>
                            <a:headEnd type="none" w="med" len="med"/>
                            <a:tailEnd type="none" w="med" len="med"/>
                          </a:ln>
                        </wps:spPr>
                        <wps:bodyPr rot="0">
                          <a:noAutofit/>
                        </wps:bodyPr>
                      </wps:wsp>
                      <wps:wsp>
                        <wps:cNvPr id="280" name="Прямоугольник 280"/>
                        <wps:cNvSpPr/>
                        <wps:spPr bwMode="auto">
                          <a:xfrm>
                            <a:off x="456737" y="457669"/>
                            <a:ext cx="34417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81" name="Прямоугольник 281"/>
                        <wps:cNvSpPr/>
                        <wps:spPr bwMode="auto">
                          <a:xfrm>
                            <a:off x="800100" y="456847"/>
                            <a:ext cx="343363" cy="343662"/>
                          </a:xfrm>
                          <a:prstGeom prst="rect">
                            <a:avLst/>
                          </a:prstGeom>
                          <a:solidFill>
                            <a:srgbClr val="FF0000"/>
                          </a:solidFill>
                          <a:ln w="9525" cap="flat" cmpd="sng">
                            <a:solidFill>
                              <a:srgbClr val="000000"/>
                            </a:solidFill>
                            <a:prstDash val="solid"/>
                            <a:miter/>
                            <a:headEnd type="none" w="med" len="med"/>
                            <a:tailEnd type="none" w="med" len="med"/>
                          </a:ln>
                        </wps:spPr>
                        <wps:bodyPr rot="0">
                          <a:noAutofit/>
                        </wps:bodyPr>
                      </wps:wsp>
                      <wps:wsp>
                        <wps:cNvPr id="282" name="Прямоугольник 282"/>
                        <wps:cNvSpPr/>
                        <wps:spPr bwMode="auto">
                          <a:xfrm>
                            <a:off x="1142653" y="457669"/>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83" name="Прямоугольник 283"/>
                        <wps:cNvSpPr/>
                        <wps:spPr bwMode="auto">
                          <a:xfrm>
                            <a:off x="800100" y="800510"/>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84" name="Прямоугольник 284"/>
                        <wps:cNvSpPr/>
                        <wps:spPr bwMode="auto">
                          <a:xfrm>
                            <a:off x="1142653" y="1143352"/>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85" name="Прямоугольник 285"/>
                        <wps:cNvSpPr/>
                        <wps:spPr bwMode="auto">
                          <a:xfrm>
                            <a:off x="1142653" y="800510"/>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86" name="Прямоугольник 286"/>
                        <wps:cNvSpPr/>
                        <wps:spPr bwMode="auto">
                          <a:xfrm>
                            <a:off x="456737" y="1143352"/>
                            <a:ext cx="344173" cy="342841"/>
                          </a:xfrm>
                          <a:prstGeom prst="rect">
                            <a:avLst/>
                          </a:prstGeom>
                          <a:solidFill>
                            <a:srgbClr val="800080"/>
                          </a:solidFill>
                          <a:ln w="9525" cap="flat" cmpd="sng">
                            <a:solidFill>
                              <a:srgbClr val="000000"/>
                            </a:solidFill>
                            <a:prstDash val="solid"/>
                            <a:miter/>
                            <a:headEnd type="none" w="med" len="med"/>
                            <a:tailEnd type="none" w="med" len="med"/>
                          </a:ln>
                        </wps:spPr>
                        <wps:txbx>
                          <w:txbxContent>
                            <w:p w14:paraId="426C582C" w14:textId="77777777" w:rsidR="00147818" w:rsidRDefault="00000000">
                              <w:r>
                                <w:t>Х</w:t>
                              </w:r>
                            </w:p>
                          </w:txbxContent>
                        </wps:txbx>
                        <wps:bodyPr upright="1"/>
                      </wps:wsp>
                      <wps:wsp>
                        <wps:cNvPr id="287" name="Прямоугольник 287"/>
                        <wps:cNvSpPr/>
                        <wps:spPr bwMode="auto">
                          <a:xfrm>
                            <a:off x="800100" y="1143352"/>
                            <a:ext cx="343363" cy="342841"/>
                          </a:xfrm>
                          <a:prstGeom prst="rect">
                            <a:avLst/>
                          </a:prstGeom>
                          <a:solidFill>
                            <a:srgbClr val="0000FF"/>
                          </a:solidFill>
                          <a:ln w="9525" cap="flat" cmpd="sng">
                            <a:solidFill>
                              <a:srgbClr val="000000"/>
                            </a:solidFill>
                            <a:prstDash val="solid"/>
                            <a:miter/>
                            <a:headEnd type="none" w="med" len="med"/>
                            <a:tailEnd type="none" w="med" len="med"/>
                          </a:ln>
                        </wps:spPr>
                        <wps:bodyPr rot="0">
                          <a:noAutofit/>
                        </wps:bodyPr>
                      </wps:wsp>
                      <wps:wsp>
                        <wps:cNvPr id="288" name="Прямоугольник 288"/>
                        <wps:cNvSpPr/>
                        <wps:spPr bwMode="auto">
                          <a:xfrm>
                            <a:off x="114184" y="114827"/>
                            <a:ext cx="343363" cy="342841"/>
                          </a:xfrm>
                          <a:prstGeom prst="rect">
                            <a:avLst/>
                          </a:prstGeom>
                          <a:solidFill>
                            <a:srgbClr val="FFFFFF"/>
                          </a:solidFill>
                          <a:ln w="9525" cap="flat" cmpd="sng">
                            <a:solidFill>
                              <a:srgbClr val="000000"/>
                            </a:solidFill>
                            <a:prstDash val="solid"/>
                            <a:miter/>
                            <a:headEnd type="none" w="med" len="med"/>
                            <a:tailEnd type="none" w="med" len="med"/>
                          </a:ln>
                        </wps:spPr>
                        <wps:bodyPr rot="0">
                          <a:noAutofit/>
                        </wps:bodyPr>
                      </wps:wsp>
                      <wps:wsp>
                        <wps:cNvPr id="289" name="Блок-схема: узел 289"/>
                        <wps:cNvSpPr/>
                        <wps:spPr bwMode="auto">
                          <a:xfrm>
                            <a:off x="228369" y="1257359"/>
                            <a:ext cx="115804" cy="114006"/>
                          </a:xfrm>
                          <a:prstGeom prst="flowChartConnector">
                            <a:avLst/>
                          </a:prstGeom>
                          <a:solidFill>
                            <a:srgbClr val="FFFFFF"/>
                          </a:solidFill>
                          <a:ln w="9525" cap="flat" cmpd="sng">
                            <a:solidFill>
                              <a:srgbClr val="000000"/>
                            </a:solidFill>
                            <a:prstDash val="solid"/>
                            <a:headEnd type="none" w="med" len="med"/>
                            <a:tailEnd type="none" w="med" len="med"/>
                          </a:ln>
                        </wps:spPr>
                        <wps:bodyPr rot="0">
                          <a:noAutofit/>
                        </wps:bodyPr>
                      </wps:wsp>
                      <wps:wsp>
                        <wps:cNvPr id="290" name="Блок-схема: узел 290"/>
                        <wps:cNvSpPr/>
                        <wps:spPr bwMode="auto">
                          <a:xfrm>
                            <a:off x="914284" y="571676"/>
                            <a:ext cx="115804" cy="114006"/>
                          </a:xfrm>
                          <a:prstGeom prst="flowChartConnector">
                            <a:avLst/>
                          </a:prstGeom>
                          <a:solidFill>
                            <a:srgbClr val="FFFFFF"/>
                          </a:solidFill>
                          <a:ln w="9525" cap="flat" cmpd="sng">
                            <a:solidFill>
                              <a:srgbClr val="000000"/>
                            </a:solidFill>
                            <a:prstDash val="solid"/>
                            <a:headEnd type="none" w="med" len="med"/>
                            <a:tailEnd type="none" w="med" len="med"/>
                          </a:ln>
                        </wps:spPr>
                        <wps:bodyPr rot="0">
                          <a:noAutofit/>
                        </wps:bodyPr>
                      </wps:wsp>
                      <wps:wsp>
                        <wps:cNvPr id="291" name="Блок-схема: узел 291"/>
                        <wps:cNvSpPr/>
                        <wps:spPr bwMode="auto">
                          <a:xfrm>
                            <a:off x="914284" y="1257359"/>
                            <a:ext cx="115804" cy="114006"/>
                          </a:xfrm>
                          <a:prstGeom prst="flowChartConnector">
                            <a:avLst/>
                          </a:prstGeom>
                          <a:solidFill>
                            <a:srgbClr val="FFFFFF"/>
                          </a:solidFill>
                          <a:ln w="9525" cap="flat" cmpd="sng">
                            <a:solidFill>
                              <a:srgbClr val="000000"/>
                            </a:solidFill>
                            <a:prstDash val="solid"/>
                            <a:headEnd type="none" w="med" len="med"/>
                            <a:tailEnd type="none" w="med" len="med"/>
                          </a:ln>
                        </wps:spPr>
                        <wps:bodyPr rot="0">
                          <a:noAutofit/>
                        </wps:bodyPr>
                      </wps:wsp>
                      <wps:wsp>
                        <wps:cNvPr id="292" name="Блок-схема: узел 292"/>
                        <wps:cNvSpPr/>
                        <wps:spPr bwMode="auto">
                          <a:xfrm>
                            <a:off x="228369" y="571676"/>
                            <a:ext cx="116614" cy="114006"/>
                          </a:xfrm>
                          <a:prstGeom prst="flowChartConnector">
                            <a:avLst/>
                          </a:prstGeom>
                          <a:solidFill>
                            <a:srgbClr val="FFFFFF"/>
                          </a:solidFill>
                          <a:ln w="9525" cap="flat" cmpd="sng">
                            <a:solidFill>
                              <a:srgbClr val="000000"/>
                            </a:solidFill>
                            <a:prstDash val="solid"/>
                            <a:headEnd type="none" w="med" len="med"/>
                            <a:tailEnd type="none" w="med" len="med"/>
                          </a:ln>
                        </wps:spPr>
                        <wps:bodyPr rot="0">
                          <a:noAutofit/>
                        </wps:bodyPr>
                      </wps:wsp>
                      <wps:wsp>
                        <wps:cNvPr id="293" name="Прямое соединение 293"/>
                        <wps:cNvCnPr/>
                        <wps:spPr bwMode="auto">
                          <a:xfrm flipH="1">
                            <a:off x="228369" y="1371366"/>
                            <a:ext cx="800100" cy="820"/>
                          </a:xfrm>
                          <a:prstGeom prst="line">
                            <a:avLst/>
                          </a:prstGeom>
                          <a:ln w="9525" cap="flat" cmpd="sng">
                            <a:solidFill>
                              <a:srgbClr val="000000"/>
                            </a:solidFill>
                            <a:prstDash val="solid"/>
                            <a:headEnd type="none" w="med" len="med"/>
                            <a:tailEnd type="none" w="med" len="med"/>
                          </a:ln>
                        </wps:spPr>
                        <wps:bodyPr/>
                      </wps:wsp>
                      <wps:wsp>
                        <wps:cNvPr id="294" name="Прямое соединение 294"/>
                        <wps:cNvCnPr/>
                        <wps:spPr bwMode="auto">
                          <a:xfrm flipV="1">
                            <a:off x="1028469" y="571676"/>
                            <a:ext cx="0" cy="799690"/>
                          </a:xfrm>
                          <a:prstGeom prst="line">
                            <a:avLst/>
                          </a:prstGeom>
                          <a:ln w="9525" cap="flat" cmpd="sng">
                            <a:solidFill>
                              <a:srgbClr val="000000"/>
                            </a:solidFill>
                            <a:prstDash val="solid"/>
                            <a:headEnd type="none" w="med" len="med"/>
                            <a:tailEnd type="none" w="med" len="med"/>
                          </a:ln>
                        </wps:spPr>
                        <wps:bodyPr/>
                      </wps:wsp>
                      <wps:wsp>
                        <wps:cNvPr id="295" name="Прямое соединение 295"/>
                        <wps:cNvCnPr/>
                        <wps:spPr bwMode="auto">
                          <a:xfrm flipH="1">
                            <a:off x="228369" y="571676"/>
                            <a:ext cx="800100" cy="0"/>
                          </a:xfrm>
                          <a:prstGeom prst="line">
                            <a:avLst/>
                          </a:prstGeom>
                          <a:ln w="9525" cap="flat" cmpd="sng">
                            <a:solidFill>
                              <a:srgbClr val="000000"/>
                            </a:solidFill>
                            <a:prstDash val="solid"/>
                            <a:headEnd type="none" w="med" len="med"/>
                            <a:tailEnd type="none" w="med" len="med"/>
                          </a:ln>
                        </wps:spPr>
                        <wps:bodyPr/>
                      </wps:wsp>
                      <wps:wsp>
                        <wps:cNvPr id="296" name="Прямое соединение 296"/>
                        <wps:cNvCnPr/>
                        <wps:spPr bwMode="auto">
                          <a:xfrm>
                            <a:off x="228369" y="571676"/>
                            <a:ext cx="0" cy="799690"/>
                          </a:xfrm>
                          <a:prstGeom prst="line">
                            <a:avLst/>
                          </a:prstGeom>
                          <a:ln w="9525" cap="flat" cmpd="sng">
                            <a:solidFill>
                              <a:srgbClr val="000000"/>
                            </a:solidFill>
                            <a:prstDash val="solid"/>
                            <a:headEnd type="none" w="med" len="med"/>
                            <a:tailEnd type="none" w="med" len="med"/>
                          </a:ln>
                        </wps:spPr>
                        <wps:bodyPr/>
                      </wps:wsp>
                    </wpg:wgp>
                  </a:graphicData>
                </a:graphic>
              </wp:inline>
            </w:drawing>
          </mc:Choice>
          <mc:Fallback>
            <w:pict>
              <v:group w14:anchorId="2C3E361A" id="Холст 271" o:spid="_x0000_s1070" style="width:126pt;height:126pt;mso-position-horizontal-relative:char;mso-position-vertical-relative:line" coordsize="16002,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">
                <o:lock v:ext="edit" aspectratio="t"/>
                <v:rect id="Прямоугольник 273" o:spid="_x0000_s1071" style="position:absolute;left:4567;top:8005;width:343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"/>
                <v:rect id="Прямоугольник 274" o:spid="_x0000_s1072" style="position:absolute;left:4567;top:1148;width:343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"/>
                <v:rect id="Прямоугольник 275" o:spid="_x0000_s1073" style="position:absolute;left:8001;top:1148;width:342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"/>
                <v:rect id="Прямоугольник 276" o:spid="_x0000_s1074" style="position:absolute;left:11426;top:1148;width:343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"/>
                <v:rect id="Прямоугольник 277" o:spid="_x0000_s1075" style="position:absolute;left:1141;top:4576;width:343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" fillcolor="lime"/>
                <v:rect id="Прямоугольник 278" o:spid="_x0000_s1076" style="position:absolute;left:1141;top:8005;width:343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"/>
                <v:rect id="Прямоугольник 279" o:spid="_x0000_s1077" style="position:absolute;left:1141;top:11433;width:3434;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" fillcolor="#fc0"/>
                <v:rect id="Прямоугольник 280" o:spid="_x0000_s1078" style="position:absolute;left:4567;top:4576;width:344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"/>
                <v:rect id="Прямоугольник 281" o:spid="_x0000_s1079" style="position:absolute;left:8001;top:4568;width:3433;height:3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" fillcolor="red"/>
                <v:rect id="Прямоугольник 282" o:spid="_x0000_s1080" style="position:absolute;left:11426;top:4576;width:343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"/>
                <v:rect id="Прямоугольник 283" o:spid="_x0000_s1081" style="position:absolute;left:8001;top:8005;width:3433;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"/>
                <v:rect id="Прямоугольник 284" o:spid="_x0000_s1082" style="position:absolute;left:11426;top:11433;width:343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"/>
                <v:rect id="Прямоугольник 285" o:spid="_x0000_s1083" style="position:absolute;left:11426;top:8005;width:343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"/>
                <v:rect id="Прямоугольник 286" o:spid="_x0000_s1084" style="position:absolute;left:4567;top:11433;width:3442;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" fillcolor="purple">
                  <v:textbox>
                    <w:txbxContent>
                      <w:p w14:paraId="426C582C" w14:textId="77777777" w:rsidR="00147818" w:rsidRDefault="00000000">
                        <w:r>
                          <w:t>Х</w:t>
                        </w:r>
                      </w:p>
                    </w:txbxContent>
                  </v:textbox>
                </v:rect>
                <v:rect id="Прямоугольник 287" o:spid="_x0000_s1085" style="position:absolute;left:8001;top:11433;width:3433;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" fillcolor="blue"/>
                <v:rect id="Прямоугольник 288" o:spid="_x0000_s1086" style="position:absolute;left:1141;top:1148;width:3434;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"/>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89" o:spid="_x0000_s1087" type="#_x0000_t120" style="position:absolute;left:2283;top:12573;width:1158;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"/>
                <v:shape id="Блок-схема: узел 290" o:spid="_x0000_s1088" type="#_x0000_t120" style="position:absolute;left:9142;top:5716;width:1158;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"/>
                <v:shape id="Блок-схема: узел 291" o:spid="_x0000_s1089" type="#_x0000_t120" style="position:absolute;left:9142;top:12573;width:1158;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"/>
                <v:shape id="Блок-схема: узел 292" o:spid="_x0000_s1090" type="#_x0000_t120" style="position:absolute;left:2283;top:5716;width:1166;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"/>
                <v:line id="Прямое соединение 293" o:spid="_x0000_s1091" style="position:absolute;flip:x;visibility:visible;mso-wrap-style:square" from="2283,13713" to="10284,13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"/>
                <v:line id="Прямое соединение 294" o:spid="_x0000_s1092" style="position:absolute;flip:y;visibility:visible;mso-wrap-style:square" from="10284,5716" to="10284,13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"/>
                <v:line id="Прямое соединение 295" o:spid="_x0000_s1093" style="position:absolute;flip:x;visibility:visible;mso-wrap-style:square" from="2283,5716" to="10284,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"/>
                <v:line id="Прямое соединение 296" o:spid="_x0000_s1094" style="position:absolute;visibility:visible;mso-wrap-style:square" from="2283,5716" to="2283,13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8nK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5SeHvTDwCcvELAAD//wMAUEsBAi0AFAAGAAgAAAAhANvh9svuAAAAhQEAABMAAAAAAAAA&#10;AAAAAAAAAAAAAFtDb250ZW50X1R5cGVzXS54bWxQSwECLQAUAAYACAAAACEAWvQsW78AAAAVAQAA&#10;CwAAAAAAAAAAAAAAAAAfAQAAX3JlbHMvLnJlbHNQSwECLQAUAAYACAAAACEARXPJysYAAADcAAAA&#10;DwAAAAAAAAAAAAAAAAAHAgAAZHJzL2Rvd25yZXYueG1sUEsFBgAAAAADAAMAtwAAAPoCAAAAAA==&#10;"/>
                <w10:anchorlock/>
              </v:group>
            </w:pict>
          </mc:Fallback>
        </mc:AlternateContent>
      </w:r>
    </w:p>
    <w:p w14:paraId="2CD92AC0" w14:textId="77777777" w:rsidR="00147818" w:rsidRDefault="00000000">
      <w:pPr>
        <w:numPr>
          <w:ilvl w:val="0"/>
          <w:numId w:val="53"/>
        </w:numPr>
        <w:tabs>
          <w:tab w:val="clear" w:pos="720"/>
        </w:tabs>
        <w:spacing w:line="240" w:lineRule="auto"/>
        <w:ind w:left="1100" w:hanging="220"/>
        <w:rPr>
          <w:rFonts w:ascii="Times New Roman" w:hAnsi="Times New Roman" w:cs="Times New Roman"/>
          <w:sz w:val="28"/>
          <w:szCs w:val="28"/>
        </w:rPr>
      </w:pPr>
      <w:r>
        <w:rPr>
          <w:rFonts w:ascii="Times New Roman" w:hAnsi="Times New Roman" w:cs="Times New Roman"/>
          <w:sz w:val="28"/>
          <w:szCs w:val="28"/>
        </w:rPr>
        <w:t xml:space="preserve">Посади фишку Кнопочку в квадратик. </w:t>
      </w:r>
    </w:p>
    <w:p w14:paraId="2249C92A" w14:textId="77777777" w:rsidR="00147818" w:rsidRDefault="00000000">
      <w:pPr>
        <w:numPr>
          <w:ilvl w:val="0"/>
          <w:numId w:val="53"/>
        </w:numPr>
        <w:tabs>
          <w:tab w:val="clear" w:pos="720"/>
        </w:tabs>
        <w:spacing w:line="240" w:lineRule="auto"/>
        <w:ind w:left="1100" w:hanging="220"/>
        <w:rPr>
          <w:rFonts w:ascii="Times New Roman" w:hAnsi="Times New Roman" w:cs="Times New Roman"/>
          <w:sz w:val="28"/>
          <w:szCs w:val="28"/>
        </w:rPr>
      </w:pPr>
      <w:r>
        <w:rPr>
          <w:rFonts w:ascii="Times New Roman" w:hAnsi="Times New Roman" w:cs="Times New Roman"/>
          <w:sz w:val="28"/>
          <w:szCs w:val="28"/>
        </w:rPr>
        <w:t>Сначала  она сдвинулась на одну клетку влево. Поставьте в эту клеточку , в которой оказалась кнопочка, жёлтый кружочек и закрепи его там.</w:t>
      </w:r>
    </w:p>
    <w:p w14:paraId="03B719B1" w14:textId="77777777" w:rsidR="00147818" w:rsidRDefault="00000000">
      <w:pPr>
        <w:numPr>
          <w:ilvl w:val="0"/>
          <w:numId w:val="53"/>
        </w:numPr>
        <w:tabs>
          <w:tab w:val="clear" w:pos="720"/>
        </w:tabs>
        <w:spacing w:line="240" w:lineRule="auto"/>
        <w:ind w:left="1100" w:hanging="220"/>
        <w:rPr>
          <w:rFonts w:ascii="Times New Roman" w:hAnsi="Times New Roman" w:cs="Times New Roman"/>
          <w:sz w:val="28"/>
          <w:szCs w:val="28"/>
        </w:rPr>
      </w:pPr>
      <w:r>
        <w:rPr>
          <w:rFonts w:ascii="Times New Roman" w:hAnsi="Times New Roman" w:cs="Times New Roman"/>
          <w:sz w:val="28"/>
          <w:szCs w:val="28"/>
        </w:rPr>
        <w:t>Потом поднялась на 2 клетки вверх. Поставь в эту клеточку зелёный кружочек и закрепи его там.</w:t>
      </w:r>
    </w:p>
    <w:p w14:paraId="22614F14" w14:textId="77777777" w:rsidR="00147818" w:rsidRDefault="00000000">
      <w:pPr>
        <w:numPr>
          <w:ilvl w:val="0"/>
          <w:numId w:val="53"/>
        </w:numPr>
        <w:tabs>
          <w:tab w:val="clear" w:pos="720"/>
        </w:tabs>
        <w:spacing w:line="240" w:lineRule="auto"/>
        <w:ind w:left="1100" w:hanging="220"/>
        <w:rPr>
          <w:rFonts w:ascii="Times New Roman" w:hAnsi="Times New Roman" w:cs="Times New Roman"/>
          <w:sz w:val="28"/>
          <w:szCs w:val="28"/>
        </w:rPr>
      </w:pPr>
      <w:r>
        <w:rPr>
          <w:rFonts w:ascii="Times New Roman" w:hAnsi="Times New Roman" w:cs="Times New Roman"/>
          <w:sz w:val="28"/>
          <w:szCs w:val="28"/>
        </w:rPr>
        <w:t>Затем она проползла 2 клетки вправо, поставь в новую клеточку красный кружочек и закрепи его там.</w:t>
      </w:r>
    </w:p>
    <w:p w14:paraId="0A237973" w14:textId="77777777" w:rsidR="00147818" w:rsidRDefault="00000000">
      <w:pPr>
        <w:numPr>
          <w:ilvl w:val="0"/>
          <w:numId w:val="53"/>
        </w:numPr>
        <w:tabs>
          <w:tab w:val="clear" w:pos="720"/>
        </w:tabs>
        <w:spacing w:line="240" w:lineRule="auto"/>
        <w:ind w:left="1100" w:hanging="220"/>
        <w:rPr>
          <w:rFonts w:ascii="Times New Roman" w:hAnsi="Times New Roman" w:cs="Times New Roman"/>
          <w:sz w:val="28"/>
          <w:szCs w:val="28"/>
        </w:rPr>
      </w:pPr>
      <w:r>
        <w:rPr>
          <w:rFonts w:ascii="Times New Roman" w:hAnsi="Times New Roman" w:cs="Times New Roman"/>
          <w:sz w:val="28"/>
          <w:szCs w:val="28"/>
        </w:rPr>
        <w:t>Затем опустилась на 2 клеточки вниз. Заполни клетку, где она оказалась синим кружочком.</w:t>
      </w:r>
    </w:p>
    <w:p w14:paraId="0DF6F9B0" w14:textId="77777777" w:rsidR="00147818" w:rsidRDefault="00000000">
      <w:pPr>
        <w:numPr>
          <w:ilvl w:val="0"/>
          <w:numId w:val="53"/>
        </w:numPr>
        <w:tabs>
          <w:tab w:val="clear" w:pos="720"/>
        </w:tabs>
        <w:spacing w:line="240" w:lineRule="auto"/>
        <w:ind w:left="1100" w:hanging="220"/>
        <w:rPr>
          <w:rFonts w:ascii="Times New Roman" w:hAnsi="Times New Roman" w:cs="Times New Roman"/>
          <w:sz w:val="28"/>
          <w:szCs w:val="28"/>
        </w:rPr>
      </w:pPr>
      <w:r>
        <w:rPr>
          <w:rFonts w:ascii="Times New Roman" w:hAnsi="Times New Roman" w:cs="Times New Roman"/>
          <w:sz w:val="28"/>
          <w:szCs w:val="28"/>
        </w:rPr>
        <w:t xml:space="preserve">И наконец, Кнопочка сдвинулась на одну клетку влево и уснула. Заполни  клетку, где она оказалась, фиолетовым цветом. </w:t>
      </w:r>
    </w:p>
    <w:p w14:paraId="56D57E4C" w14:textId="77777777" w:rsidR="00147818" w:rsidRDefault="00000000">
      <w:pPr>
        <w:numPr>
          <w:ilvl w:val="0"/>
          <w:numId w:val="53"/>
        </w:numPr>
        <w:tabs>
          <w:tab w:val="clear" w:pos="720"/>
        </w:tabs>
        <w:spacing w:line="240" w:lineRule="auto"/>
        <w:ind w:left="1100" w:hanging="220"/>
        <w:rPr>
          <w:rFonts w:ascii="Times New Roman" w:hAnsi="Times New Roman" w:cs="Times New Roman"/>
          <w:sz w:val="28"/>
          <w:szCs w:val="28"/>
        </w:rPr>
      </w:pPr>
      <w:r>
        <w:rPr>
          <w:rFonts w:ascii="Times New Roman" w:hAnsi="Times New Roman" w:cs="Times New Roman"/>
          <w:sz w:val="28"/>
          <w:szCs w:val="28"/>
        </w:rPr>
        <w:t>Где оказалась Кнопочка?</w:t>
      </w:r>
    </w:p>
    <w:p w14:paraId="575B0DA3" w14:textId="77777777" w:rsidR="00147818" w:rsidRDefault="00000000">
      <w:pPr>
        <w:numPr>
          <w:ilvl w:val="0"/>
          <w:numId w:val="53"/>
        </w:numPr>
        <w:tabs>
          <w:tab w:val="clear" w:pos="720"/>
        </w:tabs>
        <w:spacing w:line="240" w:lineRule="auto"/>
        <w:ind w:left="1100" w:hanging="220"/>
        <w:rPr>
          <w:rFonts w:ascii="Times New Roman" w:hAnsi="Times New Roman" w:cs="Times New Roman"/>
          <w:sz w:val="28"/>
          <w:szCs w:val="28"/>
        </w:rPr>
      </w:pPr>
      <w:r>
        <w:rPr>
          <w:rFonts w:ascii="Times New Roman" w:hAnsi="Times New Roman" w:cs="Times New Roman"/>
          <w:sz w:val="28"/>
          <w:szCs w:val="28"/>
        </w:rPr>
        <w:t>Какая фигура получилась из её пути? (Квадрат)</w:t>
      </w:r>
    </w:p>
    <w:p w14:paraId="5B2712DC" w14:textId="77777777" w:rsidR="00147818" w:rsidRDefault="00147818">
      <w:pPr>
        <w:tabs>
          <w:tab w:val="left" w:pos="1260"/>
        </w:tabs>
        <w:ind w:firstLine="540"/>
        <w:rPr>
          <w:rFonts w:ascii="Times New Roman" w:hAnsi="Times New Roman" w:cs="Times New Roman"/>
          <w:b/>
          <w:i/>
          <w:sz w:val="28"/>
          <w:szCs w:val="28"/>
        </w:rPr>
      </w:pPr>
    </w:p>
    <w:p w14:paraId="050B6A4D" w14:textId="77777777" w:rsidR="00147818" w:rsidRDefault="00000000">
      <w:pPr>
        <w:tabs>
          <w:tab w:val="left" w:pos="1260"/>
        </w:tabs>
        <w:ind w:left="360"/>
        <w:rPr>
          <w:rFonts w:ascii="Times New Roman" w:hAnsi="Times New Roman" w:cs="Times New Roman"/>
          <w:bCs/>
          <w:i/>
          <w:sz w:val="28"/>
          <w:szCs w:val="28"/>
        </w:rPr>
      </w:pPr>
      <w:r>
        <w:rPr>
          <w:rFonts w:ascii="Times New Roman" w:hAnsi="Times New Roman" w:cs="Times New Roman"/>
          <w:bCs/>
          <w:i/>
          <w:sz w:val="28"/>
          <w:szCs w:val="28"/>
        </w:rPr>
        <w:t>2. Выполни упражнение «Квадрат» . Картон размером 4 х 4 см, разрезают на 7 частей:</w:t>
      </w:r>
    </w:p>
    <w:p w14:paraId="21F9C06D" w14:textId="77777777" w:rsidR="00147818" w:rsidRDefault="00000000">
      <w:pPr>
        <w:tabs>
          <w:tab w:val="left" w:pos="1260"/>
        </w:tabs>
        <w:ind w:firstLine="54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6190E770" wp14:editId="0F0BAF06">
            <wp:extent cx="1177925" cy="1247775"/>
            <wp:effectExtent l="0" t="0" r="10795" b="1905"/>
            <wp:docPr id="297" name="Изображение 105" descr="2010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Изображение 105" descr="2010 002"/>
                    <pic:cNvPicPr>
                      <a:picLocks noChangeAspect="1"/>
                    </pic:cNvPicPr>
                  </pic:nvPicPr>
                  <pic:blipFill>
                    <a:blip r:embed="rId71"/>
                    <a:stretch>
                      <a:fillRect/>
                    </a:stretch>
                  </pic:blipFill>
                  <pic:spPr>
                    <a:xfrm>
                      <a:off x="0" y="0"/>
                      <a:ext cx="1177925" cy="124777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4E462BE8" wp14:editId="750F3BFE">
            <wp:extent cx="1191260" cy="1164590"/>
            <wp:effectExtent l="0" t="0" r="12700" b="8890"/>
            <wp:docPr id="298" name="Изображение 106" descr="2010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Изображение 106" descr="2010 002"/>
                    <pic:cNvPicPr>
                      <a:picLocks noChangeAspect="1"/>
                    </pic:cNvPicPr>
                  </pic:nvPicPr>
                  <pic:blipFill>
                    <a:blip r:embed="rId72"/>
                    <a:stretch>
                      <a:fillRect/>
                    </a:stretch>
                  </pic:blipFill>
                  <pic:spPr>
                    <a:xfrm>
                      <a:off x="0" y="0"/>
                      <a:ext cx="1191260" cy="1164590"/>
                    </a:xfrm>
                    <a:prstGeom prst="rect">
                      <a:avLst/>
                    </a:prstGeom>
                    <a:noFill/>
                    <a:ln>
                      <a:noFill/>
                    </a:ln>
                  </pic:spPr>
                </pic:pic>
              </a:graphicData>
            </a:graphic>
          </wp:inline>
        </w:drawing>
      </w:r>
    </w:p>
    <w:p w14:paraId="0557CEC6" w14:textId="77777777" w:rsidR="00147818" w:rsidRDefault="00000000">
      <w:pPr>
        <w:tabs>
          <w:tab w:val="left" w:pos="1260"/>
        </w:tabs>
        <w:spacing w:line="240" w:lineRule="auto"/>
        <w:ind w:firstLine="1106"/>
        <w:rPr>
          <w:rFonts w:ascii="Times New Roman" w:hAnsi="Times New Roman" w:cs="Times New Roman"/>
          <w:i/>
          <w:sz w:val="28"/>
          <w:szCs w:val="28"/>
        </w:rPr>
      </w:pPr>
      <w:r>
        <w:rPr>
          <w:rFonts w:ascii="Times New Roman" w:hAnsi="Times New Roman" w:cs="Times New Roman"/>
          <w:i/>
          <w:sz w:val="28"/>
          <w:szCs w:val="28"/>
        </w:rPr>
        <w:t>Ответьте на вопросы:</w:t>
      </w:r>
    </w:p>
    <w:p w14:paraId="14A425C0" w14:textId="77777777" w:rsidR="00147818" w:rsidRDefault="00000000">
      <w:pPr>
        <w:numPr>
          <w:ilvl w:val="0"/>
          <w:numId w:val="54"/>
        </w:numPr>
        <w:spacing w:line="240" w:lineRule="auto"/>
        <w:rPr>
          <w:rFonts w:ascii="Times New Roman" w:hAnsi="Times New Roman" w:cs="Times New Roman"/>
          <w:sz w:val="28"/>
          <w:szCs w:val="28"/>
        </w:rPr>
      </w:pPr>
      <w:r>
        <w:rPr>
          <w:rFonts w:ascii="Times New Roman" w:hAnsi="Times New Roman" w:cs="Times New Roman"/>
          <w:sz w:val="28"/>
          <w:szCs w:val="28"/>
        </w:rPr>
        <w:t>Сколько больших, одинаковых  по размеру треугольников? Сколько маленьких ?</w:t>
      </w:r>
    </w:p>
    <w:p w14:paraId="7848E37B" w14:textId="77777777" w:rsidR="00147818" w:rsidRDefault="00000000">
      <w:pPr>
        <w:numPr>
          <w:ilvl w:val="0"/>
          <w:numId w:val="54"/>
        </w:num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Сравните средний треугольник с большим и маленьким. (Он больше самых маленьких треугольников и меньше самых больших.)</w:t>
      </w:r>
    </w:p>
    <w:p w14:paraId="1F4BD062" w14:textId="77777777" w:rsidR="00147818" w:rsidRDefault="00000000">
      <w:pPr>
        <w:numPr>
          <w:ilvl w:val="0"/>
          <w:numId w:val="54"/>
        </w:numPr>
        <w:spacing w:line="240" w:lineRule="auto"/>
        <w:rPr>
          <w:rFonts w:ascii="Times New Roman" w:hAnsi="Times New Roman" w:cs="Times New Roman"/>
          <w:sz w:val="28"/>
          <w:szCs w:val="28"/>
        </w:rPr>
      </w:pPr>
      <w:r>
        <w:rPr>
          <w:rFonts w:ascii="Times New Roman" w:hAnsi="Times New Roman" w:cs="Times New Roman"/>
          <w:sz w:val="28"/>
          <w:szCs w:val="28"/>
        </w:rPr>
        <w:t>Сколько всего треугольников и какого они размера? (Пять: два больших, два маленьких, один средний.)</w:t>
      </w:r>
    </w:p>
    <w:p w14:paraId="3A860C41" w14:textId="77777777" w:rsidR="00147818" w:rsidRDefault="00000000">
      <w:pPr>
        <w:rPr>
          <w:rFonts w:ascii="Times New Roman" w:hAnsi="Times New Roman" w:cs="Times New Roman"/>
          <w:bCs/>
          <w:i/>
          <w:iCs/>
          <w:sz w:val="28"/>
          <w:szCs w:val="28"/>
        </w:rPr>
      </w:pPr>
      <w:r>
        <w:rPr>
          <w:rFonts w:ascii="Times New Roman" w:hAnsi="Times New Roman" w:cs="Times New Roman"/>
          <w:bCs/>
          <w:i/>
          <w:iCs/>
          <w:sz w:val="28"/>
          <w:szCs w:val="28"/>
        </w:rPr>
        <w:t>4.Выполни задания:</w:t>
      </w:r>
    </w:p>
    <w:p w14:paraId="4390EC7C" w14:textId="77777777" w:rsidR="00147818" w:rsidRDefault="00000000">
      <w:pPr>
        <w:numPr>
          <w:ilvl w:val="1"/>
          <w:numId w:val="54"/>
        </w:numPr>
        <w:tabs>
          <w:tab w:val="clear" w:pos="198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Возьмите два больших треугольника и сделайте из них:</w:t>
      </w:r>
    </w:p>
    <w:p w14:paraId="29CD26D7" w14:textId="77777777" w:rsidR="00147818" w:rsidRDefault="00000000">
      <w:pPr>
        <w:numPr>
          <w:ilvl w:val="2"/>
          <w:numId w:val="54"/>
        </w:numPr>
        <w:tabs>
          <w:tab w:val="clear" w:pos="2520"/>
          <w:tab w:val="left" w:pos="90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квадрат,</w:t>
      </w:r>
    </w:p>
    <w:p w14:paraId="3E57DF1F" w14:textId="77777777" w:rsidR="00147818" w:rsidRDefault="00000000">
      <w:pPr>
        <w:numPr>
          <w:ilvl w:val="2"/>
          <w:numId w:val="54"/>
        </w:numPr>
        <w:tabs>
          <w:tab w:val="clear" w:pos="2520"/>
          <w:tab w:val="left" w:pos="90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треугольник,</w:t>
      </w:r>
    </w:p>
    <w:p w14:paraId="4C177A02" w14:textId="77777777" w:rsidR="00147818" w:rsidRDefault="00000000">
      <w:pPr>
        <w:numPr>
          <w:ilvl w:val="2"/>
          <w:numId w:val="54"/>
        </w:numPr>
        <w:tabs>
          <w:tab w:val="clear" w:pos="2520"/>
          <w:tab w:val="left" w:pos="90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 xml:space="preserve">четырёхугольник. </w:t>
      </w:r>
    </w:p>
    <w:p w14:paraId="3BB07F16" w14:textId="77777777" w:rsidR="00147818" w:rsidRDefault="00000000">
      <w:pPr>
        <w:numPr>
          <w:ilvl w:val="1"/>
          <w:numId w:val="54"/>
        </w:numPr>
        <w:tabs>
          <w:tab w:val="clear" w:pos="1980"/>
          <w:tab w:val="left" w:pos="54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 xml:space="preserve">Покажите и назовите стороны и углы каждой фигуры. Как называется четырёхугольник? </w:t>
      </w:r>
      <w:r>
        <w:rPr>
          <w:rFonts w:ascii="Times New Roman" w:hAnsi="Times New Roman" w:cs="Times New Roman"/>
          <w:i/>
          <w:sz w:val="28"/>
          <w:szCs w:val="28"/>
        </w:rPr>
        <w:t>(Параллелограмм</w:t>
      </w:r>
      <w:r>
        <w:rPr>
          <w:rFonts w:ascii="Times New Roman" w:hAnsi="Times New Roman" w:cs="Times New Roman"/>
          <w:sz w:val="28"/>
          <w:szCs w:val="28"/>
        </w:rPr>
        <w:t>.)</w:t>
      </w:r>
    </w:p>
    <w:p w14:paraId="7D083918" w14:textId="77777777" w:rsidR="00147818" w:rsidRDefault="00000000">
      <w:pPr>
        <w:numPr>
          <w:ilvl w:val="1"/>
          <w:numId w:val="54"/>
        </w:numPr>
        <w:tabs>
          <w:tab w:val="clear" w:pos="1980"/>
          <w:tab w:val="left" w:pos="54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Из двух маленьких треугольников составьте те же фигуры. Покажите и назовите стороны и углы каждой фигуры.</w:t>
      </w:r>
    </w:p>
    <w:p w14:paraId="3F834036" w14:textId="77777777" w:rsidR="00147818" w:rsidRDefault="00000000">
      <w:pPr>
        <w:numPr>
          <w:ilvl w:val="1"/>
          <w:numId w:val="54"/>
        </w:numPr>
        <w:tabs>
          <w:tab w:val="clear" w:pos="1980"/>
          <w:tab w:val="left" w:pos="54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Их большого с среднего треугольников составьте четырёхугольник. Покажите и назовите стороны и углы этого четырёхугольника.</w:t>
      </w:r>
    </w:p>
    <w:p w14:paraId="29432013" w14:textId="77777777" w:rsidR="00147818" w:rsidRDefault="00000000">
      <w:pPr>
        <w:numPr>
          <w:ilvl w:val="1"/>
          <w:numId w:val="54"/>
        </w:numPr>
        <w:tabs>
          <w:tab w:val="clear" w:pos="1980"/>
          <w:tab w:val="left" w:pos="54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Из квадрата и двух маленьких треугольников составьте прямоугольник, трапецию.</w:t>
      </w:r>
    </w:p>
    <w:p w14:paraId="0F32452F" w14:textId="77777777" w:rsidR="00147818" w:rsidRDefault="00000000">
      <w:pPr>
        <w:numPr>
          <w:ilvl w:val="1"/>
          <w:numId w:val="54"/>
        </w:numPr>
        <w:tabs>
          <w:tab w:val="clear" w:pos="1980"/>
          <w:tab w:val="left" w:pos="540"/>
        </w:tabs>
        <w:spacing w:line="240" w:lineRule="auto"/>
        <w:ind w:left="878" w:hanging="218"/>
        <w:rPr>
          <w:rFonts w:ascii="Times New Roman" w:hAnsi="Times New Roman" w:cs="Times New Roman"/>
          <w:sz w:val="28"/>
          <w:szCs w:val="28"/>
        </w:rPr>
      </w:pPr>
      <w:r>
        <w:rPr>
          <w:rFonts w:ascii="Times New Roman" w:hAnsi="Times New Roman" w:cs="Times New Roman"/>
          <w:sz w:val="28"/>
          <w:szCs w:val="28"/>
        </w:rPr>
        <w:t>Из двух больших и среднего треугольников составьте пятиугольник и четырёхугольник.</w:t>
      </w:r>
    </w:p>
    <w:p w14:paraId="1694CC1B" w14:textId="77777777" w:rsidR="00147818" w:rsidRDefault="00000000">
      <w:pPr>
        <w:numPr>
          <w:ilvl w:val="1"/>
          <w:numId w:val="54"/>
        </w:numPr>
        <w:tabs>
          <w:tab w:val="clear" w:pos="1980"/>
          <w:tab w:val="left" w:pos="540"/>
        </w:tabs>
        <w:spacing w:line="240" w:lineRule="auto"/>
        <w:ind w:left="878" w:hanging="218"/>
        <w:rPr>
          <w:rFonts w:ascii="Times New Roman" w:hAnsi="Times New Roman" w:cs="Times New Roman"/>
          <w:b/>
          <w:sz w:val="28"/>
          <w:szCs w:val="28"/>
        </w:rPr>
      </w:pPr>
      <w:r>
        <w:rPr>
          <w:rFonts w:ascii="Times New Roman" w:hAnsi="Times New Roman" w:cs="Times New Roman"/>
          <w:sz w:val="28"/>
          <w:szCs w:val="28"/>
        </w:rPr>
        <w:t>Из двух маленьких треугольников и параллелограмма составьте параллелограмм и прямоугольник.</w:t>
      </w:r>
    </w:p>
    <w:p w14:paraId="6566EBD7" w14:textId="77777777" w:rsidR="00147818" w:rsidRDefault="00147818">
      <w:pPr>
        <w:spacing w:line="240" w:lineRule="auto"/>
        <w:ind w:left="878" w:hanging="218"/>
        <w:rPr>
          <w:rFonts w:ascii="Times New Roman" w:hAnsi="Times New Roman" w:cs="Times New Roman"/>
          <w:sz w:val="28"/>
          <w:szCs w:val="28"/>
        </w:rPr>
      </w:pPr>
    </w:p>
    <w:p w14:paraId="3872949C" w14:textId="77777777" w:rsidR="00147818" w:rsidRDefault="00000000">
      <w:pPr>
        <w:spacing w:line="240" w:lineRule="auto"/>
        <w:rPr>
          <w:i/>
          <w:iCs/>
          <w:sz w:val="28"/>
          <w:szCs w:val="28"/>
        </w:rPr>
      </w:pPr>
      <w:r>
        <w:rPr>
          <w:rFonts w:ascii="Times New Roman" w:hAnsi="Times New Roman" w:cs="Times New Roman"/>
          <w:i/>
          <w:iCs/>
          <w:sz w:val="28"/>
          <w:szCs w:val="28"/>
        </w:rPr>
        <w:t>5. Родителям  нужно рассказать детям,  где они работают и чем занимаются на работе. Дети должны знать кем работают их родители и близкие и что производят.</w:t>
      </w:r>
      <w:r>
        <w:rPr>
          <w:i/>
          <w:iCs/>
          <w:sz w:val="28"/>
          <w:szCs w:val="28"/>
        </w:rPr>
        <w:t xml:space="preserve"> </w:t>
      </w:r>
    </w:p>
    <w:p w14:paraId="1EBC0807" w14:textId="77777777" w:rsidR="00147818" w:rsidRDefault="00147818">
      <w:pPr>
        <w:spacing w:line="240" w:lineRule="auto"/>
        <w:ind w:left="360"/>
        <w:rPr>
          <w:i/>
          <w:iCs/>
          <w:sz w:val="28"/>
          <w:szCs w:val="28"/>
        </w:rPr>
      </w:pPr>
    </w:p>
    <w:p w14:paraId="2E8CC8D7" w14:textId="77777777" w:rsidR="00147818" w:rsidRDefault="00147818">
      <w:pPr>
        <w:tabs>
          <w:tab w:val="left" w:pos="1260"/>
        </w:tabs>
        <w:ind w:firstLine="1800"/>
      </w:pPr>
    </w:p>
    <w:p w14:paraId="6A01A0D7" w14:textId="77777777" w:rsidR="00147818" w:rsidRDefault="00000000">
      <w:pPr>
        <w:tabs>
          <w:tab w:val="left" w:pos="1260"/>
        </w:tabs>
        <w:rPr>
          <w:sz w:val="28"/>
          <w:szCs w:val="28"/>
          <w:lang w:val="uk-UA"/>
        </w:rPr>
      </w:pPr>
      <w:r>
        <w:t xml:space="preserve">                   </w:t>
      </w:r>
    </w:p>
    <w:p w14:paraId="5B8455E9" w14:textId="77777777" w:rsidR="00147818" w:rsidRDefault="00147818">
      <w:pPr>
        <w:rPr>
          <w:sz w:val="28"/>
          <w:szCs w:val="28"/>
          <w:lang w:val="uk-UA"/>
        </w:rPr>
      </w:pPr>
    </w:p>
    <w:p w14:paraId="7EE0A482" w14:textId="77777777" w:rsidR="00147818" w:rsidRDefault="00147818">
      <w:pPr>
        <w:ind w:left="360"/>
        <w:jc w:val="center"/>
        <w:rPr>
          <w:sz w:val="28"/>
          <w:szCs w:val="28"/>
        </w:rPr>
      </w:pPr>
    </w:p>
    <w:p w14:paraId="0B13F967" w14:textId="77777777" w:rsidR="00147818" w:rsidRDefault="00147818">
      <w:pPr>
        <w:ind w:left="1080"/>
        <w:jc w:val="center"/>
        <w:rPr>
          <w:b/>
          <w:sz w:val="32"/>
          <w:szCs w:val="32"/>
          <w:lang w:val="uk-UA"/>
        </w:rPr>
        <w:sectPr w:rsidR="00147818">
          <w:footerReference w:type="default" r:id="rId73"/>
          <w:pgSz w:w="11906" w:h="16838"/>
          <w:pgMar w:top="1134" w:right="850" w:bottom="1134" w:left="1701" w:header="709" w:footer="709" w:gutter="0"/>
          <w:cols w:space="0"/>
          <w:docGrid w:linePitch="360"/>
        </w:sectPr>
      </w:pPr>
    </w:p>
    <w:p w14:paraId="1853A6BB" w14:textId="77777777" w:rsidR="00147818" w:rsidRDefault="00000000">
      <w:pPr>
        <w:ind w:left="1080"/>
        <w:jc w:val="center"/>
        <w:rPr>
          <w:rFonts w:ascii="Times New Roman" w:hAnsi="Times New Roman" w:cs="Times New Roman"/>
          <w:b/>
          <w:sz w:val="28"/>
          <w:szCs w:val="28"/>
          <w:lang w:val="uk-UA"/>
        </w:rPr>
      </w:pPr>
      <w:r>
        <w:rPr>
          <w:noProof/>
        </w:rPr>
        <w:lastRenderedPageBreak/>
        <mc:AlternateContent>
          <mc:Choice Requires="wps">
            <w:drawing>
              <wp:anchor distT="0" distB="0" distL="114300" distR="114300" simplePos="0" relativeHeight="251682304" behindDoc="0" locked="0" layoutInCell="1" allowOverlap="1" wp14:anchorId="647D81DF" wp14:editId="3DEC38EE">
                <wp:simplePos x="0" y="0"/>
                <wp:positionH relativeFrom="column">
                  <wp:posOffset>643890</wp:posOffset>
                </wp:positionH>
                <wp:positionV relativeFrom="paragraph">
                  <wp:posOffset>-63500</wp:posOffset>
                </wp:positionV>
                <wp:extent cx="1828800" cy="1828800"/>
                <wp:effectExtent l="0" t="0" r="0" b="0"/>
                <wp:wrapNone/>
                <wp:docPr id="300" name="Текстовое поле 11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C2EDC" w14:textId="77777777" w:rsidR="00147818" w:rsidRDefault="00000000">
                            <w:pPr>
                              <w:rPr>
                                <w:rFonts w:ascii="Times New Roman" w:hAnsi="Times New Roman" w:cs="Times New Roman"/>
                                <w:b/>
                                <w:bCs/>
                                <w:sz w:val="28"/>
                                <w:szCs w:val="28"/>
                              </w:rPr>
                            </w:pPr>
                            <w:r>
                              <w:rPr>
                                <w:rFonts w:ascii="Times New Roman" w:hAnsi="Times New Roman" w:cs="Times New Roman"/>
                                <w:b/>
                                <w:bCs/>
                                <w:sz w:val="28"/>
                                <w:szCs w:val="28"/>
                              </w:rPr>
                              <w:t>№14</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647D81DF" id="Текстовое поле 110" o:spid="_x0000_s1095" type="#_x0000_t202" style="position:absolute;left:0;text-align:left;margin-left:50.7pt;margin-top:-5pt;width:2in;height:2in;z-index:2516823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" filled="f" stroked="f" strokeweight=".5pt">
                <v:textbox style="mso-fit-shape-to-text:t">
                  <w:txbxContent>
                    <w:p w14:paraId="1D0C2EDC" w14:textId="77777777" w:rsidR="00147818" w:rsidRDefault="00000000">
                      <w:pPr>
                        <w:rPr>
                          <w:rFonts w:ascii="Times New Roman" w:hAnsi="Times New Roman" w:cs="Times New Roman"/>
                          <w:b/>
                          <w:bCs/>
                          <w:sz w:val="28"/>
                          <w:szCs w:val="28"/>
                        </w:rPr>
                      </w:pPr>
                      <w:r>
                        <w:rPr>
                          <w:rFonts w:ascii="Times New Roman" w:hAnsi="Times New Roman" w:cs="Times New Roman"/>
                          <w:b/>
                          <w:bCs/>
                          <w:sz w:val="28"/>
                          <w:szCs w:val="28"/>
                        </w:rPr>
                        <w:t>№14</w:t>
                      </w:r>
                    </w:p>
                  </w:txbxContent>
                </v:textbox>
              </v:shape>
            </w:pict>
          </mc:Fallback>
        </mc:AlternateContent>
      </w:r>
      <w:r>
        <w:rPr>
          <w:noProof/>
        </w:rPr>
        <w:drawing>
          <wp:anchor distT="0" distB="0" distL="114300" distR="114300" simplePos="0" relativeHeight="251679232" behindDoc="0" locked="0" layoutInCell="1" allowOverlap="1" wp14:anchorId="2A50D209" wp14:editId="7996795C">
            <wp:simplePos x="0" y="0"/>
            <wp:positionH relativeFrom="column">
              <wp:posOffset>325120</wp:posOffset>
            </wp:positionH>
            <wp:positionV relativeFrom="paragraph">
              <wp:posOffset>-299085</wp:posOffset>
            </wp:positionV>
            <wp:extent cx="1143000" cy="878840"/>
            <wp:effectExtent l="0" t="0" r="0" b="5080"/>
            <wp:wrapNone/>
            <wp:docPr id="301" name="Изображение 3" descr="Untitled-True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Изображение 3" descr="Untitled-TrueColor-01"/>
                    <pic:cNvPicPr>
                      <a:picLocks noChangeAspect="1"/>
                    </pic:cNvPicPr>
                  </pic:nvPicPr>
                  <pic:blipFill>
                    <a:blip r:embed="rId8"/>
                    <a:stretch>
                      <a:fillRect/>
                    </a:stretch>
                  </pic:blipFill>
                  <pic:spPr>
                    <a:xfrm>
                      <a:off x="0" y="0"/>
                      <a:ext cx="1143000" cy="878840"/>
                    </a:xfrm>
                    <a:prstGeom prst="rect">
                      <a:avLst/>
                    </a:prstGeom>
                    <a:noFill/>
                    <a:ln>
                      <a:noFill/>
                    </a:ln>
                  </pic:spPr>
                </pic:pic>
              </a:graphicData>
            </a:graphic>
          </wp:anchor>
        </w:drawing>
      </w:r>
      <w:r>
        <w:rPr>
          <w:b/>
          <w:sz w:val="32"/>
          <w:szCs w:val="32"/>
          <w:lang w:val="uk-UA"/>
        </w:rPr>
        <w:t xml:space="preserve"> </w:t>
      </w:r>
      <w:r>
        <w:rPr>
          <w:rFonts w:ascii="Times New Roman" w:hAnsi="Times New Roman" w:cs="Times New Roman"/>
          <w:b/>
          <w:sz w:val="28"/>
          <w:szCs w:val="28"/>
          <w:lang w:val="uk-UA"/>
        </w:rPr>
        <w:t>Занят</w:t>
      </w:r>
      <w:r>
        <w:rPr>
          <w:rFonts w:ascii="Times New Roman" w:hAnsi="Times New Roman" w:cs="Times New Roman"/>
          <w:b/>
          <w:sz w:val="28"/>
          <w:szCs w:val="28"/>
        </w:rPr>
        <w:t>ие</w:t>
      </w:r>
      <w:r>
        <w:rPr>
          <w:rFonts w:ascii="Times New Roman" w:hAnsi="Times New Roman" w:cs="Times New Roman"/>
          <w:b/>
          <w:sz w:val="28"/>
          <w:szCs w:val="28"/>
          <w:lang w:val="uk-UA"/>
        </w:rPr>
        <w:t xml:space="preserve"> №14 «</w:t>
      </w:r>
      <w:r>
        <w:rPr>
          <w:rFonts w:ascii="Times New Roman" w:hAnsi="Times New Roman" w:cs="Times New Roman"/>
          <w:b/>
          <w:sz w:val="28"/>
          <w:szCs w:val="28"/>
        </w:rPr>
        <w:t>В мире профессий</w:t>
      </w:r>
      <w:r>
        <w:rPr>
          <w:rFonts w:ascii="Times New Roman" w:hAnsi="Times New Roman" w:cs="Times New Roman"/>
          <w:b/>
          <w:sz w:val="28"/>
          <w:szCs w:val="28"/>
          <w:lang w:val="uk-UA"/>
        </w:rPr>
        <w:t>»</w:t>
      </w:r>
    </w:p>
    <w:p w14:paraId="5C302441" w14:textId="77777777" w:rsidR="00147818" w:rsidRDefault="00147818">
      <w:pPr>
        <w:ind w:left="1080"/>
        <w:jc w:val="center"/>
        <w:rPr>
          <w:rFonts w:ascii="Times New Roman" w:hAnsi="Times New Roman" w:cs="Times New Roman"/>
          <w:b/>
          <w:sz w:val="28"/>
          <w:szCs w:val="28"/>
          <w:lang w:val="uk-UA"/>
        </w:rPr>
      </w:pPr>
    </w:p>
    <w:p w14:paraId="3DEBC707"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28097F7C" w14:textId="77777777">
        <w:trPr>
          <w:trHeight w:val="347"/>
        </w:trPr>
        <w:tc>
          <w:tcPr>
            <w:tcW w:w="8494" w:type="dxa"/>
          </w:tcPr>
          <w:p w14:paraId="193F2339" w14:textId="77777777" w:rsidR="00147818" w:rsidRDefault="00000000">
            <w:pPr>
              <w:numPr>
                <w:ilvl w:val="0"/>
                <w:numId w:val="55"/>
              </w:numPr>
              <w:rPr>
                <w:rFonts w:ascii="Times New Roman CYR" w:hAnsi="Times New Roman CYR" w:cs="Times New Roman CYR"/>
                <w:sz w:val="28"/>
                <w:szCs w:val="28"/>
                <w:lang w:val="uk-UA"/>
              </w:rPr>
            </w:pPr>
            <w:r>
              <w:rPr>
                <w:rFonts w:ascii="Times New Roman CYR" w:hAnsi="Times New Roman CYR" w:cs="Times New Roman CYR"/>
                <w:sz w:val="28"/>
                <w:szCs w:val="28"/>
              </w:rPr>
              <w:t xml:space="preserve">Организационный момент. </w:t>
            </w:r>
            <w:r>
              <w:rPr>
                <w:rFonts w:ascii="Times New Roman" w:hAnsi="Times New Roman" w:cs="Times New Roman"/>
                <w:sz w:val="28"/>
                <w:szCs w:val="28"/>
              </w:rPr>
              <w:t>Упражнение «В мире профессий»</w:t>
            </w:r>
          </w:p>
        </w:tc>
        <w:tc>
          <w:tcPr>
            <w:tcW w:w="1068" w:type="dxa"/>
          </w:tcPr>
          <w:p w14:paraId="263706B8"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243D3F6A" w14:textId="77777777">
        <w:trPr>
          <w:trHeight w:val="339"/>
        </w:trPr>
        <w:tc>
          <w:tcPr>
            <w:tcW w:w="8494" w:type="dxa"/>
          </w:tcPr>
          <w:p w14:paraId="0F6C8C32" w14:textId="77777777" w:rsidR="00147818" w:rsidRDefault="00000000">
            <w:pPr>
              <w:numPr>
                <w:ilvl w:val="0"/>
                <w:numId w:val="55"/>
              </w:numPr>
              <w:tabs>
                <w:tab w:val="clear" w:pos="425"/>
                <w:tab w:val="left" w:pos="0"/>
              </w:tabs>
              <w:spacing w:line="360" w:lineRule="auto"/>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bCs/>
                <w:i/>
                <w:iCs/>
                <w:sz w:val="28"/>
                <w:szCs w:val="28"/>
              </w:rPr>
              <w:t xml:space="preserve">Упражнение «Сложи картинку» </w:t>
            </w:r>
          </w:p>
        </w:tc>
        <w:tc>
          <w:tcPr>
            <w:tcW w:w="1068" w:type="dxa"/>
          </w:tcPr>
          <w:p w14:paraId="524B0CF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2CEFDB45" w14:textId="77777777">
        <w:trPr>
          <w:trHeight w:val="339"/>
        </w:trPr>
        <w:tc>
          <w:tcPr>
            <w:tcW w:w="8494" w:type="dxa"/>
          </w:tcPr>
          <w:p w14:paraId="5CB69D9F" w14:textId="77777777" w:rsidR="00147818" w:rsidRDefault="00000000">
            <w:pPr>
              <w:spacing w:line="360" w:lineRule="auto"/>
              <w:rPr>
                <w:rFonts w:ascii="Times New Roman CYR" w:hAnsi="Times New Roman CYR" w:cs="Times New Roman CYR"/>
                <w:sz w:val="28"/>
                <w:szCs w:val="28"/>
                <w:lang w:val="uk-UA"/>
              </w:rPr>
            </w:pPr>
            <w:r>
              <w:rPr>
                <w:rFonts w:ascii="Times New Roman" w:eastAsia="SimSun" w:hAnsi="Times New Roman" w:cs="Times New Roman"/>
                <w:sz w:val="28"/>
                <w:szCs w:val="28"/>
              </w:rPr>
              <w:t>2.1.</w:t>
            </w:r>
            <w:r>
              <w:rPr>
                <w:rFonts w:ascii="Times New Roman" w:hAnsi="Times New Roman" w:cs="Times New Roman"/>
                <w:bCs/>
                <w:i/>
                <w:iCs/>
                <w:sz w:val="28"/>
                <w:szCs w:val="28"/>
              </w:rPr>
              <w:t>Нейроупражнение «</w:t>
            </w:r>
            <w:r>
              <w:rPr>
                <w:rFonts w:ascii="Times New Roman" w:eastAsia="Calibri" w:hAnsi="Times New Roman" w:cs="Times New Roman"/>
                <w:bCs/>
                <w:i/>
                <w:iCs/>
                <w:sz w:val="28"/>
                <w:szCs w:val="28"/>
                <w:lang w:val="ru" w:eastAsia="zh-CN" w:bidi="ar"/>
              </w:rPr>
              <w:t>Камень — утка</w:t>
            </w:r>
            <w:r>
              <w:rPr>
                <w:rFonts w:ascii="Times New Roman" w:eastAsia="Calibri" w:hAnsi="Times New Roman" w:cs="Times New Roman"/>
                <w:bCs/>
                <w:i/>
                <w:iCs/>
                <w:sz w:val="28"/>
                <w:szCs w:val="28"/>
                <w:lang w:eastAsia="zh-CN" w:bidi="ar"/>
              </w:rPr>
              <w:t>»</w:t>
            </w:r>
          </w:p>
        </w:tc>
        <w:tc>
          <w:tcPr>
            <w:tcW w:w="1068" w:type="dxa"/>
          </w:tcPr>
          <w:p w14:paraId="64C9CDFA"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35C0D38D" w14:textId="77777777">
        <w:tc>
          <w:tcPr>
            <w:tcW w:w="8494" w:type="dxa"/>
          </w:tcPr>
          <w:p w14:paraId="08BBABAE" w14:textId="77777777" w:rsidR="00147818" w:rsidRDefault="00000000">
            <w:pPr>
              <w:widowControl w:val="0"/>
              <w:numPr>
                <w:ilvl w:val="0"/>
                <w:numId w:val="55"/>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22B5DBE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4FF06E0C" w14:textId="77777777">
        <w:tc>
          <w:tcPr>
            <w:tcW w:w="8494" w:type="dxa"/>
          </w:tcPr>
          <w:p w14:paraId="4180A462" w14:textId="77777777" w:rsidR="00147818" w:rsidRDefault="00000000">
            <w:pPr>
              <w:spacing w:line="360" w:lineRule="auto"/>
              <w:rPr>
                <w:rFonts w:ascii="Times New Roman CYR" w:hAnsi="Times New Roman CYR" w:cs="Times New Roman CYR"/>
                <w:sz w:val="28"/>
                <w:szCs w:val="28"/>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w:hAnsi="Times New Roman" w:cs="Times New Roman"/>
                <w:sz w:val="28"/>
                <w:szCs w:val="28"/>
              </w:rPr>
              <w:t xml:space="preserve"> Практическая работа «Изготовление предмета труда к выбранной профессии»</w:t>
            </w:r>
          </w:p>
        </w:tc>
        <w:tc>
          <w:tcPr>
            <w:tcW w:w="1068" w:type="dxa"/>
          </w:tcPr>
          <w:p w14:paraId="7F2F2D7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73B7D7EA" w14:textId="77777777">
        <w:tc>
          <w:tcPr>
            <w:tcW w:w="8494" w:type="dxa"/>
          </w:tcPr>
          <w:p w14:paraId="55BA9C33" w14:textId="77777777" w:rsidR="00147818" w:rsidRDefault="00000000">
            <w:pPr>
              <w:spacing w:line="360" w:lineRule="auto"/>
              <w:rPr>
                <w:rFonts w:ascii="Times New Roman CYR" w:hAnsi="Times New Roman CYR" w:cs="Times New Roman CYR"/>
                <w:sz w:val="28"/>
                <w:szCs w:val="28"/>
              </w:rPr>
            </w:pPr>
            <w:r>
              <w:rPr>
                <w:rFonts w:ascii="Times New Roman CYR" w:hAnsi="Times New Roman CYR" w:cs="Times New Roman CYR"/>
                <w:sz w:val="28"/>
                <w:szCs w:val="28"/>
              </w:rPr>
              <w:t>3.2.</w:t>
            </w:r>
            <w:r>
              <w:rPr>
                <w:rFonts w:ascii="Times New Roman" w:hAnsi="Times New Roman" w:cs="Times New Roman"/>
                <w:sz w:val="28"/>
                <w:szCs w:val="28"/>
              </w:rPr>
              <w:t>Практическая работа. Игра «Развиваем фантазию»</w:t>
            </w:r>
          </w:p>
        </w:tc>
        <w:tc>
          <w:tcPr>
            <w:tcW w:w="1068" w:type="dxa"/>
          </w:tcPr>
          <w:p w14:paraId="7307223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51C74E0E" w14:textId="77777777">
        <w:tc>
          <w:tcPr>
            <w:tcW w:w="8494" w:type="dxa"/>
          </w:tcPr>
          <w:p w14:paraId="6EE320AB" w14:textId="77777777" w:rsidR="00147818" w:rsidRDefault="00000000">
            <w:pPr>
              <w:spacing w:line="240" w:lineRule="auto"/>
              <w:rPr>
                <w:rFonts w:ascii="Times New Roman CYR" w:hAnsi="Times New Roman CYR" w:cs="Times New Roman CYR"/>
                <w:sz w:val="28"/>
                <w:szCs w:val="28"/>
              </w:rPr>
            </w:pPr>
            <w:r>
              <w:rPr>
                <w:rFonts w:ascii="Times New Roman CYR" w:hAnsi="Times New Roman CYR" w:cs="Times New Roman CYR"/>
                <w:sz w:val="28"/>
                <w:szCs w:val="28"/>
              </w:rPr>
              <w:t>3.3.</w:t>
            </w:r>
            <w:r>
              <w:rPr>
                <w:rFonts w:ascii="Times New Roman" w:hAnsi="Times New Roman" w:cs="Times New Roman"/>
                <w:sz w:val="28"/>
                <w:szCs w:val="28"/>
              </w:rPr>
              <w:t>Составление из пластилиновых  геометрических фигур: катер, пароход, вертолёт  и т.д.</w:t>
            </w:r>
          </w:p>
        </w:tc>
        <w:tc>
          <w:tcPr>
            <w:tcW w:w="1068" w:type="dxa"/>
          </w:tcPr>
          <w:p w14:paraId="1A693948"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194072FB" w14:textId="77777777">
        <w:tc>
          <w:tcPr>
            <w:tcW w:w="8494" w:type="dxa"/>
          </w:tcPr>
          <w:p w14:paraId="660A5330" w14:textId="77777777" w:rsidR="00147818" w:rsidRDefault="00000000">
            <w:pPr>
              <w:widowControl w:val="0"/>
              <w:numPr>
                <w:ilvl w:val="0"/>
                <w:numId w:val="55"/>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35264C0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F3F5298" w14:textId="77777777">
        <w:tc>
          <w:tcPr>
            <w:tcW w:w="8494" w:type="dxa"/>
          </w:tcPr>
          <w:p w14:paraId="5887BC02"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6A4474B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1B508C8E" w14:textId="77777777" w:rsidR="00147818" w:rsidRDefault="00147818">
      <w:pPr>
        <w:ind w:left="1080"/>
        <w:jc w:val="center"/>
        <w:rPr>
          <w:rFonts w:ascii="Times New Roman" w:hAnsi="Times New Roman" w:cs="Times New Roman"/>
          <w:b/>
          <w:sz w:val="28"/>
          <w:szCs w:val="28"/>
          <w:lang w:val="uk-UA"/>
        </w:rPr>
      </w:pPr>
    </w:p>
    <w:p w14:paraId="7C2CD64F" w14:textId="77777777" w:rsidR="00147818" w:rsidRDefault="00000000">
      <w:pPr>
        <w:numPr>
          <w:ilvl w:val="0"/>
          <w:numId w:val="56"/>
        </w:num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Организационный момент.</w:t>
      </w:r>
    </w:p>
    <w:p w14:paraId="5F2693C7"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Дети в кругу приветствуют друг друга.</w:t>
      </w:r>
    </w:p>
    <w:p w14:paraId="66001587"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Психолог предлагает назвать профессии которые они знают, по очереди.</w:t>
      </w:r>
    </w:p>
    <w:p w14:paraId="2C46CCE3"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Какие ещё профессии вы знаете? (Шахтеры, шоферы, рыбаки, милиционеры, бухгалтеры, экономисты, юристы , судьи, адвокаты, спортсмены: фигуристы, футболисты, хоккеисты, гимнасты, боксеры, легкоатлеты, шахматисты…; военные: лётчики, моряки, танкисты, артиллеристы, кавалеристы, связисты, сапёры, разведчики, пограничники, парашютисты, космонавты…)</w:t>
      </w:r>
    </w:p>
    <w:p w14:paraId="332EE912"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варит обед (Повар)</w:t>
      </w:r>
    </w:p>
    <w:p w14:paraId="29B031C1"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строит дома (Строитель)</w:t>
      </w:r>
    </w:p>
    <w:p w14:paraId="67718743"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пишет стихи (Поёт)</w:t>
      </w:r>
    </w:p>
    <w:p w14:paraId="095F007E"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поёт песни (Певец)</w:t>
      </w:r>
    </w:p>
    <w:p w14:paraId="1CA28B83"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лечит детей (Врач)</w:t>
      </w:r>
    </w:p>
    <w:p w14:paraId="22CEDABC"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шьёт одежду (Портной)</w:t>
      </w:r>
    </w:p>
    <w:p w14:paraId="74AA3656"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пишет картины (художник)</w:t>
      </w:r>
    </w:p>
    <w:p w14:paraId="40F36B7E"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красит стены? (Маляр.)</w:t>
      </w:r>
    </w:p>
    <w:p w14:paraId="556F8A21"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lastRenderedPageBreak/>
        <w:t>Кто летает в космос? (Космонавт)</w:t>
      </w:r>
    </w:p>
    <w:p w14:paraId="3312E729"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водит машину? (Шофер)</w:t>
      </w:r>
    </w:p>
    <w:p w14:paraId="773ADB32"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Кто играет в кино, в театре? (Актёры).</w:t>
      </w:r>
    </w:p>
    <w:p w14:paraId="27F7FC0F" w14:textId="77777777" w:rsidR="00147818" w:rsidRDefault="00000000">
      <w:pPr>
        <w:spacing w:line="240" w:lineRule="auto"/>
        <w:ind w:firstLine="658"/>
        <w:rPr>
          <w:rFonts w:ascii="Times New Roman" w:hAnsi="Times New Roman" w:cs="Times New Roman"/>
          <w:i/>
          <w:sz w:val="28"/>
          <w:szCs w:val="28"/>
        </w:rPr>
      </w:pPr>
      <w:r>
        <w:rPr>
          <w:rFonts w:ascii="Times New Roman CYR" w:hAnsi="Times New Roman CYR"/>
          <w:i/>
          <w:sz w:val="28"/>
          <w:szCs w:val="28"/>
        </w:rPr>
        <w:t xml:space="preserve">Психолог предлагает подойти к плакату  «Профессии» и рассмотреть его </w:t>
      </w:r>
      <w:r>
        <w:rPr>
          <w:rFonts w:ascii="Times New Roman" w:hAnsi="Times New Roman" w:cs="Times New Roman"/>
          <w:i/>
          <w:sz w:val="28"/>
          <w:szCs w:val="28"/>
        </w:rPr>
        <w:t xml:space="preserve"> и сказать что они там увидели (См.приложение №4).</w:t>
      </w:r>
    </w:p>
    <w:p w14:paraId="6F8D9EB1" w14:textId="77777777" w:rsidR="00147818" w:rsidRDefault="00000000">
      <w:pPr>
        <w:numPr>
          <w:ilvl w:val="0"/>
          <w:numId w:val="57"/>
        </w:numPr>
        <w:spacing w:line="240" w:lineRule="auto"/>
        <w:ind w:left="0" w:firstLine="720"/>
        <w:rPr>
          <w:rFonts w:ascii="Times New Roman" w:hAnsi="Times New Roman" w:cs="Times New Roman"/>
          <w:i/>
          <w:sz w:val="28"/>
          <w:szCs w:val="28"/>
        </w:rPr>
      </w:pPr>
      <w:r>
        <w:rPr>
          <w:rFonts w:ascii="Times New Roman" w:hAnsi="Times New Roman" w:cs="Times New Roman"/>
          <w:sz w:val="28"/>
          <w:szCs w:val="28"/>
        </w:rPr>
        <w:t xml:space="preserve">Какие бывают  магазины? </w:t>
      </w:r>
      <w:r>
        <w:rPr>
          <w:rFonts w:ascii="Times New Roman" w:hAnsi="Times New Roman" w:cs="Times New Roman"/>
          <w:i/>
          <w:sz w:val="28"/>
          <w:szCs w:val="28"/>
        </w:rPr>
        <w:t>(Книжные, продуктовые, мебельные, т</w:t>
      </w:r>
    </w:p>
    <w:p w14:paraId="270DE4F0" w14:textId="77777777" w:rsidR="00147818" w:rsidRDefault="00000000">
      <w:pPr>
        <w:numPr>
          <w:ilvl w:val="0"/>
          <w:numId w:val="57"/>
        </w:numPr>
        <w:spacing w:line="240" w:lineRule="auto"/>
        <w:ind w:left="0" w:firstLine="720"/>
        <w:rPr>
          <w:rFonts w:ascii="Times New Roman" w:hAnsi="Times New Roman" w:cs="Times New Roman"/>
          <w:i/>
          <w:sz w:val="28"/>
          <w:szCs w:val="28"/>
        </w:rPr>
      </w:pPr>
      <w:r>
        <w:rPr>
          <w:rFonts w:ascii="Times New Roman" w:hAnsi="Times New Roman" w:cs="Times New Roman"/>
          <w:sz w:val="28"/>
          <w:szCs w:val="28"/>
        </w:rPr>
        <w:t>Кто работает в магазине? (</w:t>
      </w:r>
      <w:r>
        <w:rPr>
          <w:rFonts w:ascii="Times New Roman" w:hAnsi="Times New Roman" w:cs="Times New Roman"/>
          <w:i/>
          <w:sz w:val="28"/>
          <w:szCs w:val="28"/>
        </w:rPr>
        <w:t>Продавец, кассир, консультант, грузчик…)</w:t>
      </w:r>
    </w:p>
    <w:p w14:paraId="5B148FBF" w14:textId="77777777" w:rsidR="00147818" w:rsidRDefault="00000000">
      <w:pPr>
        <w:numPr>
          <w:ilvl w:val="0"/>
          <w:numId w:val="57"/>
        </w:numPr>
        <w:spacing w:line="240" w:lineRule="auto"/>
        <w:ind w:left="0" w:firstLine="720"/>
        <w:rPr>
          <w:rFonts w:ascii="Times New Roman" w:hAnsi="Times New Roman" w:cs="Times New Roman"/>
          <w:i/>
          <w:sz w:val="28"/>
          <w:szCs w:val="28"/>
        </w:rPr>
      </w:pPr>
      <w:r>
        <w:rPr>
          <w:rFonts w:ascii="Times New Roman" w:hAnsi="Times New Roman" w:cs="Times New Roman"/>
          <w:sz w:val="28"/>
          <w:szCs w:val="28"/>
        </w:rPr>
        <w:t>Кто работает в аптеке? (</w:t>
      </w:r>
      <w:r>
        <w:rPr>
          <w:rFonts w:ascii="Times New Roman" w:hAnsi="Times New Roman" w:cs="Times New Roman"/>
          <w:i/>
          <w:sz w:val="28"/>
          <w:szCs w:val="28"/>
        </w:rPr>
        <w:t>Аптекарь, фармацевт, врач</w:t>
      </w:r>
      <w:r>
        <w:rPr>
          <w:rFonts w:ascii="Times New Roman" w:hAnsi="Times New Roman" w:cs="Times New Roman"/>
          <w:sz w:val="28"/>
          <w:szCs w:val="28"/>
        </w:rPr>
        <w:t>…)</w:t>
      </w:r>
    </w:p>
    <w:p w14:paraId="3EDB73F2" w14:textId="77777777" w:rsidR="00147818" w:rsidRDefault="00000000">
      <w:pPr>
        <w:numPr>
          <w:ilvl w:val="0"/>
          <w:numId w:val="57"/>
        </w:numPr>
        <w:spacing w:line="240" w:lineRule="auto"/>
        <w:ind w:left="0" w:firstLine="720"/>
        <w:rPr>
          <w:rFonts w:ascii="Times New Roman" w:hAnsi="Times New Roman" w:cs="Times New Roman"/>
          <w:i/>
          <w:sz w:val="28"/>
          <w:szCs w:val="28"/>
        </w:rPr>
      </w:pPr>
      <w:r>
        <w:rPr>
          <w:rFonts w:ascii="Times New Roman" w:hAnsi="Times New Roman" w:cs="Times New Roman"/>
          <w:sz w:val="28"/>
          <w:szCs w:val="28"/>
        </w:rPr>
        <w:t>Кто работает в больнице? (</w:t>
      </w:r>
      <w:r>
        <w:rPr>
          <w:rFonts w:ascii="Times New Roman" w:hAnsi="Times New Roman" w:cs="Times New Roman"/>
          <w:i/>
          <w:sz w:val="28"/>
          <w:szCs w:val="28"/>
        </w:rPr>
        <w:t>Терапевт, невропатолог, окулист, педиатр, дерматолог, хирург, дантист, отоларинголог – ухо-горло-нос, уролог, рентгенолог, медсестра, регистратор, лаборант…)</w:t>
      </w:r>
    </w:p>
    <w:p w14:paraId="03FBD16D" w14:textId="77777777" w:rsidR="00147818" w:rsidRDefault="00000000">
      <w:pPr>
        <w:numPr>
          <w:ilvl w:val="0"/>
          <w:numId w:val="57"/>
        </w:numPr>
        <w:spacing w:line="240" w:lineRule="auto"/>
        <w:ind w:left="0" w:firstLine="720"/>
        <w:rPr>
          <w:rFonts w:ascii="Times New Roman" w:hAnsi="Times New Roman" w:cs="Times New Roman"/>
          <w:i/>
          <w:sz w:val="28"/>
          <w:szCs w:val="28"/>
        </w:rPr>
      </w:pPr>
      <w:r>
        <w:rPr>
          <w:rFonts w:ascii="Times New Roman" w:hAnsi="Times New Roman" w:cs="Times New Roman"/>
          <w:sz w:val="28"/>
          <w:szCs w:val="28"/>
        </w:rPr>
        <w:t>В школе? (</w:t>
      </w:r>
      <w:r>
        <w:rPr>
          <w:rFonts w:ascii="Times New Roman" w:hAnsi="Times New Roman" w:cs="Times New Roman"/>
          <w:i/>
          <w:sz w:val="28"/>
          <w:szCs w:val="28"/>
        </w:rPr>
        <w:t>Учитель, директор, завхоз, уборщица, сторож, охранник</w:t>
      </w:r>
      <w:r>
        <w:rPr>
          <w:rFonts w:ascii="Times New Roman" w:hAnsi="Times New Roman" w:cs="Times New Roman"/>
          <w:sz w:val="28"/>
          <w:szCs w:val="28"/>
        </w:rPr>
        <w:t>…)</w:t>
      </w:r>
    </w:p>
    <w:p w14:paraId="6E9DF326"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В детском саду? (Воспитатель, няня, повар, кастелянша, заведующая, завхоз, музыкальный руководитель, методист , кладовщик…)</w:t>
      </w:r>
    </w:p>
    <w:p w14:paraId="3C85ED9E"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В сельском хозяйстве? (Доярка, телятница, птичница, животновод, полевод, садовод, зоотехник, ветеринар, комбайнер, тракторист, пастух, хлебороб, парикмахер, продавец…)</w:t>
      </w:r>
    </w:p>
    <w:p w14:paraId="78F9A721"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На стройке? (строитель, монтажник, штукатур, маляр, крановщик, инженер, архитектор…)</w:t>
      </w:r>
    </w:p>
    <w:p w14:paraId="1C8D89F0"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В ателье? (Закройщик, швея, приёмщицы, кассир, портной…)</w:t>
      </w:r>
    </w:p>
    <w:p w14:paraId="7CF173DB"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На почте? (Почтальон, фасовщик, упаковщик, кассовый оператор, связист, бухгалтер…)</w:t>
      </w:r>
    </w:p>
    <w:p w14:paraId="55F69730" w14:textId="77777777" w:rsidR="00147818" w:rsidRDefault="00000000">
      <w:pPr>
        <w:numPr>
          <w:ilvl w:val="0"/>
          <w:numId w:val="57"/>
        </w:numPr>
        <w:spacing w:line="240" w:lineRule="auto"/>
        <w:ind w:left="0" w:firstLine="720"/>
        <w:rPr>
          <w:rFonts w:ascii="Times New Roman" w:hAnsi="Times New Roman" w:cs="Times New Roman"/>
          <w:b/>
          <w:sz w:val="28"/>
          <w:szCs w:val="28"/>
        </w:rPr>
      </w:pPr>
      <w:r>
        <w:rPr>
          <w:rFonts w:ascii="Times New Roman" w:hAnsi="Times New Roman" w:cs="Times New Roman"/>
          <w:sz w:val="28"/>
          <w:szCs w:val="28"/>
        </w:rPr>
        <w:t>В цирке? (Акробаты, клоуны, дрессировщики, ветеринары, фокусники, гимнасты, контролёры, кассиры, администратор…)</w:t>
      </w:r>
    </w:p>
    <w:p w14:paraId="7012E560" w14:textId="77777777" w:rsidR="00147818" w:rsidRDefault="00000000">
      <w:pPr>
        <w:spacing w:line="240" w:lineRule="auto"/>
        <w:ind w:left="720"/>
        <w:rPr>
          <w:rFonts w:ascii="Times New Roman" w:hAnsi="Times New Roman" w:cs="Times New Roman"/>
          <w:b/>
          <w:sz w:val="28"/>
          <w:szCs w:val="28"/>
        </w:rPr>
      </w:pPr>
      <w:r>
        <w:rPr>
          <w:rFonts w:ascii="Times New Roman" w:hAnsi="Times New Roman" w:cs="Times New Roman"/>
          <w:sz w:val="28"/>
          <w:szCs w:val="28"/>
        </w:rPr>
        <w:t>Психолог предлагает детям занять свои места.</w:t>
      </w:r>
    </w:p>
    <w:p w14:paraId="1FF68505" w14:textId="77777777" w:rsidR="00147818" w:rsidRDefault="00000000">
      <w:pPr>
        <w:numPr>
          <w:ilvl w:val="0"/>
          <w:numId w:val="56"/>
        </w:numPr>
        <w:spacing w:line="240" w:lineRule="auto"/>
        <w:rPr>
          <w:rFonts w:ascii="Times New Roman" w:hAnsi="Times New Roman" w:cs="Times New Roman"/>
          <w:b/>
          <w:bCs/>
          <w:i/>
          <w:sz w:val="28"/>
          <w:szCs w:val="28"/>
        </w:rPr>
      </w:pPr>
      <w:r>
        <w:rPr>
          <w:rFonts w:ascii="Times New Roman" w:hAnsi="Times New Roman" w:cs="Times New Roman"/>
          <w:b/>
          <w:bCs/>
          <w:i/>
          <w:sz w:val="28"/>
          <w:szCs w:val="28"/>
        </w:rPr>
        <w:t>Разминка.</w:t>
      </w:r>
    </w:p>
    <w:p w14:paraId="4F59CF15" w14:textId="77777777" w:rsidR="00147818" w:rsidRDefault="00000000">
      <w:pPr>
        <w:tabs>
          <w:tab w:val="left" w:pos="0"/>
        </w:tabs>
        <w:spacing w:line="360" w:lineRule="auto"/>
        <w:ind w:firstLine="900"/>
        <w:rPr>
          <w:rFonts w:ascii="Times New Roman" w:hAnsi="Times New Roman" w:cs="Times New Roman"/>
          <w:bCs/>
          <w:i/>
          <w:iCs/>
          <w:sz w:val="28"/>
          <w:szCs w:val="28"/>
        </w:rPr>
      </w:pPr>
      <w:r>
        <w:rPr>
          <w:rFonts w:ascii="Times New Roman" w:hAnsi="Times New Roman" w:cs="Times New Roman"/>
          <w:bCs/>
          <w:i/>
          <w:iCs/>
          <w:sz w:val="28"/>
          <w:szCs w:val="28"/>
        </w:rPr>
        <w:t>Упражнение «Сложи картинку» ( на развитие практического интеллекта).</w:t>
      </w:r>
    </w:p>
    <w:p w14:paraId="436A304C" w14:textId="77777777" w:rsidR="00147818" w:rsidRDefault="00000000">
      <w:pPr>
        <w:spacing w:line="360" w:lineRule="auto"/>
        <w:ind w:firstLine="720"/>
        <w:rPr>
          <w:rFonts w:ascii="Times New Roman" w:hAnsi="Times New Roman" w:cs="Times New Roman"/>
          <w:sz w:val="28"/>
          <w:szCs w:val="28"/>
        </w:rPr>
      </w:pPr>
      <w:r>
        <w:rPr>
          <w:rFonts w:ascii="Times New Roman" w:hAnsi="Times New Roman" w:cs="Times New Roman"/>
          <w:sz w:val="28"/>
          <w:szCs w:val="28"/>
        </w:rPr>
        <w:t>Детям раздают конверты, в которых  вложено разрезанное на части изображение предмета. Нужно составить из частей предмет.</w:t>
      </w:r>
    </w:p>
    <w:p w14:paraId="5BCB9B04" w14:textId="77777777" w:rsidR="00147818" w:rsidRDefault="00000000">
      <w:pPr>
        <w:spacing w:line="360" w:lineRule="auto"/>
        <w:ind w:firstLine="720"/>
        <w:rPr>
          <w:rFonts w:ascii="Times New Roman" w:hAnsi="Times New Roman" w:cs="Times New Roman"/>
          <w:i/>
          <w:sz w:val="28"/>
          <w:szCs w:val="28"/>
        </w:rPr>
      </w:pPr>
      <w:r>
        <w:rPr>
          <w:rFonts w:ascii="Times New Roman" w:hAnsi="Times New Roman" w:cs="Times New Roman"/>
          <w:i/>
          <w:sz w:val="28"/>
          <w:szCs w:val="28"/>
        </w:rPr>
        <w:t>Задание:</w:t>
      </w:r>
    </w:p>
    <w:p w14:paraId="2D06C644" w14:textId="77777777" w:rsidR="00147818" w:rsidRDefault="00000000">
      <w:pPr>
        <w:spacing w:line="360" w:lineRule="auto"/>
        <w:ind w:firstLine="720"/>
        <w:rPr>
          <w:rFonts w:ascii="Times New Roman" w:hAnsi="Times New Roman" w:cs="Times New Roman"/>
          <w:sz w:val="28"/>
          <w:szCs w:val="28"/>
        </w:rPr>
      </w:pPr>
      <w:r>
        <w:rPr>
          <w:rFonts w:ascii="Times New Roman" w:hAnsi="Times New Roman" w:cs="Times New Roman"/>
          <w:sz w:val="28"/>
          <w:szCs w:val="28"/>
        </w:rPr>
        <w:lastRenderedPageBreak/>
        <w:t>1.Собери картинку по образцу.</w:t>
      </w:r>
    </w:p>
    <w:p w14:paraId="77F0E210" w14:textId="77777777" w:rsidR="00147818" w:rsidRDefault="00000000">
      <w:pPr>
        <w:spacing w:line="360" w:lineRule="auto"/>
        <w:ind w:firstLine="720"/>
        <w:rPr>
          <w:rFonts w:ascii="Times New Roman" w:hAnsi="Times New Roman" w:cs="Times New Roman"/>
          <w:sz w:val="28"/>
          <w:szCs w:val="28"/>
        </w:rPr>
      </w:pPr>
      <w:r>
        <w:rPr>
          <w:rFonts w:ascii="Times New Roman" w:hAnsi="Times New Roman" w:cs="Times New Roman"/>
          <w:sz w:val="28"/>
          <w:szCs w:val="28"/>
        </w:rPr>
        <w:t>2. Объясни, какая профессия относится к этому предмету</w:t>
      </w:r>
    </w:p>
    <w:p w14:paraId="6F1D64F7" w14:textId="77777777" w:rsidR="00147818" w:rsidRDefault="00000000">
      <w:pPr>
        <w:spacing w:line="240" w:lineRule="auto"/>
        <w:ind w:firstLine="72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CBAB350" wp14:editId="417DC553">
            <wp:extent cx="1547495" cy="1547495"/>
            <wp:effectExtent l="0" t="0" r="6985" b="6985"/>
            <wp:docPr id="302" name="Изображение 116" descr="Безымянны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Изображение 116" descr="Безымянный 1"/>
                    <pic:cNvPicPr>
                      <a:picLocks noChangeAspect="1"/>
                    </pic:cNvPicPr>
                  </pic:nvPicPr>
                  <pic:blipFill>
                    <a:blip r:embed="rId74"/>
                    <a:stretch>
                      <a:fillRect/>
                    </a:stretch>
                  </pic:blipFill>
                  <pic:spPr>
                    <a:xfrm>
                      <a:off x="0" y="0"/>
                      <a:ext cx="1547495" cy="154749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1107E303" wp14:editId="769CA61B">
            <wp:extent cx="1510030" cy="1510030"/>
            <wp:effectExtent l="0" t="0" r="13970" b="13970"/>
            <wp:docPr id="303" name="Изображение 117" descr="Безымянный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Изображение 117" descr="Безымянный 2"/>
                    <pic:cNvPicPr>
                      <a:picLocks noChangeAspect="1"/>
                    </pic:cNvPicPr>
                  </pic:nvPicPr>
                  <pic:blipFill>
                    <a:blip r:embed="rId75"/>
                    <a:stretch>
                      <a:fillRect/>
                    </a:stretch>
                  </pic:blipFill>
                  <pic:spPr>
                    <a:xfrm>
                      <a:off x="0" y="0"/>
                      <a:ext cx="1510030" cy="1510030"/>
                    </a:xfrm>
                    <a:prstGeom prst="rect">
                      <a:avLst/>
                    </a:prstGeom>
                    <a:noFill/>
                    <a:ln>
                      <a:noFill/>
                    </a:ln>
                  </pic:spPr>
                </pic:pic>
              </a:graphicData>
            </a:graphic>
          </wp:inline>
        </w:drawing>
      </w:r>
    </w:p>
    <w:p w14:paraId="55B739F6" w14:textId="77777777" w:rsidR="00147818" w:rsidRDefault="00147818">
      <w:pPr>
        <w:spacing w:line="240" w:lineRule="auto"/>
        <w:ind w:firstLine="720"/>
        <w:rPr>
          <w:rFonts w:ascii="Times New Roman" w:hAnsi="Times New Roman" w:cs="Times New Roman"/>
          <w:sz w:val="28"/>
          <w:szCs w:val="28"/>
        </w:rPr>
      </w:pPr>
    </w:p>
    <w:p w14:paraId="7137714C"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Мяч – футболист</w:t>
      </w:r>
    </w:p>
    <w:p w14:paraId="77027621" w14:textId="77777777" w:rsidR="00147818" w:rsidRDefault="00000000">
      <w:pPr>
        <w:spacing w:line="240" w:lineRule="auto"/>
        <w:ind w:firstLine="72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29D469A" wp14:editId="16AA7843">
            <wp:extent cx="2401570" cy="1516380"/>
            <wp:effectExtent l="0" t="0" r="6350" b="7620"/>
            <wp:docPr id="304" name="Изображение 118" descr="Безымянный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Изображение 118" descr="Безымянный 3"/>
                    <pic:cNvPicPr>
                      <a:picLocks noChangeAspect="1"/>
                    </pic:cNvPicPr>
                  </pic:nvPicPr>
                  <pic:blipFill>
                    <a:blip r:embed="rId76"/>
                    <a:stretch>
                      <a:fillRect/>
                    </a:stretch>
                  </pic:blipFill>
                  <pic:spPr>
                    <a:xfrm>
                      <a:off x="0" y="0"/>
                      <a:ext cx="2401570" cy="151638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24D44EA0" wp14:editId="7FD91102">
            <wp:extent cx="1538605" cy="1478915"/>
            <wp:effectExtent l="0" t="0" r="635" b="14604"/>
            <wp:docPr id="305" name="Изображение 119" descr="Безымянный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Изображение 119" descr="Безымянный 4"/>
                    <pic:cNvPicPr>
                      <a:picLocks noChangeAspect="1"/>
                    </pic:cNvPicPr>
                  </pic:nvPicPr>
                  <pic:blipFill>
                    <a:blip r:embed="rId77"/>
                    <a:stretch>
                      <a:fillRect/>
                    </a:stretch>
                  </pic:blipFill>
                  <pic:spPr>
                    <a:xfrm>
                      <a:off x="0" y="0"/>
                      <a:ext cx="1538605" cy="1478915"/>
                    </a:xfrm>
                    <a:prstGeom prst="rect">
                      <a:avLst/>
                    </a:prstGeom>
                    <a:noFill/>
                    <a:ln>
                      <a:noFill/>
                    </a:ln>
                  </pic:spPr>
                </pic:pic>
              </a:graphicData>
            </a:graphic>
          </wp:inline>
        </w:drawing>
      </w:r>
    </w:p>
    <w:p w14:paraId="347AC434"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Рыба – рыбак</w:t>
      </w:r>
    </w:p>
    <w:p w14:paraId="64C5CE3D"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456E8578" wp14:editId="3C031D4B">
            <wp:extent cx="2576195" cy="1104900"/>
            <wp:effectExtent l="0" t="0" r="14604" b="7620"/>
            <wp:docPr id="306" name="Изображение 120" descr="Безымянный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Изображение 120" descr="Безымянный 11"/>
                    <pic:cNvPicPr>
                      <a:picLocks noChangeAspect="1"/>
                    </pic:cNvPicPr>
                  </pic:nvPicPr>
                  <pic:blipFill>
                    <a:blip r:embed="rId78"/>
                    <a:stretch>
                      <a:fillRect/>
                    </a:stretch>
                  </pic:blipFill>
                  <pic:spPr>
                    <a:xfrm>
                      <a:off x="0" y="0"/>
                      <a:ext cx="2576195" cy="1104900"/>
                    </a:xfrm>
                    <a:prstGeom prst="rect">
                      <a:avLst/>
                    </a:prstGeom>
                    <a:noFill/>
                    <a:ln>
                      <a:noFill/>
                    </a:ln>
                  </pic:spPr>
                </pic:pic>
              </a:graphicData>
            </a:graphic>
          </wp:inline>
        </w:drawing>
      </w:r>
      <w:r>
        <w:rPr>
          <w:rFonts w:ascii="Times New Roman" w:hAnsi="Times New Roman" w:cs="Times New Roman"/>
          <w:b/>
          <w:sz w:val="28"/>
          <w:szCs w:val="28"/>
        </w:rPr>
        <w:t xml:space="preserve">  </w:t>
      </w:r>
      <w:r>
        <w:rPr>
          <w:rFonts w:ascii="Times New Roman" w:hAnsi="Times New Roman" w:cs="Times New Roman"/>
          <w:b/>
          <w:noProof/>
          <w:sz w:val="28"/>
          <w:szCs w:val="28"/>
        </w:rPr>
        <w:drawing>
          <wp:inline distT="0" distB="0" distL="0" distR="0" wp14:anchorId="5E8791C6" wp14:editId="11F0365E">
            <wp:extent cx="2058670" cy="1557020"/>
            <wp:effectExtent l="0" t="0" r="13970" b="12700"/>
            <wp:docPr id="307" name="Изображение 121" descr="Безымянный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Изображение 121" descr="Безымянный 12"/>
                    <pic:cNvPicPr>
                      <a:picLocks noChangeAspect="1"/>
                    </pic:cNvPicPr>
                  </pic:nvPicPr>
                  <pic:blipFill>
                    <a:blip r:embed="rId79"/>
                    <a:stretch>
                      <a:fillRect/>
                    </a:stretch>
                  </pic:blipFill>
                  <pic:spPr>
                    <a:xfrm>
                      <a:off x="0" y="0"/>
                      <a:ext cx="2058670" cy="1557020"/>
                    </a:xfrm>
                    <a:prstGeom prst="rect">
                      <a:avLst/>
                    </a:prstGeom>
                    <a:noFill/>
                    <a:ln>
                      <a:noFill/>
                    </a:ln>
                  </pic:spPr>
                </pic:pic>
              </a:graphicData>
            </a:graphic>
          </wp:inline>
        </w:drawing>
      </w:r>
    </w:p>
    <w:p w14:paraId="1385E1B7"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Машина – шофер</w:t>
      </w:r>
    </w:p>
    <w:p w14:paraId="1230DE02"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47627B08" wp14:editId="2816B54E">
            <wp:extent cx="1953895" cy="1522730"/>
            <wp:effectExtent l="0" t="0" r="12065" b="1270"/>
            <wp:docPr id="308" name="Изображение 122" descr="Безымянный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Изображение 122" descr="Безымянный 9"/>
                    <pic:cNvPicPr>
                      <a:picLocks noChangeAspect="1"/>
                    </pic:cNvPicPr>
                  </pic:nvPicPr>
                  <pic:blipFill>
                    <a:blip r:embed="rId80"/>
                    <a:stretch>
                      <a:fillRect/>
                    </a:stretch>
                  </pic:blipFill>
                  <pic:spPr>
                    <a:xfrm>
                      <a:off x="0" y="0"/>
                      <a:ext cx="1953895" cy="1522730"/>
                    </a:xfrm>
                    <a:prstGeom prst="rect">
                      <a:avLst/>
                    </a:prstGeom>
                    <a:noFill/>
                    <a:ln>
                      <a:noFill/>
                    </a:ln>
                  </pic:spPr>
                </pic:pic>
              </a:graphicData>
            </a:graphic>
          </wp:inline>
        </w:drawing>
      </w:r>
      <w:r>
        <w:rPr>
          <w:rFonts w:ascii="Times New Roman" w:hAnsi="Times New Roman" w:cs="Times New Roman"/>
          <w:b/>
          <w:sz w:val="28"/>
          <w:szCs w:val="28"/>
        </w:rPr>
        <w:t xml:space="preserve">     </w:t>
      </w:r>
      <w:r>
        <w:rPr>
          <w:rFonts w:ascii="Times New Roman" w:hAnsi="Times New Roman" w:cs="Times New Roman"/>
          <w:b/>
          <w:noProof/>
          <w:sz w:val="28"/>
          <w:szCs w:val="28"/>
        </w:rPr>
        <w:drawing>
          <wp:inline distT="0" distB="0" distL="0" distR="0" wp14:anchorId="0A362B2F" wp14:editId="5B23663E">
            <wp:extent cx="2235835" cy="1563370"/>
            <wp:effectExtent l="0" t="0" r="4445" b="6350"/>
            <wp:docPr id="309" name="Изображение 123" descr="Безымянный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Изображение 123" descr="Безымянный 10"/>
                    <pic:cNvPicPr>
                      <a:picLocks noChangeAspect="1"/>
                    </pic:cNvPicPr>
                  </pic:nvPicPr>
                  <pic:blipFill>
                    <a:blip r:embed="rId81"/>
                    <a:stretch>
                      <a:fillRect/>
                    </a:stretch>
                  </pic:blipFill>
                  <pic:spPr>
                    <a:xfrm>
                      <a:off x="0" y="0"/>
                      <a:ext cx="2235835" cy="1563370"/>
                    </a:xfrm>
                    <a:prstGeom prst="rect">
                      <a:avLst/>
                    </a:prstGeom>
                    <a:noFill/>
                    <a:ln>
                      <a:noFill/>
                    </a:ln>
                  </pic:spPr>
                </pic:pic>
              </a:graphicData>
            </a:graphic>
          </wp:inline>
        </w:drawing>
      </w:r>
    </w:p>
    <w:p w14:paraId="77C1B2DD"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Кастрюля – повар</w:t>
      </w:r>
    </w:p>
    <w:p w14:paraId="5CF7B4B4" w14:textId="77777777" w:rsidR="00147818" w:rsidRDefault="00147818">
      <w:pPr>
        <w:spacing w:line="240" w:lineRule="auto"/>
        <w:ind w:firstLine="720"/>
        <w:jc w:val="center"/>
        <w:rPr>
          <w:rFonts w:ascii="Times New Roman" w:hAnsi="Times New Roman" w:cs="Times New Roman"/>
          <w:b/>
          <w:sz w:val="28"/>
          <w:szCs w:val="28"/>
        </w:rPr>
        <w:sectPr w:rsidR="00147818">
          <w:footerReference w:type="default" r:id="rId82"/>
          <w:pgSz w:w="11906" w:h="16838"/>
          <w:pgMar w:top="1134" w:right="850" w:bottom="1134" w:left="1701" w:header="709" w:footer="709" w:gutter="0"/>
          <w:cols w:space="0"/>
          <w:docGrid w:linePitch="360"/>
        </w:sectPr>
      </w:pPr>
    </w:p>
    <w:p w14:paraId="25DC574D"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14:anchorId="78162CE4" wp14:editId="05C514E7">
            <wp:extent cx="1525270" cy="1742440"/>
            <wp:effectExtent l="0" t="0" r="13970" b="10160"/>
            <wp:docPr id="310" name="Изображение 124" descr="Безымянный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Изображение 124" descr="Безымянный 7"/>
                    <pic:cNvPicPr>
                      <a:picLocks noChangeAspect="1"/>
                    </pic:cNvPicPr>
                  </pic:nvPicPr>
                  <pic:blipFill>
                    <a:blip r:embed="rId83"/>
                    <a:stretch>
                      <a:fillRect/>
                    </a:stretch>
                  </pic:blipFill>
                  <pic:spPr>
                    <a:xfrm>
                      <a:off x="0" y="0"/>
                      <a:ext cx="1525270" cy="1742440"/>
                    </a:xfrm>
                    <a:prstGeom prst="rect">
                      <a:avLst/>
                    </a:prstGeom>
                    <a:noFill/>
                    <a:ln>
                      <a:noFill/>
                    </a:ln>
                  </pic:spPr>
                </pic:pic>
              </a:graphicData>
            </a:graphic>
          </wp:inline>
        </w:drawing>
      </w:r>
      <w:r>
        <w:rPr>
          <w:rFonts w:ascii="Times New Roman" w:hAnsi="Times New Roman" w:cs="Times New Roman"/>
          <w:b/>
          <w:sz w:val="28"/>
          <w:szCs w:val="28"/>
        </w:rPr>
        <w:t xml:space="preserve">      </w:t>
      </w:r>
      <w:r>
        <w:rPr>
          <w:rFonts w:ascii="Times New Roman" w:hAnsi="Times New Roman" w:cs="Times New Roman"/>
          <w:b/>
          <w:noProof/>
          <w:sz w:val="28"/>
          <w:szCs w:val="28"/>
        </w:rPr>
        <w:drawing>
          <wp:inline distT="0" distB="0" distL="0" distR="0" wp14:anchorId="74BF8EF2" wp14:editId="73DBE07C">
            <wp:extent cx="1678940" cy="1677035"/>
            <wp:effectExtent l="0" t="0" r="12700" b="14604"/>
            <wp:docPr id="311" name="Изображение 125" descr="Безымянный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Изображение 125" descr="Безымянный 8"/>
                    <pic:cNvPicPr>
                      <a:picLocks noChangeAspect="1"/>
                    </pic:cNvPicPr>
                  </pic:nvPicPr>
                  <pic:blipFill>
                    <a:blip r:embed="rId84"/>
                    <a:stretch>
                      <a:fillRect/>
                    </a:stretch>
                  </pic:blipFill>
                  <pic:spPr>
                    <a:xfrm>
                      <a:off x="0" y="0"/>
                      <a:ext cx="1678940" cy="1677034"/>
                    </a:xfrm>
                    <a:prstGeom prst="rect">
                      <a:avLst/>
                    </a:prstGeom>
                    <a:noFill/>
                    <a:ln>
                      <a:noFill/>
                    </a:ln>
                  </pic:spPr>
                </pic:pic>
              </a:graphicData>
            </a:graphic>
          </wp:inline>
        </w:drawing>
      </w:r>
    </w:p>
    <w:p w14:paraId="110DECC2"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Доллар – банк</w:t>
      </w:r>
    </w:p>
    <w:p w14:paraId="5E408266"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553FD794" wp14:editId="0D3E1D37">
            <wp:extent cx="1181100" cy="2003425"/>
            <wp:effectExtent l="0" t="0" r="7620" b="8255"/>
            <wp:docPr id="312" name="Изображение 126" descr="Безымянный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Изображение 126" descr="Безымянный 5"/>
                    <pic:cNvPicPr>
                      <a:picLocks noChangeAspect="1"/>
                    </pic:cNvPicPr>
                  </pic:nvPicPr>
                  <pic:blipFill>
                    <a:blip r:embed="rId85"/>
                    <a:stretch>
                      <a:fillRect/>
                    </a:stretch>
                  </pic:blipFill>
                  <pic:spPr>
                    <a:xfrm>
                      <a:off x="0" y="0"/>
                      <a:ext cx="1181099" cy="2003425"/>
                    </a:xfrm>
                    <a:prstGeom prst="rect">
                      <a:avLst/>
                    </a:prstGeom>
                    <a:noFill/>
                    <a:ln>
                      <a:noFill/>
                    </a:ln>
                  </pic:spPr>
                </pic:pic>
              </a:graphicData>
            </a:graphic>
          </wp:inline>
        </w:drawing>
      </w:r>
      <w:r>
        <w:rPr>
          <w:rFonts w:ascii="Times New Roman" w:hAnsi="Times New Roman" w:cs="Times New Roman"/>
          <w:b/>
          <w:sz w:val="28"/>
          <w:szCs w:val="28"/>
        </w:rPr>
        <w:t xml:space="preserve">   </w:t>
      </w:r>
      <w:r>
        <w:rPr>
          <w:rFonts w:ascii="Times New Roman" w:hAnsi="Times New Roman" w:cs="Times New Roman"/>
          <w:b/>
          <w:noProof/>
          <w:sz w:val="28"/>
          <w:szCs w:val="28"/>
        </w:rPr>
        <w:drawing>
          <wp:inline distT="0" distB="0" distL="0" distR="0" wp14:anchorId="22F36F4B" wp14:editId="70015F71">
            <wp:extent cx="1167765" cy="2004060"/>
            <wp:effectExtent l="0" t="0" r="5715" b="7620"/>
            <wp:docPr id="313" name="Изображение 127" descr="Безымянный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Изображение 127" descr="Безымянный 6"/>
                    <pic:cNvPicPr>
                      <a:picLocks noChangeAspect="1"/>
                    </pic:cNvPicPr>
                  </pic:nvPicPr>
                  <pic:blipFill>
                    <a:blip r:embed="rId86"/>
                    <a:stretch>
                      <a:fillRect/>
                    </a:stretch>
                  </pic:blipFill>
                  <pic:spPr>
                    <a:xfrm>
                      <a:off x="0" y="0"/>
                      <a:ext cx="1167765" cy="2004060"/>
                    </a:xfrm>
                    <a:prstGeom prst="rect">
                      <a:avLst/>
                    </a:prstGeom>
                    <a:noFill/>
                    <a:ln>
                      <a:noFill/>
                    </a:ln>
                  </pic:spPr>
                </pic:pic>
              </a:graphicData>
            </a:graphic>
          </wp:inline>
        </w:drawing>
      </w:r>
    </w:p>
    <w:p w14:paraId="6BD77E89" w14:textId="77777777" w:rsidR="00147818" w:rsidRDefault="00000000">
      <w:pPr>
        <w:spacing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Корабль – капитан</w:t>
      </w:r>
    </w:p>
    <w:p w14:paraId="451E34CC" w14:textId="77777777" w:rsidR="00147818" w:rsidRDefault="00000000">
      <w:pPr>
        <w:spacing w:line="360" w:lineRule="auto"/>
        <w:ind w:firstLine="720"/>
        <w:rPr>
          <w:rFonts w:ascii="Times New Roman" w:hAnsi="Times New Roman" w:cs="Times New Roman"/>
          <w:sz w:val="28"/>
          <w:szCs w:val="28"/>
        </w:rPr>
      </w:pPr>
      <w:r>
        <w:rPr>
          <w:rFonts w:ascii="Times New Roman" w:hAnsi="Times New Roman" w:cs="Times New Roman"/>
          <w:sz w:val="28"/>
          <w:szCs w:val="28"/>
        </w:rPr>
        <w:t>Если ребёнок быстро собрал картинку из 6 частей, ему даётся другая картинка из 9 частей. Затем после этого ему выдаётся шаблон, на котором нарисован контур и ребёнок самостоятельно выполняет задание из пластилина т.е. заполняет рисунок методом растирания.</w:t>
      </w:r>
    </w:p>
    <w:p w14:paraId="32DC46A9" w14:textId="77777777" w:rsidR="00147818" w:rsidRDefault="00000000">
      <w:pPr>
        <w:spacing w:line="360" w:lineRule="auto"/>
        <w:ind w:firstLine="720"/>
        <w:rPr>
          <w:rFonts w:ascii="Times New Roman" w:hAnsi="Times New Roman" w:cs="Times New Roman"/>
          <w:sz w:val="28"/>
          <w:szCs w:val="28"/>
        </w:rPr>
      </w:pPr>
      <w:r>
        <w:rPr>
          <w:rFonts w:ascii="Times New Roman" w:hAnsi="Times New Roman" w:cs="Times New Roman"/>
          <w:sz w:val="28"/>
          <w:szCs w:val="28"/>
        </w:rPr>
        <w:t xml:space="preserve">После выполнения задания  ребёнок называет профессию которая связана с этим предметом. </w:t>
      </w:r>
    </w:p>
    <w:p w14:paraId="478F7EFC" w14:textId="77777777" w:rsidR="00147818" w:rsidRDefault="00000000">
      <w:pPr>
        <w:spacing w:line="360" w:lineRule="auto"/>
        <w:ind w:firstLine="720"/>
        <w:rPr>
          <w:rFonts w:ascii="Times New Roman" w:hAnsi="Times New Roman" w:cs="Times New Roman"/>
          <w:i/>
          <w:sz w:val="28"/>
          <w:szCs w:val="28"/>
        </w:rPr>
      </w:pPr>
      <w:r>
        <w:rPr>
          <w:rFonts w:ascii="Times New Roman" w:hAnsi="Times New Roman" w:cs="Times New Roman"/>
          <w:i/>
          <w:sz w:val="28"/>
          <w:szCs w:val="28"/>
        </w:rPr>
        <w:t>Отвечает на вопрос «Нравится ли эта профессия ему и почему?» или «не нравится эта профессия и почему». «Хотел бы он в будущем работать  по этой профессии или нет?»</w:t>
      </w:r>
    </w:p>
    <w:p w14:paraId="67076F39" w14:textId="77777777" w:rsidR="00147818" w:rsidRDefault="00000000">
      <w:pPr>
        <w:spacing w:line="360" w:lineRule="auto"/>
        <w:rPr>
          <w:rFonts w:ascii="Times New Roman" w:hAnsi="Times New Roman" w:cs="Times New Roman"/>
          <w:bCs/>
          <w:i/>
          <w:iCs/>
          <w:sz w:val="28"/>
          <w:szCs w:val="28"/>
        </w:rPr>
      </w:pPr>
      <w:r>
        <w:rPr>
          <w:rFonts w:ascii="Times New Roman" w:hAnsi="Times New Roman" w:cs="Times New Roman"/>
          <w:bCs/>
          <w:i/>
          <w:iCs/>
          <w:sz w:val="28"/>
          <w:szCs w:val="28"/>
        </w:rPr>
        <w:t>Нейроупражнение «</w:t>
      </w:r>
      <w:r>
        <w:rPr>
          <w:rFonts w:ascii="Times New Roman" w:eastAsia="Calibri" w:hAnsi="Times New Roman" w:cs="Times New Roman"/>
          <w:bCs/>
          <w:i/>
          <w:iCs/>
          <w:sz w:val="28"/>
          <w:szCs w:val="28"/>
          <w:lang w:val="ru" w:eastAsia="zh-CN" w:bidi="ar"/>
        </w:rPr>
        <w:t>Камень — утка</w:t>
      </w:r>
      <w:r>
        <w:rPr>
          <w:rFonts w:ascii="Times New Roman" w:eastAsia="Calibri" w:hAnsi="Times New Roman" w:cs="Times New Roman"/>
          <w:bCs/>
          <w:i/>
          <w:iCs/>
          <w:sz w:val="28"/>
          <w:szCs w:val="28"/>
          <w:lang w:eastAsia="zh-CN" w:bidi="ar"/>
        </w:rPr>
        <w:t>»</w:t>
      </w:r>
    </w:p>
    <w:p w14:paraId="2342CA35" w14:textId="77777777" w:rsidR="00147818" w:rsidRDefault="00000000">
      <w:pPr>
        <w:numPr>
          <w:ilvl w:val="0"/>
          <w:numId w:val="58"/>
        </w:numPr>
        <w:spacing w:line="360"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Сожмите одну руку в кулак — это «камень».</w:t>
      </w:r>
    </w:p>
    <w:p w14:paraId="54540754" w14:textId="77777777" w:rsidR="00147818" w:rsidRDefault="00000000">
      <w:pPr>
        <w:numPr>
          <w:ilvl w:val="0"/>
          <w:numId w:val="58"/>
        </w:numPr>
        <w:spacing w:line="360"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Согните запястье другой руки в форме буквы «г» — это «утка. Утка и камень смотрят друг на друга.</w:t>
      </w:r>
    </w:p>
    <w:p w14:paraId="36AA0492" w14:textId="77777777" w:rsidR="00147818" w:rsidRDefault="00000000">
      <w:pPr>
        <w:numPr>
          <w:ilvl w:val="0"/>
          <w:numId w:val="58"/>
        </w:numPr>
        <w:spacing w:line="360"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lastRenderedPageBreak/>
        <w:t>Меняйте положение рук сначала медленно, затем ускоряйте движения.</w:t>
      </w:r>
    </w:p>
    <w:p w14:paraId="337E33D3" w14:textId="77777777" w:rsidR="00147818" w:rsidRDefault="00000000">
      <w:pPr>
        <w:numPr>
          <w:ilvl w:val="0"/>
          <w:numId w:val="56"/>
        </w:numPr>
        <w:spacing w:line="360" w:lineRule="auto"/>
        <w:rPr>
          <w:rFonts w:ascii="Times New Roman" w:hAnsi="Times New Roman" w:cs="Times New Roman"/>
          <w:b/>
          <w:sz w:val="28"/>
          <w:szCs w:val="28"/>
        </w:rPr>
      </w:pPr>
      <w:r>
        <w:rPr>
          <w:rFonts w:ascii="Times New Roman" w:hAnsi="Times New Roman" w:cs="Times New Roman"/>
          <w:b/>
          <w:sz w:val="28"/>
          <w:szCs w:val="28"/>
        </w:rPr>
        <w:t>Практическая работа Практическая работа «Изготовление предмета труда к определённой профессии»</w:t>
      </w:r>
    </w:p>
    <w:p w14:paraId="0B96F6E1" w14:textId="77777777" w:rsidR="00147818" w:rsidRDefault="00000000">
      <w:pPr>
        <w:spacing w:line="360" w:lineRule="auto"/>
        <w:rPr>
          <w:rFonts w:ascii="Times New Roman" w:hAnsi="Times New Roman" w:cs="Times New Roman"/>
          <w:b/>
          <w:sz w:val="28"/>
          <w:szCs w:val="28"/>
        </w:rPr>
      </w:pPr>
      <w:r>
        <w:rPr>
          <w:rFonts w:ascii="Times New Roman" w:hAnsi="Times New Roman" w:cs="Times New Roman"/>
          <w:bCs/>
          <w:i/>
          <w:iCs/>
          <w:sz w:val="28"/>
          <w:szCs w:val="28"/>
        </w:rPr>
        <w:t>Повторить ПП.</w:t>
      </w:r>
    </w:p>
    <w:p w14:paraId="3989C552" w14:textId="77777777" w:rsidR="00147818" w:rsidRDefault="00000000">
      <w:pPr>
        <w:spacing w:line="360" w:lineRule="auto"/>
        <w:ind w:firstLine="360"/>
        <w:rPr>
          <w:rFonts w:ascii="Times New Roman" w:hAnsi="Times New Roman" w:cs="Times New Roman"/>
          <w:b/>
          <w:sz w:val="28"/>
          <w:szCs w:val="28"/>
        </w:rPr>
      </w:pPr>
      <w:r>
        <w:rPr>
          <w:rFonts w:ascii="Times New Roman" w:hAnsi="Times New Roman" w:cs="Times New Roman"/>
          <w:b/>
          <w:sz w:val="28"/>
          <w:szCs w:val="28"/>
        </w:rPr>
        <w:t>Практическая работа игра «Развиваем фантазию»</w:t>
      </w:r>
    </w:p>
    <w:p w14:paraId="75639B60" w14:textId="77777777" w:rsidR="00147818" w:rsidRDefault="00000000">
      <w:pPr>
        <w:numPr>
          <w:ilvl w:val="1"/>
          <w:numId w:val="59"/>
        </w:numPr>
        <w:tabs>
          <w:tab w:val="clear" w:pos="2340"/>
          <w:tab w:val="left" w:pos="1080"/>
        </w:tabs>
        <w:spacing w:line="360" w:lineRule="auto"/>
        <w:ind w:left="1080"/>
        <w:rPr>
          <w:rFonts w:ascii="Times New Roman" w:hAnsi="Times New Roman" w:cs="Times New Roman"/>
          <w:sz w:val="28"/>
          <w:szCs w:val="28"/>
        </w:rPr>
      </w:pPr>
      <w:r>
        <w:rPr>
          <w:rFonts w:ascii="Times New Roman" w:hAnsi="Times New Roman" w:cs="Times New Roman"/>
          <w:sz w:val="28"/>
          <w:szCs w:val="28"/>
        </w:rPr>
        <w:t xml:space="preserve">Сделайте геометрические фигуры из пластилина ( по образцу) дети в конвертах получают различные задания. </w:t>
      </w:r>
    </w:p>
    <w:tbl>
      <w:tblPr>
        <w:tblStyle w:val="af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2201"/>
        <w:gridCol w:w="2257"/>
        <w:gridCol w:w="2319"/>
      </w:tblGrid>
      <w:tr w:rsidR="00147818" w14:paraId="1E6CA6CA" w14:textId="77777777">
        <w:tc>
          <w:tcPr>
            <w:tcW w:w="2529" w:type="dxa"/>
            <w:shd w:val="clear" w:color="auto" w:fill="FFFF99"/>
          </w:tcPr>
          <w:p w14:paraId="094CA1B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FB77206" wp14:editId="3B9E59AC">
                  <wp:extent cx="1487170" cy="937260"/>
                  <wp:effectExtent l="0" t="0" r="6350" b="7620"/>
                  <wp:docPr id="314" name="Изображение 133" descr="2010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Изображение 133" descr="2010 004"/>
                          <pic:cNvPicPr>
                            <a:picLocks noChangeAspect="1"/>
                          </pic:cNvPicPr>
                        </pic:nvPicPr>
                        <pic:blipFill>
                          <a:blip r:embed="rId87"/>
                          <a:stretch>
                            <a:fillRect/>
                          </a:stretch>
                        </pic:blipFill>
                        <pic:spPr>
                          <a:xfrm>
                            <a:off x="0" y="0"/>
                            <a:ext cx="1487170" cy="937260"/>
                          </a:xfrm>
                          <a:prstGeom prst="rect">
                            <a:avLst/>
                          </a:prstGeom>
                          <a:noFill/>
                          <a:ln>
                            <a:noFill/>
                          </a:ln>
                        </pic:spPr>
                      </pic:pic>
                    </a:graphicData>
                  </a:graphic>
                </wp:inline>
              </w:drawing>
            </w:r>
          </w:p>
        </w:tc>
        <w:tc>
          <w:tcPr>
            <w:tcW w:w="2529" w:type="dxa"/>
            <w:shd w:val="clear" w:color="auto" w:fill="FFFF99"/>
          </w:tcPr>
          <w:p w14:paraId="5BE5D734"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4E30150" wp14:editId="53B62E22">
                  <wp:extent cx="613410" cy="1090930"/>
                  <wp:effectExtent l="0" t="0" r="11430" b="6350"/>
                  <wp:docPr id="315" name="Изображение 134" descr="2010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Изображение 134" descr="2010 005"/>
                          <pic:cNvPicPr>
                            <a:picLocks noChangeAspect="1"/>
                          </pic:cNvPicPr>
                        </pic:nvPicPr>
                        <pic:blipFill>
                          <a:blip r:embed="rId88"/>
                          <a:stretch>
                            <a:fillRect/>
                          </a:stretch>
                        </pic:blipFill>
                        <pic:spPr>
                          <a:xfrm>
                            <a:off x="0" y="0"/>
                            <a:ext cx="613410" cy="1090930"/>
                          </a:xfrm>
                          <a:prstGeom prst="rect">
                            <a:avLst/>
                          </a:prstGeom>
                          <a:noFill/>
                          <a:ln>
                            <a:noFill/>
                          </a:ln>
                        </pic:spPr>
                      </pic:pic>
                    </a:graphicData>
                  </a:graphic>
                </wp:inline>
              </w:drawing>
            </w:r>
          </w:p>
        </w:tc>
        <w:tc>
          <w:tcPr>
            <w:tcW w:w="2529" w:type="dxa"/>
            <w:shd w:val="clear" w:color="auto" w:fill="FFFF99"/>
          </w:tcPr>
          <w:p w14:paraId="1B7DD649"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F14A08D" wp14:editId="255FFEAA">
                  <wp:extent cx="1060450" cy="1090930"/>
                  <wp:effectExtent l="0" t="0" r="6350" b="6350"/>
                  <wp:docPr id="316" name="Изображение 135" descr="2010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Изображение 135" descr="2010 008"/>
                          <pic:cNvPicPr>
                            <a:picLocks noChangeAspect="1"/>
                          </pic:cNvPicPr>
                        </pic:nvPicPr>
                        <pic:blipFill>
                          <a:blip r:embed="rId89"/>
                          <a:stretch>
                            <a:fillRect/>
                          </a:stretch>
                        </pic:blipFill>
                        <pic:spPr>
                          <a:xfrm>
                            <a:off x="0" y="0"/>
                            <a:ext cx="1060450" cy="1090930"/>
                          </a:xfrm>
                          <a:prstGeom prst="rect">
                            <a:avLst/>
                          </a:prstGeom>
                          <a:noFill/>
                          <a:ln>
                            <a:noFill/>
                          </a:ln>
                        </pic:spPr>
                      </pic:pic>
                    </a:graphicData>
                  </a:graphic>
                </wp:inline>
              </w:drawing>
            </w:r>
          </w:p>
        </w:tc>
        <w:tc>
          <w:tcPr>
            <w:tcW w:w="2529" w:type="dxa"/>
            <w:shd w:val="clear" w:color="auto" w:fill="FFFF99"/>
          </w:tcPr>
          <w:p w14:paraId="459273AE"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EB9977F" wp14:editId="60F5D7E0">
                  <wp:extent cx="1144270" cy="1157605"/>
                  <wp:effectExtent l="0" t="0" r="13970" b="635"/>
                  <wp:docPr id="317" name="Изображение 136" descr="2010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Изображение 136" descr="2010 009"/>
                          <pic:cNvPicPr>
                            <a:picLocks noChangeAspect="1"/>
                          </pic:cNvPicPr>
                        </pic:nvPicPr>
                        <pic:blipFill>
                          <a:blip r:embed="rId90"/>
                          <a:stretch>
                            <a:fillRect/>
                          </a:stretch>
                        </pic:blipFill>
                        <pic:spPr>
                          <a:xfrm>
                            <a:off x="0" y="0"/>
                            <a:ext cx="1144270" cy="1157605"/>
                          </a:xfrm>
                          <a:prstGeom prst="rect">
                            <a:avLst/>
                          </a:prstGeom>
                          <a:noFill/>
                          <a:ln>
                            <a:noFill/>
                          </a:ln>
                        </pic:spPr>
                      </pic:pic>
                    </a:graphicData>
                  </a:graphic>
                </wp:inline>
              </w:drawing>
            </w:r>
          </w:p>
        </w:tc>
      </w:tr>
      <w:tr w:rsidR="00147818" w14:paraId="7B59EE99" w14:textId="77777777">
        <w:tc>
          <w:tcPr>
            <w:tcW w:w="2529" w:type="dxa"/>
          </w:tcPr>
          <w:p w14:paraId="49475F49"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Пентамино</w:t>
            </w:r>
          </w:p>
        </w:tc>
        <w:tc>
          <w:tcPr>
            <w:tcW w:w="2529" w:type="dxa"/>
          </w:tcPr>
          <w:p w14:paraId="521F4D6F"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Архимедова игра</w:t>
            </w:r>
          </w:p>
        </w:tc>
        <w:tc>
          <w:tcPr>
            <w:tcW w:w="2529" w:type="dxa"/>
          </w:tcPr>
          <w:p w14:paraId="15EA73F8"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Волшебный квадрат</w:t>
            </w:r>
          </w:p>
        </w:tc>
        <w:tc>
          <w:tcPr>
            <w:tcW w:w="2529" w:type="dxa"/>
          </w:tcPr>
          <w:p w14:paraId="5E6F9FFF"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Листик</w:t>
            </w:r>
          </w:p>
        </w:tc>
      </w:tr>
      <w:tr w:rsidR="00147818" w14:paraId="09518E62" w14:textId="77777777">
        <w:tc>
          <w:tcPr>
            <w:tcW w:w="2529" w:type="dxa"/>
          </w:tcPr>
          <w:p w14:paraId="4423522D"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Задание:</w:t>
            </w:r>
          </w:p>
          <w:p w14:paraId="1A146616"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машина</w:t>
            </w:r>
          </w:p>
          <w:p w14:paraId="1B9D1663"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sz w:val="28"/>
                <w:szCs w:val="28"/>
              </w:rPr>
              <w:t>грузовик</w:t>
            </w:r>
          </w:p>
        </w:tc>
        <w:tc>
          <w:tcPr>
            <w:tcW w:w="2529" w:type="dxa"/>
          </w:tcPr>
          <w:p w14:paraId="747096DF"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Задание:</w:t>
            </w:r>
          </w:p>
          <w:p w14:paraId="1E58F115"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ракета</w:t>
            </w:r>
          </w:p>
          <w:p w14:paraId="55258712" w14:textId="77777777" w:rsidR="00147818" w:rsidRDefault="00147818">
            <w:pPr>
              <w:spacing w:line="240" w:lineRule="auto"/>
              <w:jc w:val="center"/>
              <w:rPr>
                <w:rFonts w:ascii="Times New Roman" w:hAnsi="Times New Roman" w:cs="Times New Roman"/>
                <w:b/>
                <w:sz w:val="28"/>
                <w:szCs w:val="28"/>
              </w:rPr>
            </w:pPr>
          </w:p>
        </w:tc>
        <w:tc>
          <w:tcPr>
            <w:tcW w:w="2529" w:type="dxa"/>
          </w:tcPr>
          <w:p w14:paraId="1BBBB294"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Задание:</w:t>
            </w:r>
          </w:p>
          <w:p w14:paraId="0ABEA6F8"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парусник</w:t>
            </w:r>
          </w:p>
          <w:p w14:paraId="4F182B58"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корабль</w:t>
            </w:r>
          </w:p>
          <w:p w14:paraId="6D43B219"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самолет</w:t>
            </w:r>
          </w:p>
        </w:tc>
        <w:tc>
          <w:tcPr>
            <w:tcW w:w="2529" w:type="dxa"/>
          </w:tcPr>
          <w:p w14:paraId="59144ED5"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Задание:</w:t>
            </w:r>
          </w:p>
          <w:p w14:paraId="7B2134FD" w14:textId="77777777" w:rsidR="00147818" w:rsidRDefault="00000000">
            <w:pPr>
              <w:spacing w:line="240" w:lineRule="auto"/>
              <w:jc w:val="center"/>
              <w:rPr>
                <w:rFonts w:ascii="Times New Roman" w:hAnsi="Times New Roman" w:cs="Times New Roman"/>
                <w:sz w:val="28"/>
                <w:szCs w:val="28"/>
              </w:rPr>
            </w:pPr>
            <w:r>
              <w:rPr>
                <w:rFonts w:ascii="Times New Roman" w:hAnsi="Times New Roman" w:cs="Times New Roman"/>
                <w:sz w:val="28"/>
                <w:szCs w:val="28"/>
              </w:rPr>
              <w:t>велосипед</w:t>
            </w:r>
          </w:p>
          <w:p w14:paraId="43FAD887" w14:textId="77777777" w:rsidR="00147818" w:rsidRDefault="00147818">
            <w:pPr>
              <w:spacing w:line="240" w:lineRule="auto"/>
              <w:jc w:val="center"/>
              <w:rPr>
                <w:rFonts w:ascii="Times New Roman" w:hAnsi="Times New Roman" w:cs="Times New Roman"/>
                <w:b/>
                <w:sz w:val="28"/>
                <w:szCs w:val="28"/>
              </w:rPr>
            </w:pPr>
          </w:p>
        </w:tc>
      </w:tr>
    </w:tbl>
    <w:p w14:paraId="18D00931" w14:textId="77777777" w:rsidR="00147818" w:rsidRDefault="00000000">
      <w:pPr>
        <w:spacing w:line="240" w:lineRule="auto"/>
        <w:ind w:firstLine="360"/>
        <w:rPr>
          <w:rFonts w:ascii="Times New Roman" w:hAnsi="Times New Roman" w:cs="Times New Roman"/>
          <w:sz w:val="28"/>
          <w:szCs w:val="28"/>
        </w:rPr>
      </w:pPr>
      <w:r>
        <w:rPr>
          <w:rFonts w:ascii="Times New Roman" w:hAnsi="Times New Roman" w:cs="Times New Roman"/>
          <w:sz w:val="28"/>
          <w:szCs w:val="28"/>
        </w:rPr>
        <w:t>Раскатывают пластилин на пласт, самостоятельно по образцу  разрезают его  на геометрические части и выполняют задание вложенное в конверт.</w:t>
      </w:r>
    </w:p>
    <w:p w14:paraId="7FFD4A21" w14:textId="77777777" w:rsidR="00147818" w:rsidRDefault="00000000">
      <w:pPr>
        <w:spacing w:line="240" w:lineRule="auto"/>
        <w:ind w:firstLine="360"/>
        <w:rPr>
          <w:rFonts w:ascii="Times New Roman" w:hAnsi="Times New Roman" w:cs="Times New Roman"/>
          <w:b/>
          <w:bCs/>
          <w:i/>
          <w:iCs/>
          <w:sz w:val="28"/>
          <w:szCs w:val="28"/>
        </w:rPr>
      </w:pPr>
      <w:r>
        <w:rPr>
          <w:rFonts w:ascii="Times New Roman" w:hAnsi="Times New Roman" w:cs="Times New Roman"/>
          <w:b/>
          <w:sz w:val="28"/>
          <w:szCs w:val="28"/>
        </w:rPr>
        <w:t xml:space="preserve">2. </w:t>
      </w:r>
      <w:r>
        <w:rPr>
          <w:rFonts w:ascii="Times New Roman" w:hAnsi="Times New Roman" w:cs="Times New Roman"/>
          <w:b/>
          <w:bCs/>
          <w:i/>
          <w:iCs/>
          <w:sz w:val="28"/>
          <w:szCs w:val="28"/>
        </w:rPr>
        <w:t>Составьте из пластилиновых  геометрических фигур: катер, пароход, вертолёт и т.д..</w:t>
      </w:r>
    </w:p>
    <w:p w14:paraId="3311D012" w14:textId="77777777" w:rsidR="00147818" w:rsidRDefault="00000000">
      <w:pPr>
        <w:pBdr>
          <w:top w:val="single" w:sz="4" w:space="1" w:color="000000"/>
          <w:left w:val="single" w:sz="4" w:space="0" w:color="000000"/>
          <w:bottom w:val="single" w:sz="4" w:space="1" w:color="000000"/>
          <w:right w:val="single" w:sz="4" w:space="4" w:color="000000"/>
        </w:pBdr>
        <w:shd w:val="clear" w:color="auto" w:fill="FFFF99"/>
        <w:spacing w:line="240" w:lineRule="auto"/>
        <w:ind w:left="36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2678637" wp14:editId="6894BDA6">
            <wp:extent cx="1256030" cy="613410"/>
            <wp:effectExtent l="0" t="0" r="8890" b="11430"/>
            <wp:docPr id="318" name="Изображение 137" descr="2010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Изображение 137" descr="2010 003"/>
                    <pic:cNvPicPr>
                      <a:picLocks noChangeAspect="1"/>
                    </pic:cNvPicPr>
                  </pic:nvPicPr>
                  <pic:blipFill>
                    <a:blip r:embed="rId91"/>
                    <a:stretch>
                      <a:fillRect/>
                    </a:stretch>
                  </pic:blipFill>
                  <pic:spPr>
                    <a:xfrm>
                      <a:off x="0" y="0"/>
                      <a:ext cx="1256030" cy="61341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2D3C890F" wp14:editId="0662D2AE">
            <wp:extent cx="1369695" cy="626745"/>
            <wp:effectExtent l="0" t="0" r="1905" b="13335"/>
            <wp:docPr id="319" name="Изображение 138" descr="2010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Изображение 138" descr="2010 003"/>
                    <pic:cNvPicPr>
                      <a:picLocks noChangeAspect="1"/>
                    </pic:cNvPicPr>
                  </pic:nvPicPr>
                  <pic:blipFill>
                    <a:blip r:embed="rId92"/>
                    <a:stretch>
                      <a:fillRect/>
                    </a:stretch>
                  </pic:blipFill>
                  <pic:spPr>
                    <a:xfrm>
                      <a:off x="0" y="0"/>
                      <a:ext cx="1369695" cy="62674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1839029A" wp14:editId="5E2599EC">
            <wp:extent cx="965835" cy="612775"/>
            <wp:effectExtent l="0" t="0" r="9525" b="12065"/>
            <wp:docPr id="320" name="Изображение 139" descr="2010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Изображение 139" descr="2010 004"/>
                    <pic:cNvPicPr>
                      <a:picLocks noChangeAspect="1"/>
                    </pic:cNvPicPr>
                  </pic:nvPicPr>
                  <pic:blipFill>
                    <a:blip r:embed="rId87"/>
                    <a:stretch>
                      <a:fillRect/>
                    </a:stretch>
                  </pic:blipFill>
                  <pic:spPr>
                    <a:xfrm>
                      <a:off x="0" y="0"/>
                      <a:ext cx="965835" cy="612775"/>
                    </a:xfrm>
                    <a:prstGeom prst="rect">
                      <a:avLst/>
                    </a:prstGeom>
                    <a:noFill/>
                    <a:ln>
                      <a:noFill/>
                    </a:ln>
                  </pic:spPr>
                </pic:pic>
              </a:graphicData>
            </a:graphic>
          </wp:inline>
        </w:drawing>
      </w:r>
    </w:p>
    <w:p w14:paraId="4D681496" w14:textId="77777777" w:rsidR="00147818" w:rsidRDefault="00000000">
      <w:pPr>
        <w:pBdr>
          <w:top w:val="single" w:sz="4" w:space="1" w:color="000000"/>
          <w:left w:val="single" w:sz="4" w:space="4" w:color="000000"/>
          <w:bottom w:val="single" w:sz="4" w:space="1" w:color="000000"/>
          <w:right w:val="single" w:sz="4" w:space="4" w:color="000000"/>
        </w:pBdr>
        <w:shd w:val="clear" w:color="auto" w:fill="FFFF99"/>
        <w:spacing w:line="240" w:lineRule="auto"/>
        <w:ind w:left="36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38ED39D" wp14:editId="795928EA">
            <wp:extent cx="1141095" cy="889000"/>
            <wp:effectExtent l="0" t="0" r="1905" b="10160"/>
            <wp:docPr id="321" name="Изображение 145" descr="2010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Изображение 145" descr="2010 007"/>
                    <pic:cNvPicPr>
                      <a:picLocks noChangeAspect="1"/>
                    </pic:cNvPicPr>
                  </pic:nvPicPr>
                  <pic:blipFill>
                    <a:blip r:embed="rId93"/>
                    <a:stretch>
                      <a:fillRect/>
                    </a:stretch>
                  </pic:blipFill>
                  <pic:spPr>
                    <a:xfrm>
                      <a:off x="0" y="0"/>
                      <a:ext cx="1141095" cy="889000"/>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6C839503" wp14:editId="0EF8859C">
            <wp:extent cx="1064895" cy="904875"/>
            <wp:effectExtent l="0" t="0" r="1905" b="9525"/>
            <wp:docPr id="322" name="Изображение 146" descr="2010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Изображение 146" descr="2010 008"/>
                    <pic:cNvPicPr>
                      <a:picLocks noChangeAspect="1"/>
                    </pic:cNvPicPr>
                  </pic:nvPicPr>
                  <pic:blipFill>
                    <a:blip r:embed="rId94"/>
                    <a:stretch>
                      <a:fillRect/>
                    </a:stretch>
                  </pic:blipFill>
                  <pic:spPr>
                    <a:xfrm>
                      <a:off x="0" y="0"/>
                      <a:ext cx="1064895" cy="90487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6F2A6C57" wp14:editId="498B2810">
            <wp:extent cx="890905" cy="915035"/>
            <wp:effectExtent l="0" t="0" r="8255" b="14604"/>
            <wp:docPr id="323" name="Изображение 147" descr="2010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Изображение 147" descr="2010 008"/>
                    <pic:cNvPicPr>
                      <a:picLocks noChangeAspect="1"/>
                    </pic:cNvPicPr>
                  </pic:nvPicPr>
                  <pic:blipFill>
                    <a:blip r:embed="rId89"/>
                    <a:stretch>
                      <a:fillRect/>
                    </a:stretch>
                  </pic:blipFill>
                  <pic:spPr>
                    <a:xfrm>
                      <a:off x="0" y="0"/>
                      <a:ext cx="890905" cy="915035"/>
                    </a:xfrm>
                    <a:prstGeom prst="rect">
                      <a:avLst/>
                    </a:prstGeom>
                    <a:noFill/>
                    <a:ln>
                      <a:noFill/>
                    </a:ln>
                  </pic:spPr>
                </pic:pic>
              </a:graphicData>
            </a:graphic>
          </wp:inline>
        </w:drawing>
      </w:r>
    </w:p>
    <w:p w14:paraId="2CEA945D" w14:textId="77777777" w:rsidR="00147818" w:rsidRDefault="00147818">
      <w:pPr>
        <w:pBdr>
          <w:top w:val="single" w:sz="4" w:space="1" w:color="000000"/>
          <w:left w:val="single" w:sz="4" w:space="4" w:color="000000"/>
          <w:bottom w:val="single" w:sz="4" w:space="1" w:color="000000"/>
          <w:right w:val="single" w:sz="4" w:space="4" w:color="000000"/>
        </w:pBdr>
        <w:shd w:val="clear" w:color="auto" w:fill="FFFF99"/>
        <w:spacing w:line="240" w:lineRule="auto"/>
        <w:ind w:left="360"/>
        <w:jc w:val="center"/>
        <w:rPr>
          <w:rFonts w:ascii="Times New Roman" w:hAnsi="Times New Roman" w:cs="Times New Roman"/>
          <w:sz w:val="28"/>
          <w:szCs w:val="28"/>
        </w:rPr>
      </w:pPr>
    </w:p>
    <w:p w14:paraId="3E4A6D68" w14:textId="77777777" w:rsidR="00147818" w:rsidRDefault="00000000">
      <w:pPr>
        <w:pBdr>
          <w:top w:val="single" w:sz="4" w:space="1" w:color="000000"/>
          <w:left w:val="single" w:sz="4" w:space="4" w:color="000000"/>
          <w:bottom w:val="single" w:sz="4" w:space="1" w:color="000000"/>
          <w:right w:val="single" w:sz="4" w:space="4" w:color="000000"/>
        </w:pBdr>
        <w:shd w:val="clear" w:color="auto" w:fill="FFFF99"/>
        <w:spacing w:line="240" w:lineRule="auto"/>
        <w:ind w:left="360"/>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A8CBB5C" wp14:editId="03FCB88E">
            <wp:extent cx="1484630" cy="946785"/>
            <wp:effectExtent l="0" t="0" r="8890" b="13335"/>
            <wp:docPr id="324" name="Изображение 148" descr="2010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Изображение 148" descr="2010 007"/>
                    <pic:cNvPicPr>
                      <a:picLocks noChangeAspect="1"/>
                    </pic:cNvPicPr>
                  </pic:nvPicPr>
                  <pic:blipFill>
                    <a:blip r:embed="rId95"/>
                    <a:stretch>
                      <a:fillRect/>
                    </a:stretch>
                  </pic:blipFill>
                  <pic:spPr>
                    <a:xfrm>
                      <a:off x="0" y="0"/>
                      <a:ext cx="1484630" cy="94678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1140C414" wp14:editId="7CAEF859">
            <wp:extent cx="1334770" cy="953135"/>
            <wp:effectExtent l="0" t="0" r="6350" b="6985"/>
            <wp:docPr id="325" name="Изображение 149" descr="2010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Изображение 149" descr="2010 008"/>
                    <pic:cNvPicPr>
                      <a:picLocks noChangeAspect="1"/>
                    </pic:cNvPicPr>
                  </pic:nvPicPr>
                  <pic:blipFill>
                    <a:blip r:embed="rId96"/>
                    <a:stretch>
                      <a:fillRect/>
                    </a:stretch>
                  </pic:blipFill>
                  <pic:spPr>
                    <a:xfrm>
                      <a:off x="0" y="0"/>
                      <a:ext cx="1334770" cy="95313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5F7A5A4D" wp14:editId="73E7326E">
            <wp:extent cx="963295" cy="991235"/>
            <wp:effectExtent l="0" t="0" r="12065" b="14604"/>
            <wp:docPr id="326" name="Изображение 150" descr="2010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Изображение 150" descr="2010 008"/>
                    <pic:cNvPicPr>
                      <a:picLocks noChangeAspect="1"/>
                    </pic:cNvPicPr>
                  </pic:nvPicPr>
                  <pic:blipFill>
                    <a:blip r:embed="rId89"/>
                    <a:stretch>
                      <a:fillRect/>
                    </a:stretch>
                  </pic:blipFill>
                  <pic:spPr>
                    <a:xfrm>
                      <a:off x="0" y="0"/>
                      <a:ext cx="963295" cy="991235"/>
                    </a:xfrm>
                    <a:prstGeom prst="rect">
                      <a:avLst/>
                    </a:prstGeom>
                    <a:noFill/>
                    <a:ln>
                      <a:noFill/>
                    </a:ln>
                  </pic:spPr>
                </pic:pic>
              </a:graphicData>
            </a:graphic>
          </wp:inline>
        </w:drawing>
      </w:r>
    </w:p>
    <w:p w14:paraId="4853FC68" w14:textId="77777777" w:rsidR="00147818" w:rsidRDefault="00147818">
      <w:pPr>
        <w:spacing w:line="240" w:lineRule="auto"/>
        <w:ind w:left="360"/>
        <w:rPr>
          <w:rFonts w:ascii="Times New Roman" w:hAnsi="Times New Roman" w:cs="Times New Roman"/>
          <w:sz w:val="28"/>
          <w:szCs w:val="28"/>
        </w:rPr>
      </w:pPr>
    </w:p>
    <w:p w14:paraId="59070283" w14:textId="77777777" w:rsidR="00147818" w:rsidRDefault="00000000">
      <w:pPr>
        <w:pBdr>
          <w:top w:val="single" w:sz="4" w:space="1" w:color="000000"/>
          <w:left w:val="single" w:sz="4" w:space="4" w:color="000000"/>
          <w:bottom w:val="single" w:sz="4" w:space="1" w:color="000000"/>
          <w:right w:val="single" w:sz="4" w:space="4" w:color="000000"/>
        </w:pBdr>
        <w:shd w:val="clear" w:color="auto" w:fill="FFFF99"/>
        <w:spacing w:line="240" w:lineRule="auto"/>
        <w:ind w:left="36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786ACD6" wp14:editId="54A13F6B">
            <wp:extent cx="1447165" cy="991235"/>
            <wp:effectExtent l="0" t="0" r="635" b="14604"/>
            <wp:docPr id="327" name="Изображение 151" descr="2010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Изображение 151" descr="2010 007"/>
                    <pic:cNvPicPr>
                      <a:picLocks noChangeAspect="1"/>
                    </pic:cNvPicPr>
                  </pic:nvPicPr>
                  <pic:blipFill>
                    <a:blip r:embed="rId97"/>
                    <a:stretch>
                      <a:fillRect/>
                    </a:stretch>
                  </pic:blipFill>
                  <pic:spPr>
                    <a:xfrm>
                      <a:off x="0" y="0"/>
                      <a:ext cx="1447165" cy="99123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490AD61F" wp14:editId="3FC52C78">
            <wp:extent cx="1484630" cy="991235"/>
            <wp:effectExtent l="0" t="0" r="8890" b="14604"/>
            <wp:docPr id="328" name="Изображение 152" descr="2010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Изображение 152" descr="2010 008"/>
                    <pic:cNvPicPr>
                      <a:picLocks noChangeAspect="1"/>
                    </pic:cNvPicPr>
                  </pic:nvPicPr>
                  <pic:blipFill>
                    <a:blip r:embed="rId98"/>
                    <a:stretch>
                      <a:fillRect/>
                    </a:stretch>
                  </pic:blipFill>
                  <pic:spPr>
                    <a:xfrm>
                      <a:off x="0" y="0"/>
                      <a:ext cx="1484630" cy="99123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0A47BCD5" wp14:editId="7D23E48F">
            <wp:extent cx="890905" cy="915035"/>
            <wp:effectExtent l="0" t="0" r="8255" b="14604"/>
            <wp:docPr id="329" name="Изображение 153" descr="2010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Изображение 153" descr="2010 008"/>
                    <pic:cNvPicPr>
                      <a:picLocks noChangeAspect="1"/>
                    </pic:cNvPicPr>
                  </pic:nvPicPr>
                  <pic:blipFill>
                    <a:blip r:embed="rId89"/>
                    <a:stretch>
                      <a:fillRect/>
                    </a:stretch>
                  </pic:blipFill>
                  <pic:spPr>
                    <a:xfrm>
                      <a:off x="0" y="0"/>
                      <a:ext cx="890905" cy="915035"/>
                    </a:xfrm>
                    <a:prstGeom prst="rect">
                      <a:avLst/>
                    </a:prstGeom>
                    <a:noFill/>
                    <a:ln>
                      <a:noFill/>
                    </a:ln>
                  </pic:spPr>
                </pic:pic>
              </a:graphicData>
            </a:graphic>
          </wp:inline>
        </w:drawing>
      </w:r>
    </w:p>
    <w:p w14:paraId="7CF84888" w14:textId="77777777" w:rsidR="00147818" w:rsidRDefault="00147818">
      <w:pPr>
        <w:spacing w:line="240" w:lineRule="auto"/>
        <w:ind w:left="360"/>
        <w:rPr>
          <w:rFonts w:ascii="Times New Roman" w:hAnsi="Times New Roman" w:cs="Times New Roman"/>
          <w:sz w:val="28"/>
          <w:szCs w:val="28"/>
        </w:rPr>
      </w:pPr>
    </w:p>
    <w:p w14:paraId="5C038DA7" w14:textId="77777777" w:rsidR="00147818" w:rsidRDefault="00000000">
      <w:pPr>
        <w:pBdr>
          <w:top w:val="single" w:sz="4" w:space="1" w:color="000000"/>
          <w:left w:val="single" w:sz="4" w:space="4" w:color="000000"/>
          <w:bottom w:val="single" w:sz="4" w:space="1" w:color="000000"/>
          <w:right w:val="single" w:sz="4" w:space="4" w:color="000000"/>
        </w:pBdr>
        <w:shd w:val="clear" w:color="auto" w:fill="FFFF99"/>
        <w:spacing w:line="240" w:lineRule="auto"/>
        <w:ind w:left="36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5043018" wp14:editId="6CB5E328">
            <wp:extent cx="1114425" cy="1219835"/>
            <wp:effectExtent l="0" t="0" r="13335" b="14604"/>
            <wp:docPr id="330" name="Изображение 156" descr="2010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Изображение 156" descr="2010 009"/>
                    <pic:cNvPicPr>
                      <a:picLocks noChangeAspect="1"/>
                    </pic:cNvPicPr>
                  </pic:nvPicPr>
                  <pic:blipFill>
                    <a:blip r:embed="rId99"/>
                    <a:stretch>
                      <a:fillRect/>
                    </a:stretch>
                  </pic:blipFill>
                  <pic:spPr>
                    <a:xfrm>
                      <a:off x="0" y="0"/>
                      <a:ext cx="1114425" cy="121983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18D85897" wp14:editId="3ECB516D">
            <wp:extent cx="1108075" cy="1256665"/>
            <wp:effectExtent l="0" t="0" r="4445" b="8255"/>
            <wp:docPr id="331" name="Изображение 157" descr="2010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Изображение 157" descr="2010 010"/>
                    <pic:cNvPicPr>
                      <a:picLocks noChangeAspect="1"/>
                    </pic:cNvPicPr>
                  </pic:nvPicPr>
                  <pic:blipFill>
                    <a:blip r:embed="rId100"/>
                    <a:stretch>
                      <a:fillRect/>
                    </a:stretch>
                  </pic:blipFill>
                  <pic:spPr>
                    <a:xfrm>
                      <a:off x="0" y="0"/>
                      <a:ext cx="1108075" cy="1256664"/>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18FFA1C2" wp14:editId="21ED5D2E">
            <wp:extent cx="1144270" cy="1157605"/>
            <wp:effectExtent l="0" t="0" r="13970" b="635"/>
            <wp:docPr id="332" name="Изображение 158" descr="2010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Изображение 158" descr="2010 009"/>
                    <pic:cNvPicPr>
                      <a:picLocks noChangeAspect="1"/>
                    </pic:cNvPicPr>
                  </pic:nvPicPr>
                  <pic:blipFill>
                    <a:blip r:embed="rId90"/>
                    <a:stretch>
                      <a:fillRect/>
                    </a:stretch>
                  </pic:blipFill>
                  <pic:spPr>
                    <a:xfrm>
                      <a:off x="0" y="0"/>
                      <a:ext cx="1144270" cy="1157605"/>
                    </a:xfrm>
                    <a:prstGeom prst="rect">
                      <a:avLst/>
                    </a:prstGeom>
                    <a:noFill/>
                    <a:ln>
                      <a:noFill/>
                    </a:ln>
                  </pic:spPr>
                </pic:pic>
              </a:graphicData>
            </a:graphic>
          </wp:inline>
        </w:drawing>
      </w:r>
    </w:p>
    <w:p w14:paraId="0F5E3070" w14:textId="77777777" w:rsidR="00147818" w:rsidRDefault="00000000">
      <w:pPr>
        <w:numPr>
          <w:ilvl w:val="0"/>
          <w:numId w:val="58"/>
        </w:numPr>
        <w:spacing w:line="240" w:lineRule="auto"/>
        <w:rPr>
          <w:rFonts w:ascii="Times New Roman" w:hAnsi="Times New Roman" w:cs="Times New Roman"/>
          <w:b/>
          <w:sz w:val="28"/>
          <w:szCs w:val="28"/>
        </w:rPr>
      </w:pPr>
      <w:r>
        <w:rPr>
          <w:rFonts w:ascii="Times New Roman" w:hAnsi="Times New Roman" w:cs="Times New Roman"/>
          <w:b/>
          <w:sz w:val="28"/>
          <w:szCs w:val="28"/>
        </w:rPr>
        <w:t>Рефлексия.</w:t>
      </w:r>
    </w:p>
    <w:p w14:paraId="2B74FA54" w14:textId="77777777" w:rsidR="00147818" w:rsidRDefault="00000000">
      <w:pPr>
        <w:spacing w:line="240" w:lineRule="auto"/>
        <w:ind w:left="360"/>
        <w:rPr>
          <w:rFonts w:ascii="Times New Roman" w:hAnsi="Times New Roman" w:cs="Times New Roman"/>
          <w:b/>
          <w:sz w:val="28"/>
          <w:szCs w:val="28"/>
        </w:rPr>
      </w:pPr>
      <w:r>
        <w:rPr>
          <w:rFonts w:ascii="Times New Roman" w:hAnsi="Times New Roman" w:cs="Times New Roman"/>
          <w:b/>
          <w:sz w:val="28"/>
          <w:szCs w:val="28"/>
        </w:rPr>
        <w:t>Игра «Кто лишний и почему?»</w:t>
      </w:r>
    </w:p>
    <w:p w14:paraId="41B4207D" w14:textId="77777777" w:rsidR="00147818" w:rsidRDefault="00000000">
      <w:pPr>
        <w:spacing w:line="240" w:lineRule="auto"/>
        <w:ind w:left="708"/>
        <w:rPr>
          <w:rFonts w:ascii="Times New Roman" w:hAnsi="Times New Roman" w:cs="Times New Roman"/>
          <w:sz w:val="28"/>
          <w:szCs w:val="28"/>
          <w:lang w:val="uk-UA"/>
        </w:rPr>
      </w:pPr>
      <w:r>
        <w:rPr>
          <w:rFonts w:ascii="Times New Roman" w:hAnsi="Times New Roman" w:cs="Times New Roman"/>
          <w:sz w:val="28"/>
          <w:szCs w:val="28"/>
        </w:rPr>
        <w:t>Фигурист,</w:t>
      </w:r>
      <w:r>
        <w:rPr>
          <w:rFonts w:ascii="Times New Roman" w:hAnsi="Times New Roman" w:cs="Times New Roman"/>
          <w:b/>
          <w:sz w:val="28"/>
          <w:szCs w:val="28"/>
        </w:rPr>
        <w:t xml:space="preserve"> шахтёр, </w:t>
      </w:r>
      <w:r>
        <w:rPr>
          <w:rFonts w:ascii="Times New Roman" w:hAnsi="Times New Roman" w:cs="Times New Roman"/>
          <w:sz w:val="28"/>
          <w:szCs w:val="28"/>
        </w:rPr>
        <w:t>футболист,</w:t>
      </w:r>
      <w:r>
        <w:rPr>
          <w:rFonts w:ascii="Times New Roman" w:hAnsi="Times New Roman" w:cs="Times New Roman"/>
          <w:sz w:val="28"/>
          <w:szCs w:val="28"/>
          <w:lang w:val="uk-UA"/>
        </w:rPr>
        <w:t xml:space="preserve"> </w:t>
      </w:r>
      <w:r>
        <w:rPr>
          <w:rFonts w:ascii="Times New Roman" w:hAnsi="Times New Roman" w:cs="Times New Roman"/>
          <w:sz w:val="28"/>
          <w:szCs w:val="28"/>
        </w:rPr>
        <w:t>боксёр</w:t>
      </w:r>
      <w:r>
        <w:rPr>
          <w:rFonts w:ascii="Times New Roman" w:hAnsi="Times New Roman" w:cs="Times New Roman"/>
          <w:sz w:val="28"/>
          <w:szCs w:val="28"/>
          <w:lang w:val="uk-UA"/>
        </w:rPr>
        <w:t>.</w:t>
      </w:r>
    </w:p>
    <w:p w14:paraId="364F2930" w14:textId="77777777" w:rsidR="00147818" w:rsidRDefault="00000000">
      <w:pPr>
        <w:spacing w:line="240" w:lineRule="auto"/>
        <w:ind w:left="708"/>
        <w:rPr>
          <w:rFonts w:ascii="Times New Roman" w:hAnsi="Times New Roman" w:cs="Times New Roman"/>
          <w:sz w:val="28"/>
          <w:szCs w:val="28"/>
          <w:lang w:val="uk-UA"/>
        </w:rPr>
      </w:pPr>
      <w:r>
        <w:rPr>
          <w:rFonts w:ascii="Times New Roman" w:hAnsi="Times New Roman" w:cs="Times New Roman"/>
          <w:sz w:val="28"/>
          <w:szCs w:val="28"/>
          <w:lang w:val="uk-UA"/>
        </w:rPr>
        <w:t>Монтажник, маляр,</w:t>
      </w:r>
      <w:r>
        <w:rPr>
          <w:rFonts w:ascii="Times New Roman" w:hAnsi="Times New Roman" w:cs="Times New Roman"/>
          <w:b/>
          <w:sz w:val="28"/>
          <w:szCs w:val="28"/>
          <w:lang w:val="uk-UA"/>
        </w:rPr>
        <w:t xml:space="preserve"> ветеринар</w:t>
      </w:r>
      <w:r>
        <w:rPr>
          <w:rFonts w:ascii="Times New Roman" w:hAnsi="Times New Roman" w:cs="Times New Roman"/>
          <w:sz w:val="28"/>
          <w:szCs w:val="28"/>
          <w:lang w:val="uk-UA"/>
        </w:rPr>
        <w:t xml:space="preserve">, </w:t>
      </w:r>
      <w:r>
        <w:rPr>
          <w:rFonts w:ascii="Times New Roman" w:hAnsi="Times New Roman" w:cs="Times New Roman"/>
          <w:sz w:val="28"/>
          <w:szCs w:val="28"/>
        </w:rPr>
        <w:t>инженер</w:t>
      </w:r>
      <w:r>
        <w:rPr>
          <w:rFonts w:ascii="Times New Roman" w:hAnsi="Times New Roman" w:cs="Times New Roman"/>
          <w:sz w:val="28"/>
          <w:szCs w:val="28"/>
          <w:lang w:val="uk-UA"/>
        </w:rPr>
        <w:t>.</w:t>
      </w:r>
    </w:p>
    <w:p w14:paraId="15EBDEBF" w14:textId="77777777" w:rsidR="00147818" w:rsidRDefault="00000000">
      <w:pPr>
        <w:spacing w:line="240" w:lineRule="auto"/>
        <w:ind w:left="708"/>
        <w:rPr>
          <w:rFonts w:ascii="Times New Roman" w:hAnsi="Times New Roman" w:cs="Times New Roman"/>
          <w:b/>
          <w:sz w:val="28"/>
          <w:szCs w:val="28"/>
          <w:lang w:val="uk-UA"/>
        </w:rPr>
      </w:pPr>
      <w:r>
        <w:rPr>
          <w:rFonts w:ascii="Times New Roman" w:hAnsi="Times New Roman" w:cs="Times New Roman"/>
          <w:sz w:val="28"/>
          <w:szCs w:val="28"/>
        </w:rPr>
        <w:t>Лётчик</w:t>
      </w:r>
      <w:r>
        <w:rPr>
          <w:rFonts w:ascii="Times New Roman" w:hAnsi="Times New Roman" w:cs="Times New Roman"/>
          <w:sz w:val="28"/>
          <w:szCs w:val="28"/>
          <w:lang w:val="uk-UA"/>
        </w:rPr>
        <w:t xml:space="preserve">, </w:t>
      </w:r>
      <w:r>
        <w:rPr>
          <w:rFonts w:ascii="Times New Roman" w:hAnsi="Times New Roman" w:cs="Times New Roman"/>
          <w:sz w:val="28"/>
          <w:szCs w:val="28"/>
        </w:rPr>
        <w:t>танкист</w:t>
      </w:r>
      <w:r>
        <w:rPr>
          <w:rFonts w:ascii="Times New Roman" w:hAnsi="Times New Roman" w:cs="Times New Roman"/>
          <w:sz w:val="28"/>
          <w:szCs w:val="28"/>
          <w:lang w:val="uk-UA"/>
        </w:rPr>
        <w:t xml:space="preserve">, </w:t>
      </w:r>
      <w:r>
        <w:rPr>
          <w:rFonts w:ascii="Times New Roman" w:hAnsi="Times New Roman" w:cs="Times New Roman"/>
          <w:sz w:val="28"/>
          <w:szCs w:val="28"/>
        </w:rPr>
        <w:t>пограничник</w:t>
      </w:r>
      <w:r>
        <w:rPr>
          <w:rFonts w:ascii="Times New Roman" w:hAnsi="Times New Roman" w:cs="Times New Roman"/>
          <w:sz w:val="28"/>
          <w:szCs w:val="28"/>
          <w:lang w:val="uk-UA"/>
        </w:rPr>
        <w:t xml:space="preserve">, </w:t>
      </w:r>
      <w:r>
        <w:rPr>
          <w:rFonts w:ascii="Times New Roman" w:hAnsi="Times New Roman" w:cs="Times New Roman"/>
          <w:b/>
          <w:sz w:val="28"/>
          <w:szCs w:val="28"/>
          <w:lang w:val="uk-UA"/>
        </w:rPr>
        <w:t>учитель.</w:t>
      </w:r>
    </w:p>
    <w:p w14:paraId="14CD03BB" w14:textId="77777777" w:rsidR="00147818" w:rsidRDefault="00000000">
      <w:pPr>
        <w:spacing w:line="240" w:lineRule="auto"/>
        <w:ind w:left="708"/>
        <w:rPr>
          <w:rFonts w:ascii="Times New Roman" w:hAnsi="Times New Roman" w:cs="Times New Roman"/>
          <w:sz w:val="28"/>
          <w:szCs w:val="28"/>
          <w:lang w:val="uk-UA"/>
        </w:rPr>
      </w:pPr>
      <w:r>
        <w:rPr>
          <w:rFonts w:ascii="Times New Roman" w:hAnsi="Times New Roman" w:cs="Times New Roman"/>
          <w:sz w:val="28"/>
          <w:szCs w:val="28"/>
          <w:lang w:val="uk-UA"/>
        </w:rPr>
        <w:t xml:space="preserve">Акробат, </w:t>
      </w:r>
      <w:r>
        <w:rPr>
          <w:rFonts w:ascii="Times New Roman" w:hAnsi="Times New Roman" w:cs="Times New Roman"/>
          <w:b/>
          <w:sz w:val="28"/>
          <w:szCs w:val="28"/>
        </w:rPr>
        <w:t>почтальон</w:t>
      </w:r>
      <w:r>
        <w:rPr>
          <w:rFonts w:ascii="Times New Roman" w:hAnsi="Times New Roman" w:cs="Times New Roman"/>
          <w:sz w:val="28"/>
          <w:szCs w:val="28"/>
          <w:lang w:val="uk-UA"/>
        </w:rPr>
        <w:t>, клоун, фокусник.</w:t>
      </w:r>
    </w:p>
    <w:p w14:paraId="1814D535" w14:textId="77777777" w:rsidR="00147818" w:rsidRDefault="00000000">
      <w:pPr>
        <w:spacing w:line="240" w:lineRule="auto"/>
        <w:ind w:left="708"/>
        <w:rPr>
          <w:rFonts w:ascii="Times New Roman" w:hAnsi="Times New Roman" w:cs="Times New Roman"/>
          <w:sz w:val="28"/>
          <w:szCs w:val="28"/>
          <w:lang w:val="uk-UA"/>
        </w:rPr>
      </w:pPr>
      <w:r>
        <w:rPr>
          <w:rFonts w:ascii="Times New Roman" w:hAnsi="Times New Roman" w:cs="Times New Roman"/>
          <w:sz w:val="28"/>
          <w:szCs w:val="28"/>
          <w:lang w:val="uk-UA"/>
        </w:rPr>
        <w:t xml:space="preserve">Терапевт, </w:t>
      </w:r>
      <w:r>
        <w:rPr>
          <w:rFonts w:ascii="Times New Roman" w:hAnsi="Times New Roman" w:cs="Times New Roman"/>
          <w:sz w:val="28"/>
          <w:szCs w:val="28"/>
        </w:rPr>
        <w:t>хирург</w:t>
      </w:r>
      <w:r>
        <w:rPr>
          <w:rFonts w:ascii="Times New Roman" w:hAnsi="Times New Roman" w:cs="Times New Roman"/>
          <w:sz w:val="28"/>
          <w:szCs w:val="28"/>
          <w:lang w:val="uk-UA"/>
        </w:rPr>
        <w:t xml:space="preserve">, </w:t>
      </w:r>
      <w:r>
        <w:rPr>
          <w:rFonts w:ascii="Times New Roman" w:hAnsi="Times New Roman" w:cs="Times New Roman"/>
          <w:b/>
          <w:sz w:val="28"/>
          <w:szCs w:val="28"/>
        </w:rPr>
        <w:t>рыбак</w:t>
      </w:r>
      <w:r>
        <w:rPr>
          <w:rFonts w:ascii="Times New Roman" w:hAnsi="Times New Roman" w:cs="Times New Roman"/>
          <w:sz w:val="28"/>
          <w:szCs w:val="28"/>
          <w:lang w:val="uk-UA"/>
        </w:rPr>
        <w:t xml:space="preserve">, </w:t>
      </w:r>
      <w:r>
        <w:rPr>
          <w:rFonts w:ascii="Times New Roman" w:hAnsi="Times New Roman" w:cs="Times New Roman"/>
          <w:sz w:val="28"/>
          <w:szCs w:val="28"/>
        </w:rPr>
        <w:t>окулист</w:t>
      </w:r>
      <w:r>
        <w:rPr>
          <w:rFonts w:ascii="Times New Roman" w:hAnsi="Times New Roman" w:cs="Times New Roman"/>
          <w:sz w:val="28"/>
          <w:szCs w:val="28"/>
          <w:lang w:val="uk-UA"/>
        </w:rPr>
        <w:t>.</w:t>
      </w:r>
    </w:p>
    <w:p w14:paraId="72441589" w14:textId="77777777" w:rsidR="00147818" w:rsidRDefault="00000000">
      <w:pPr>
        <w:spacing w:line="240" w:lineRule="auto"/>
        <w:ind w:left="708" w:firstLine="552"/>
        <w:rPr>
          <w:rFonts w:ascii="Times New Roman" w:hAnsi="Times New Roman" w:cs="Times New Roman"/>
          <w:sz w:val="28"/>
          <w:szCs w:val="28"/>
        </w:rPr>
      </w:pPr>
      <w:r>
        <w:rPr>
          <w:rFonts w:ascii="Times New Roman" w:hAnsi="Times New Roman" w:cs="Times New Roman"/>
          <w:sz w:val="28"/>
          <w:szCs w:val="28"/>
        </w:rPr>
        <w:t>В конце психолог раздаёт картинки с транспортом для закрепления знаний о транспорте. Нужно назвать вид транспорта (см.приложение №20-21).</w:t>
      </w:r>
    </w:p>
    <w:p w14:paraId="38FB2D52" w14:textId="77777777" w:rsidR="00147818" w:rsidRDefault="00000000">
      <w:pPr>
        <w:spacing w:line="240" w:lineRule="auto"/>
        <w:ind w:left="708" w:firstLine="552"/>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Pr>
          <w:rFonts w:ascii="Times New Roman" w:hAnsi="Times New Roman" w:cs="Times New Roman"/>
          <w:sz w:val="28"/>
          <w:szCs w:val="28"/>
        </w:rPr>
        <w:t>конце</w:t>
      </w:r>
      <w:r>
        <w:rPr>
          <w:rFonts w:ascii="Times New Roman" w:hAnsi="Times New Roman" w:cs="Times New Roman"/>
          <w:sz w:val="28"/>
          <w:szCs w:val="28"/>
          <w:lang w:val="uk-UA"/>
        </w:rPr>
        <w:t xml:space="preserve"> </w:t>
      </w:r>
      <w:r>
        <w:rPr>
          <w:rFonts w:ascii="Times New Roman" w:hAnsi="Times New Roman" w:cs="Times New Roman"/>
          <w:sz w:val="28"/>
          <w:szCs w:val="28"/>
        </w:rPr>
        <w:t>занятия</w:t>
      </w:r>
      <w:r>
        <w:rPr>
          <w:rFonts w:ascii="Times New Roman" w:hAnsi="Times New Roman" w:cs="Times New Roman"/>
          <w:sz w:val="28"/>
          <w:szCs w:val="28"/>
          <w:lang w:val="uk-UA"/>
        </w:rPr>
        <w:t xml:space="preserve">  </w:t>
      </w:r>
      <w:r>
        <w:rPr>
          <w:rFonts w:ascii="Times New Roman" w:hAnsi="Times New Roman" w:cs="Times New Roman"/>
          <w:sz w:val="28"/>
          <w:szCs w:val="28"/>
        </w:rPr>
        <w:t>дети</w:t>
      </w:r>
      <w:r>
        <w:rPr>
          <w:rFonts w:ascii="Times New Roman" w:hAnsi="Times New Roman" w:cs="Times New Roman"/>
          <w:sz w:val="28"/>
          <w:szCs w:val="28"/>
          <w:lang w:val="uk-UA"/>
        </w:rPr>
        <w:t xml:space="preserve"> </w:t>
      </w:r>
      <w:r>
        <w:rPr>
          <w:rFonts w:ascii="Times New Roman" w:hAnsi="Times New Roman" w:cs="Times New Roman"/>
          <w:sz w:val="28"/>
          <w:szCs w:val="28"/>
        </w:rPr>
        <w:t>подсчитывают</w:t>
      </w:r>
      <w:r>
        <w:rPr>
          <w:rFonts w:ascii="Times New Roman" w:hAnsi="Times New Roman" w:cs="Times New Roman"/>
          <w:sz w:val="28"/>
          <w:szCs w:val="28"/>
          <w:lang w:val="uk-UA"/>
        </w:rPr>
        <w:t xml:space="preserve"> </w:t>
      </w:r>
      <w:r>
        <w:rPr>
          <w:rFonts w:ascii="Times New Roman" w:hAnsi="Times New Roman" w:cs="Times New Roman"/>
          <w:sz w:val="28"/>
          <w:szCs w:val="28"/>
        </w:rPr>
        <w:t>фишки</w:t>
      </w:r>
      <w:r>
        <w:rPr>
          <w:rFonts w:ascii="Times New Roman" w:hAnsi="Times New Roman" w:cs="Times New Roman"/>
          <w:sz w:val="28"/>
          <w:szCs w:val="28"/>
          <w:lang w:val="uk-UA"/>
        </w:rPr>
        <w:t xml:space="preserve"> и право </w:t>
      </w:r>
      <w:r>
        <w:rPr>
          <w:rFonts w:ascii="Times New Roman" w:hAnsi="Times New Roman" w:cs="Times New Roman"/>
          <w:sz w:val="28"/>
          <w:szCs w:val="28"/>
        </w:rPr>
        <w:t>первому</w:t>
      </w:r>
      <w:r>
        <w:rPr>
          <w:rFonts w:ascii="Times New Roman" w:hAnsi="Times New Roman" w:cs="Times New Roman"/>
          <w:sz w:val="28"/>
          <w:szCs w:val="28"/>
          <w:lang w:val="uk-UA"/>
        </w:rPr>
        <w:t xml:space="preserve">  получить приз </w:t>
      </w:r>
      <w:r>
        <w:rPr>
          <w:rFonts w:ascii="Times New Roman" w:hAnsi="Times New Roman" w:cs="Times New Roman"/>
          <w:sz w:val="28"/>
          <w:szCs w:val="28"/>
        </w:rPr>
        <w:t>получает</w:t>
      </w:r>
      <w:r>
        <w:rPr>
          <w:rFonts w:ascii="Times New Roman" w:hAnsi="Times New Roman" w:cs="Times New Roman"/>
          <w:sz w:val="28"/>
          <w:szCs w:val="28"/>
          <w:lang w:val="uk-UA"/>
        </w:rPr>
        <w:t xml:space="preserve"> </w:t>
      </w:r>
      <w:r>
        <w:rPr>
          <w:rFonts w:ascii="Times New Roman" w:hAnsi="Times New Roman" w:cs="Times New Roman"/>
          <w:sz w:val="28"/>
          <w:szCs w:val="28"/>
        </w:rPr>
        <w:t>тот</w:t>
      </w:r>
      <w:r>
        <w:rPr>
          <w:rFonts w:ascii="Times New Roman" w:hAnsi="Times New Roman" w:cs="Times New Roman"/>
          <w:sz w:val="28"/>
          <w:szCs w:val="28"/>
          <w:lang w:val="uk-UA"/>
        </w:rPr>
        <w:t xml:space="preserve">, у кого </w:t>
      </w:r>
      <w:r>
        <w:rPr>
          <w:rFonts w:ascii="Times New Roman" w:hAnsi="Times New Roman" w:cs="Times New Roman"/>
          <w:sz w:val="28"/>
          <w:szCs w:val="28"/>
        </w:rPr>
        <w:t>большее</w:t>
      </w:r>
      <w:r>
        <w:rPr>
          <w:rFonts w:ascii="Times New Roman" w:hAnsi="Times New Roman" w:cs="Times New Roman"/>
          <w:sz w:val="28"/>
          <w:szCs w:val="28"/>
          <w:lang w:val="uk-UA"/>
        </w:rPr>
        <w:t xml:space="preserve"> </w:t>
      </w:r>
      <w:r>
        <w:rPr>
          <w:rFonts w:ascii="Times New Roman" w:hAnsi="Times New Roman" w:cs="Times New Roman"/>
          <w:sz w:val="28"/>
          <w:szCs w:val="28"/>
        </w:rPr>
        <w:t>количество</w:t>
      </w:r>
      <w:r>
        <w:rPr>
          <w:rFonts w:ascii="Times New Roman" w:hAnsi="Times New Roman" w:cs="Times New Roman"/>
          <w:sz w:val="28"/>
          <w:szCs w:val="28"/>
          <w:lang w:val="uk-UA"/>
        </w:rPr>
        <w:t xml:space="preserve"> </w:t>
      </w:r>
      <w:r>
        <w:rPr>
          <w:rFonts w:ascii="Times New Roman" w:hAnsi="Times New Roman" w:cs="Times New Roman"/>
          <w:sz w:val="28"/>
          <w:szCs w:val="28"/>
        </w:rPr>
        <w:t>фишек</w:t>
      </w:r>
      <w:r>
        <w:rPr>
          <w:rFonts w:ascii="Times New Roman" w:hAnsi="Times New Roman" w:cs="Times New Roman"/>
          <w:sz w:val="28"/>
          <w:szCs w:val="28"/>
          <w:lang w:val="uk-UA"/>
        </w:rPr>
        <w:t xml:space="preserve"> за </w:t>
      </w:r>
      <w:r>
        <w:rPr>
          <w:rFonts w:ascii="Times New Roman" w:hAnsi="Times New Roman" w:cs="Times New Roman"/>
          <w:sz w:val="28"/>
          <w:szCs w:val="28"/>
        </w:rPr>
        <w:t>устный</w:t>
      </w:r>
      <w:r>
        <w:rPr>
          <w:rFonts w:ascii="Times New Roman" w:hAnsi="Times New Roman" w:cs="Times New Roman"/>
          <w:sz w:val="28"/>
          <w:szCs w:val="28"/>
          <w:lang w:val="uk-UA"/>
        </w:rPr>
        <w:t xml:space="preserve"> </w:t>
      </w:r>
      <w:r>
        <w:rPr>
          <w:rFonts w:ascii="Times New Roman" w:hAnsi="Times New Roman" w:cs="Times New Roman"/>
          <w:sz w:val="28"/>
          <w:szCs w:val="28"/>
        </w:rPr>
        <w:t>ответ.</w:t>
      </w:r>
    </w:p>
    <w:p w14:paraId="170662B5" w14:textId="77777777" w:rsidR="00147818" w:rsidRDefault="00000000">
      <w:pPr>
        <w:spacing w:line="240" w:lineRule="auto"/>
        <w:ind w:left="708"/>
        <w:rPr>
          <w:rFonts w:ascii="Times New Roman" w:hAnsi="Times New Roman" w:cs="Times New Roman"/>
          <w:b/>
          <w:sz w:val="28"/>
          <w:szCs w:val="28"/>
          <w:lang w:val="uk-UA"/>
        </w:rPr>
      </w:pPr>
      <w:r>
        <w:rPr>
          <w:rFonts w:ascii="Times New Roman" w:hAnsi="Times New Roman" w:cs="Times New Roman"/>
          <w:b/>
          <w:sz w:val="28"/>
          <w:szCs w:val="28"/>
          <w:lang w:val="uk-UA"/>
        </w:rPr>
        <w:t>Дом</w:t>
      </w:r>
      <w:r>
        <w:rPr>
          <w:rFonts w:ascii="Times New Roman" w:hAnsi="Times New Roman" w:cs="Times New Roman"/>
          <w:b/>
          <w:sz w:val="28"/>
          <w:szCs w:val="28"/>
        </w:rPr>
        <w:t xml:space="preserve">ашнее </w:t>
      </w:r>
      <w:r>
        <w:rPr>
          <w:rFonts w:ascii="Times New Roman" w:hAnsi="Times New Roman" w:cs="Times New Roman"/>
          <w:b/>
          <w:sz w:val="28"/>
          <w:szCs w:val="28"/>
          <w:lang w:val="uk-UA"/>
        </w:rPr>
        <w:t>задание:</w:t>
      </w:r>
    </w:p>
    <w:p w14:paraId="6B056AE8" w14:textId="77777777" w:rsidR="00147818" w:rsidRDefault="00000000">
      <w:pPr>
        <w:numPr>
          <w:ilvl w:val="0"/>
          <w:numId w:val="60"/>
        </w:numPr>
        <w:spacing w:line="240" w:lineRule="auto"/>
        <w:rPr>
          <w:rFonts w:ascii="Times New Roman" w:hAnsi="Times New Roman" w:cs="Times New Roman"/>
          <w:sz w:val="28"/>
          <w:szCs w:val="28"/>
        </w:rPr>
      </w:pPr>
      <w:r>
        <w:rPr>
          <w:rFonts w:ascii="Times New Roman" w:hAnsi="Times New Roman" w:cs="Times New Roman"/>
          <w:sz w:val="28"/>
          <w:szCs w:val="28"/>
          <w:lang w:val="en-US"/>
        </w:rPr>
        <w:t>C</w:t>
      </w:r>
      <w:r>
        <w:rPr>
          <w:rFonts w:ascii="Times New Roman" w:hAnsi="Times New Roman" w:cs="Times New Roman"/>
          <w:sz w:val="28"/>
          <w:szCs w:val="28"/>
          <w:lang w:val="uk-UA"/>
        </w:rPr>
        <w:t xml:space="preserve"> родителями выучить стихотворение о понравившемся виде транспорта</w:t>
      </w:r>
      <w:r>
        <w:rPr>
          <w:rFonts w:ascii="Times New Roman" w:hAnsi="Times New Roman" w:cs="Times New Roman"/>
          <w:sz w:val="28"/>
          <w:szCs w:val="28"/>
        </w:rPr>
        <w:t>. Стихи М. ПОГАРСКОГО о видах транспорта</w:t>
      </w:r>
    </w:p>
    <w:p w14:paraId="49E3261D" w14:textId="77777777" w:rsidR="00147818" w:rsidRDefault="00000000">
      <w:pPr>
        <w:numPr>
          <w:ilvl w:val="0"/>
          <w:numId w:val="60"/>
        </w:numPr>
        <w:spacing w:line="240" w:lineRule="auto"/>
        <w:rPr>
          <w:rFonts w:ascii="Times New Roman" w:hAnsi="Times New Roman" w:cs="Times New Roman"/>
          <w:bCs/>
          <w:sz w:val="28"/>
          <w:szCs w:val="28"/>
        </w:rPr>
      </w:pPr>
      <w:r>
        <w:rPr>
          <w:rFonts w:ascii="Times New Roman" w:hAnsi="Times New Roman" w:cs="Times New Roman"/>
          <w:bCs/>
          <w:sz w:val="28"/>
          <w:szCs w:val="28"/>
        </w:rPr>
        <w:t>Составить  описательный  рассказ «Любимый вид транспорта»</w:t>
      </w:r>
    </w:p>
    <w:p w14:paraId="2A3A0CAA" w14:textId="77777777" w:rsidR="00147818" w:rsidRDefault="00000000">
      <w:pPr>
        <w:numPr>
          <w:ilvl w:val="1"/>
          <w:numId w:val="60"/>
        </w:numPr>
        <w:spacing w:line="240" w:lineRule="auto"/>
        <w:rPr>
          <w:rFonts w:ascii="Times New Roman" w:hAnsi="Times New Roman" w:cs="Times New Roman"/>
          <w:sz w:val="28"/>
          <w:szCs w:val="28"/>
        </w:rPr>
      </w:pPr>
      <w:r>
        <w:rPr>
          <w:rFonts w:ascii="Times New Roman" w:hAnsi="Times New Roman" w:cs="Times New Roman"/>
          <w:sz w:val="28"/>
          <w:szCs w:val="28"/>
        </w:rPr>
        <w:t>Какой вид транспорта?    .</w:t>
      </w:r>
    </w:p>
    <w:p w14:paraId="10049F57" w14:textId="77777777" w:rsidR="00147818" w:rsidRDefault="00000000">
      <w:pPr>
        <w:numPr>
          <w:ilvl w:val="1"/>
          <w:numId w:val="60"/>
        </w:num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Из каких частей состоит? (Форма, цвет, размер, детали.)</w:t>
      </w:r>
    </w:p>
    <w:p w14:paraId="1C618E52" w14:textId="77777777" w:rsidR="00147818" w:rsidRDefault="00000000">
      <w:pPr>
        <w:numPr>
          <w:ilvl w:val="0"/>
          <w:numId w:val="60"/>
        </w:numPr>
        <w:spacing w:line="240" w:lineRule="auto"/>
        <w:rPr>
          <w:rFonts w:ascii="Times New Roman" w:hAnsi="Times New Roman" w:cs="Times New Roman"/>
          <w:sz w:val="28"/>
          <w:szCs w:val="28"/>
        </w:rPr>
      </w:pPr>
      <w:r>
        <w:rPr>
          <w:rFonts w:ascii="Times New Roman" w:hAnsi="Times New Roman" w:cs="Times New Roman"/>
          <w:sz w:val="28"/>
          <w:szCs w:val="28"/>
        </w:rPr>
        <w:t>Поиграть в игру «Транспорт» (см.приложение №5)</w:t>
      </w:r>
    </w:p>
    <w:p w14:paraId="659D9EBA" w14:textId="77777777" w:rsidR="00147818" w:rsidRDefault="00000000">
      <w:pPr>
        <w:numPr>
          <w:ilvl w:val="0"/>
          <w:numId w:val="60"/>
        </w:numPr>
        <w:spacing w:line="240" w:lineRule="auto"/>
        <w:rPr>
          <w:rFonts w:ascii="Times New Roman" w:hAnsi="Times New Roman" w:cs="Times New Roman"/>
          <w:sz w:val="28"/>
          <w:szCs w:val="28"/>
        </w:rPr>
      </w:pPr>
      <w:r>
        <w:rPr>
          <w:rFonts w:ascii="Times New Roman" w:hAnsi="Times New Roman" w:cs="Times New Roman"/>
          <w:sz w:val="28"/>
          <w:szCs w:val="28"/>
        </w:rPr>
        <w:t xml:space="preserve"> Поиграть в дидактическую игру «Правильный ответ» (см.приложение №6)</w:t>
      </w:r>
    </w:p>
    <w:p w14:paraId="6ADF3596" w14:textId="77777777" w:rsidR="00147818" w:rsidRDefault="00000000">
      <w:pPr>
        <w:numPr>
          <w:ilvl w:val="0"/>
          <w:numId w:val="60"/>
        </w:numPr>
        <w:spacing w:line="240" w:lineRule="auto"/>
        <w:rPr>
          <w:rFonts w:ascii="Times New Roman" w:hAnsi="Times New Roman" w:cs="Times New Roman"/>
          <w:sz w:val="28"/>
          <w:szCs w:val="28"/>
        </w:rPr>
      </w:pPr>
      <w:r>
        <w:rPr>
          <w:rFonts w:ascii="Times New Roman" w:hAnsi="Times New Roman" w:cs="Times New Roman"/>
          <w:sz w:val="28"/>
          <w:szCs w:val="28"/>
        </w:rPr>
        <w:t>Поиграть в игру «Исключи лишнее» (см. приложение №7)</w:t>
      </w:r>
    </w:p>
    <w:p w14:paraId="1017AA8A" w14:textId="77777777" w:rsidR="00147818" w:rsidRDefault="00000000">
      <w:pPr>
        <w:numPr>
          <w:ilvl w:val="0"/>
          <w:numId w:val="60"/>
        </w:numPr>
        <w:spacing w:line="240" w:lineRule="auto"/>
        <w:rPr>
          <w:rFonts w:ascii="Times New Roman" w:hAnsi="Times New Roman" w:cs="Times New Roman"/>
          <w:sz w:val="28"/>
          <w:szCs w:val="28"/>
        </w:rPr>
      </w:pPr>
      <w:r>
        <w:rPr>
          <w:rFonts w:ascii="Times New Roman" w:hAnsi="Times New Roman" w:cs="Times New Roman"/>
          <w:sz w:val="28"/>
          <w:szCs w:val="28"/>
        </w:rPr>
        <w:t>Поиграть в игру «Кто больше знает?» (см.приложение №8)</w:t>
      </w:r>
    </w:p>
    <w:p w14:paraId="76F62B19" w14:textId="77777777" w:rsidR="00147818" w:rsidRDefault="00000000">
      <w:pPr>
        <w:numPr>
          <w:ilvl w:val="0"/>
          <w:numId w:val="60"/>
        </w:numPr>
        <w:spacing w:line="240" w:lineRule="auto"/>
        <w:rPr>
          <w:rFonts w:ascii="Times New Roman" w:hAnsi="Times New Roman" w:cs="Times New Roman"/>
          <w:sz w:val="28"/>
          <w:szCs w:val="28"/>
        </w:rPr>
      </w:pPr>
      <w:r>
        <w:rPr>
          <w:rFonts w:ascii="Times New Roman" w:hAnsi="Times New Roman" w:cs="Times New Roman"/>
          <w:sz w:val="28"/>
          <w:szCs w:val="28"/>
        </w:rPr>
        <w:t>Поиграть в игру «Кто внимательнее?» (см.приложение №9)</w:t>
      </w:r>
    </w:p>
    <w:p w14:paraId="5CE05C69" w14:textId="77777777" w:rsidR="00147818" w:rsidRDefault="00000000">
      <w:pPr>
        <w:tabs>
          <w:tab w:val="left" w:pos="1100"/>
        </w:tabs>
        <w:spacing w:line="240" w:lineRule="auto"/>
        <w:rPr>
          <w:rFonts w:ascii="Times New Roman" w:hAnsi="Times New Roman" w:cs="Times New Roman"/>
          <w:sz w:val="28"/>
          <w:szCs w:val="28"/>
        </w:rPr>
      </w:pPr>
      <w:r>
        <w:rPr>
          <w:rFonts w:ascii="Times New Roman" w:hAnsi="Times New Roman" w:cs="Times New Roman"/>
          <w:b/>
          <w:i/>
          <w:sz w:val="28"/>
          <w:szCs w:val="28"/>
        </w:rPr>
        <w:br w:type="page" w:clear="all"/>
      </w:r>
    </w:p>
    <w:p w14:paraId="26460B94" w14:textId="77777777" w:rsidR="00147818" w:rsidRDefault="00000000">
      <w:pPr>
        <w:spacing w:line="240" w:lineRule="auto"/>
        <w:jc w:val="center"/>
        <w:rPr>
          <w:rFonts w:ascii="Times New Roman" w:hAnsi="Times New Roman" w:cs="Times New Roman"/>
          <w:b/>
          <w:sz w:val="28"/>
          <w:szCs w:val="28"/>
        </w:rPr>
      </w:pPr>
      <w:r>
        <w:rPr>
          <w:noProof/>
          <w:sz w:val="32"/>
        </w:rPr>
        <w:lastRenderedPageBreak/>
        <mc:AlternateContent>
          <mc:Choice Requires="wps">
            <w:drawing>
              <wp:anchor distT="0" distB="0" distL="114300" distR="114300" simplePos="0" relativeHeight="251652608" behindDoc="0" locked="0" layoutInCell="1" allowOverlap="1" wp14:anchorId="2A1C6F0D" wp14:editId="1FDD0830">
                <wp:simplePos x="0" y="0"/>
                <wp:positionH relativeFrom="column">
                  <wp:posOffset>616585</wp:posOffset>
                </wp:positionH>
                <wp:positionV relativeFrom="paragraph">
                  <wp:posOffset>303530</wp:posOffset>
                </wp:positionV>
                <wp:extent cx="685800" cy="342900"/>
                <wp:effectExtent l="0" t="0" r="0" b="0"/>
                <wp:wrapNone/>
                <wp:docPr id="333" name="Текстовое поле 255"/>
                <wp:cNvGraphicFramePr/>
                <a:graphic xmlns:a="http://schemas.openxmlformats.org/drawingml/2006/main">
                  <a:graphicData uri="http://schemas.microsoft.com/office/word/2010/wordprocessingShape">
                    <wps:wsp>
                      <wps:cNvSpPr txBox="1"/>
                      <wps:spPr bwMode="auto">
                        <a:xfrm>
                          <a:off x="1614805" y="1123315"/>
                          <a:ext cx="685800" cy="342900"/>
                        </a:xfrm>
                        <a:prstGeom prst="rect">
                          <a:avLst/>
                        </a:prstGeom>
                        <a:noFill/>
                        <a:ln>
                          <a:noFill/>
                        </a:ln>
                      </wps:spPr>
                      <wps:txbx>
                        <w:txbxContent>
                          <w:p w14:paraId="63197B04" w14:textId="77777777" w:rsidR="00147818" w:rsidRDefault="00000000">
                            <w:pPr>
                              <w:rPr>
                                <w:b/>
                                <w:sz w:val="32"/>
                                <w:szCs w:val="32"/>
                              </w:rPr>
                            </w:pPr>
                            <w:r>
                              <w:rPr>
                                <w:b/>
                                <w:sz w:val="32"/>
                                <w:szCs w:val="32"/>
                              </w:rPr>
                              <w:t>№ 15</w:t>
                            </w:r>
                          </w:p>
                        </w:txbxContent>
                      </wps:txbx>
                      <wps:bodyPr upright="1"/>
                    </wps:wsp>
                  </a:graphicData>
                </a:graphic>
              </wp:anchor>
            </w:drawing>
          </mc:Choice>
          <mc:Fallback>
            <w:pict>
              <v:shape w14:anchorId="2A1C6F0D" id="Текстовое поле 255" o:spid="_x0000_s1096" type="#_x0000_t202" style="position:absolute;left:0;text-align:left;margin-left:48.55pt;margin-top:23.9pt;width:54pt;height:27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" filled="f" stroked="f">
                <v:textbox>
                  <w:txbxContent>
                    <w:p w14:paraId="63197B04" w14:textId="77777777" w:rsidR="00147818" w:rsidRDefault="00000000">
                      <w:pPr>
                        <w:rPr>
                          <w:b/>
                          <w:sz w:val="32"/>
                          <w:szCs w:val="32"/>
                        </w:rPr>
                      </w:pPr>
                      <w:r>
                        <w:rPr>
                          <w:b/>
                          <w:sz w:val="32"/>
                          <w:szCs w:val="32"/>
                        </w:rPr>
                        <w:t>№ 15</w:t>
                      </w:r>
                    </w:p>
                  </w:txbxContent>
                </v:textbox>
              </v:shape>
            </w:pict>
          </mc:Fallback>
        </mc:AlternateContent>
      </w:r>
      <w:r>
        <w:rPr>
          <w:noProof/>
        </w:rPr>
        <w:drawing>
          <wp:anchor distT="0" distB="0" distL="114300" distR="114300" simplePos="0" relativeHeight="251680256" behindDoc="1" locked="0" layoutInCell="1" allowOverlap="1" wp14:anchorId="7D8FD155" wp14:editId="115E970D">
            <wp:simplePos x="0" y="0"/>
            <wp:positionH relativeFrom="column">
              <wp:posOffset>288925</wp:posOffset>
            </wp:positionH>
            <wp:positionV relativeFrom="paragraph">
              <wp:posOffset>45720</wp:posOffset>
            </wp:positionV>
            <wp:extent cx="1143000" cy="878840"/>
            <wp:effectExtent l="0" t="0" r="0" b="5080"/>
            <wp:wrapNone/>
            <wp:docPr id="334" name="Изображение 3" descr="Untitled-True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Изображение 3" descr="Untitled-TrueColor-01"/>
                    <pic:cNvPicPr>
                      <a:picLocks noChangeAspect="1"/>
                    </pic:cNvPicPr>
                  </pic:nvPicPr>
                  <pic:blipFill>
                    <a:blip r:embed="rId8"/>
                    <a:stretch>
                      <a:fillRect/>
                    </a:stretch>
                  </pic:blipFill>
                  <pic:spPr>
                    <a:xfrm>
                      <a:off x="0" y="0"/>
                      <a:ext cx="1143000" cy="878840"/>
                    </a:xfrm>
                    <a:prstGeom prst="rect">
                      <a:avLst/>
                    </a:prstGeom>
                    <a:noFill/>
                    <a:ln>
                      <a:noFill/>
                    </a:ln>
                  </pic:spPr>
                </pic:pic>
              </a:graphicData>
            </a:graphic>
          </wp:anchor>
        </w:drawing>
      </w:r>
      <w:r>
        <w:rPr>
          <w:rFonts w:ascii="Times New Roman" w:hAnsi="Times New Roman" w:cs="Times New Roman"/>
          <w:b/>
          <w:sz w:val="28"/>
          <w:szCs w:val="28"/>
        </w:rPr>
        <w:t xml:space="preserve">         </w:t>
      </w:r>
    </w:p>
    <w:p w14:paraId="6836E1AA" w14:textId="77777777" w:rsidR="00147818" w:rsidRDefault="0000000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Занятие № 15  «День рожденья» Продукты</w:t>
      </w:r>
    </w:p>
    <w:p w14:paraId="1C7C19BE" w14:textId="77777777" w:rsidR="00147818" w:rsidRDefault="00147818">
      <w:pPr>
        <w:spacing w:after="0" w:line="240" w:lineRule="auto"/>
        <w:ind w:firstLine="709"/>
        <w:jc w:val="center"/>
        <w:rPr>
          <w:rFonts w:ascii="Times New Roman CYR" w:hAnsi="Times New Roman CYR" w:cs="Times New Roman CYR"/>
          <w:sz w:val="28"/>
          <w:szCs w:val="28"/>
          <w:lang w:val="uk-UA"/>
        </w:rPr>
      </w:pPr>
    </w:p>
    <w:p w14:paraId="5FF43F79"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2C920DA1" w14:textId="77777777">
        <w:trPr>
          <w:trHeight w:val="347"/>
        </w:trPr>
        <w:tc>
          <w:tcPr>
            <w:tcW w:w="8494" w:type="dxa"/>
          </w:tcPr>
          <w:p w14:paraId="383400AA" w14:textId="77777777" w:rsidR="00147818" w:rsidRDefault="00000000">
            <w:pPr>
              <w:spacing w:line="240" w:lineRule="auto"/>
              <w:jc w:val="both"/>
              <w:outlineLvl w:val="0"/>
              <w:rPr>
                <w:rFonts w:ascii="Times New Roman CYR" w:hAnsi="Times New Roman CYR" w:cs="Times New Roman CYR"/>
                <w:sz w:val="28"/>
                <w:szCs w:val="28"/>
                <w:lang w:val="uk-UA"/>
              </w:rPr>
            </w:pPr>
            <w:r>
              <w:rPr>
                <w:rFonts w:ascii="Times New Roman CYR" w:hAnsi="Times New Roman CYR" w:cs="Times New Roman CYR"/>
                <w:sz w:val="28"/>
                <w:szCs w:val="28"/>
              </w:rPr>
              <w:t>Организационный момент. И</w:t>
            </w:r>
            <w:r>
              <w:rPr>
                <w:rFonts w:ascii="Times New Roman CYR" w:hAnsi="Times New Roman CYR"/>
                <w:iCs/>
                <w:sz w:val="28"/>
                <w:szCs w:val="28"/>
              </w:rPr>
              <w:t>гра</w:t>
            </w:r>
            <w:r>
              <w:rPr>
                <w:rFonts w:ascii="Times New Roman" w:hAnsi="Times New Roman" w:cs="Times New Roman"/>
                <w:iCs/>
                <w:sz w:val="28"/>
                <w:szCs w:val="28"/>
              </w:rPr>
              <w:t xml:space="preserve"> «Скажи наоборот»</w:t>
            </w:r>
          </w:p>
        </w:tc>
        <w:tc>
          <w:tcPr>
            <w:tcW w:w="1068" w:type="dxa"/>
          </w:tcPr>
          <w:p w14:paraId="3E0A4F54"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0C3529A7" w14:textId="77777777">
        <w:trPr>
          <w:trHeight w:val="339"/>
        </w:trPr>
        <w:tc>
          <w:tcPr>
            <w:tcW w:w="8494" w:type="dxa"/>
          </w:tcPr>
          <w:p w14:paraId="7A21913B" w14:textId="77777777" w:rsidR="00147818" w:rsidRDefault="00000000">
            <w:pPr>
              <w:spacing w:line="240" w:lineRule="auto"/>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sz w:val="28"/>
                <w:szCs w:val="28"/>
              </w:rPr>
              <w:t>Игра «Развиваем логик</w:t>
            </w:r>
            <w:r>
              <w:rPr>
                <w:rFonts w:ascii="Times New Roman" w:hAnsi="Times New Roman" w:cs="Times New Roman"/>
                <w:sz w:val="28"/>
                <w:szCs w:val="28"/>
                <w:lang w:val="uk-UA"/>
              </w:rPr>
              <w:t xml:space="preserve">у» </w:t>
            </w:r>
            <w:r>
              <w:rPr>
                <w:rFonts w:ascii="Times New Roman" w:hAnsi="Times New Roman" w:cs="Times New Roman"/>
                <w:sz w:val="28"/>
                <w:szCs w:val="28"/>
              </w:rPr>
              <w:t>(чего</w:t>
            </w:r>
            <w:r>
              <w:rPr>
                <w:rFonts w:ascii="Times New Roman" w:hAnsi="Times New Roman" w:cs="Times New Roman"/>
                <w:sz w:val="28"/>
                <w:szCs w:val="28"/>
                <w:lang w:val="uk-UA"/>
              </w:rPr>
              <w:t xml:space="preserve"> </w:t>
            </w:r>
            <w:r>
              <w:rPr>
                <w:rFonts w:ascii="Times New Roman" w:hAnsi="Times New Roman" w:cs="Times New Roman"/>
                <w:sz w:val="28"/>
                <w:szCs w:val="28"/>
              </w:rPr>
              <w:t>больше?)</w:t>
            </w:r>
          </w:p>
        </w:tc>
        <w:tc>
          <w:tcPr>
            <w:tcW w:w="1068" w:type="dxa"/>
          </w:tcPr>
          <w:p w14:paraId="74CD8A0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292A7996" w14:textId="77777777">
        <w:trPr>
          <w:trHeight w:val="339"/>
        </w:trPr>
        <w:tc>
          <w:tcPr>
            <w:tcW w:w="8494" w:type="dxa"/>
          </w:tcPr>
          <w:p w14:paraId="6E8BAFED" w14:textId="77777777" w:rsidR="00147818" w:rsidRDefault="00000000">
            <w:pPr>
              <w:ind w:left="360"/>
              <w:rPr>
                <w:rFonts w:ascii="Times New Roman CYR" w:hAnsi="Times New Roman CYR" w:cs="Times New Roman CYR"/>
                <w:sz w:val="28"/>
                <w:szCs w:val="28"/>
                <w:lang w:val="uk-UA"/>
              </w:rPr>
            </w:pPr>
            <w:r>
              <w:rPr>
                <w:rFonts w:ascii="Times New Roman" w:eastAsia="SimSun" w:hAnsi="Times New Roman" w:cs="Times New Roman"/>
                <w:sz w:val="28"/>
                <w:szCs w:val="28"/>
              </w:rPr>
              <w:t>2.1.</w:t>
            </w:r>
            <w:r>
              <w:rPr>
                <w:rFonts w:ascii="Times New Roman" w:hAnsi="Times New Roman" w:cs="Times New Roman"/>
                <w:sz w:val="28"/>
                <w:szCs w:val="28"/>
              </w:rPr>
              <w:t>Игра «Лексикон» (</w:t>
            </w:r>
            <w:r>
              <w:rPr>
                <w:rFonts w:ascii="Times New Roman" w:hAnsi="Times New Roman" w:cs="Times New Roman"/>
                <w:i/>
                <w:sz w:val="28"/>
                <w:szCs w:val="28"/>
              </w:rPr>
              <w:t xml:space="preserve"> родственные слова )</w:t>
            </w:r>
          </w:p>
        </w:tc>
        <w:tc>
          <w:tcPr>
            <w:tcW w:w="1068" w:type="dxa"/>
          </w:tcPr>
          <w:p w14:paraId="7FE90324"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мин</w:t>
            </w:r>
          </w:p>
        </w:tc>
      </w:tr>
      <w:tr w:rsidR="00147818" w14:paraId="1BFD0B9A" w14:textId="77777777">
        <w:trPr>
          <w:trHeight w:val="339"/>
        </w:trPr>
        <w:tc>
          <w:tcPr>
            <w:tcW w:w="8494" w:type="dxa"/>
          </w:tcPr>
          <w:p w14:paraId="5D872C8F" w14:textId="77777777" w:rsidR="00147818" w:rsidRDefault="00000000">
            <w:pPr>
              <w:ind w:left="360"/>
              <w:rPr>
                <w:rFonts w:ascii="Times New Roman" w:eastAsia="SimSun" w:hAnsi="Times New Roman" w:cs="Times New Roman"/>
                <w:sz w:val="28"/>
                <w:szCs w:val="28"/>
              </w:rPr>
            </w:pPr>
            <w:r>
              <w:rPr>
                <w:rFonts w:ascii="Times New Roman" w:eastAsia="SimSun" w:hAnsi="Times New Roman" w:cs="Times New Roman"/>
                <w:sz w:val="28"/>
                <w:szCs w:val="28"/>
              </w:rPr>
              <w:t>2.2.Игра «Деление предметов на группы по определенным признакам (н</w:t>
            </w:r>
            <w:r>
              <w:rPr>
                <w:rFonts w:ascii="Times New Roman" w:hAnsi="Times New Roman" w:cs="Times New Roman"/>
                <w:i/>
                <w:sz w:val="28"/>
                <w:szCs w:val="28"/>
              </w:rPr>
              <w:t>азвать одним  или двумя словами)</w:t>
            </w:r>
          </w:p>
        </w:tc>
        <w:tc>
          <w:tcPr>
            <w:tcW w:w="1068" w:type="dxa"/>
          </w:tcPr>
          <w:p w14:paraId="25C5453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1мин</w:t>
            </w:r>
          </w:p>
        </w:tc>
      </w:tr>
      <w:tr w:rsidR="00147818" w14:paraId="20D6E8A0" w14:textId="77777777">
        <w:trPr>
          <w:trHeight w:val="339"/>
        </w:trPr>
        <w:tc>
          <w:tcPr>
            <w:tcW w:w="8494" w:type="dxa"/>
          </w:tcPr>
          <w:p w14:paraId="55B2C466" w14:textId="77777777" w:rsidR="00147818" w:rsidRDefault="00000000">
            <w:pPr>
              <w:ind w:left="360"/>
              <w:rPr>
                <w:rFonts w:ascii="Times New Roman" w:eastAsia="SimSun" w:hAnsi="Times New Roman" w:cs="Times New Roman"/>
                <w:sz w:val="28"/>
                <w:szCs w:val="28"/>
              </w:rPr>
            </w:pPr>
            <w:r>
              <w:rPr>
                <w:rFonts w:ascii="Times New Roman" w:eastAsia="SimSun" w:hAnsi="Times New Roman" w:cs="Times New Roman"/>
                <w:sz w:val="28"/>
                <w:szCs w:val="28"/>
              </w:rPr>
              <w:t>2.3.</w:t>
            </w:r>
            <w:r>
              <w:rPr>
                <w:rFonts w:ascii="Times New Roman" w:hAnsi="Times New Roman" w:cs="Times New Roman"/>
                <w:sz w:val="28"/>
                <w:szCs w:val="28"/>
              </w:rPr>
              <w:t>Пальчиковая разминка «Гости»</w:t>
            </w:r>
          </w:p>
        </w:tc>
        <w:tc>
          <w:tcPr>
            <w:tcW w:w="1068" w:type="dxa"/>
          </w:tcPr>
          <w:p w14:paraId="46255266"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2433E884" w14:textId="77777777">
        <w:tc>
          <w:tcPr>
            <w:tcW w:w="8494" w:type="dxa"/>
          </w:tcPr>
          <w:p w14:paraId="6FA7063B" w14:textId="77777777" w:rsidR="00147818" w:rsidRDefault="00000000">
            <w:pPr>
              <w:widowControl w:val="0"/>
              <w:numPr>
                <w:ilvl w:val="0"/>
                <w:numId w:val="55"/>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75A709E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16EADBD9" w14:textId="77777777">
        <w:tc>
          <w:tcPr>
            <w:tcW w:w="8494" w:type="dxa"/>
          </w:tcPr>
          <w:p w14:paraId="766BE4B2" w14:textId="77777777" w:rsidR="00147818" w:rsidRDefault="00000000">
            <w:pPr>
              <w:rPr>
                <w:rFonts w:ascii="Times New Roman CYR" w:hAnsi="Times New Roman CYR" w:cs="Times New Roman CYR"/>
                <w:sz w:val="28"/>
                <w:szCs w:val="28"/>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w:hAnsi="Times New Roman" w:cs="Times New Roman"/>
                <w:sz w:val="28"/>
                <w:szCs w:val="28"/>
              </w:rPr>
              <w:t xml:space="preserve"> Практическая работа «Изготовление подарка из пластилина (по выбору)»</w:t>
            </w:r>
          </w:p>
        </w:tc>
        <w:tc>
          <w:tcPr>
            <w:tcW w:w="1068" w:type="dxa"/>
          </w:tcPr>
          <w:p w14:paraId="24316B3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10 мин</w:t>
            </w:r>
          </w:p>
        </w:tc>
      </w:tr>
      <w:tr w:rsidR="00147818" w14:paraId="7D5D54B4" w14:textId="77777777">
        <w:tc>
          <w:tcPr>
            <w:tcW w:w="8494" w:type="dxa"/>
          </w:tcPr>
          <w:p w14:paraId="4B00D685" w14:textId="77777777" w:rsidR="00147818" w:rsidRDefault="00000000">
            <w:pPr>
              <w:rPr>
                <w:rFonts w:ascii="Times New Roman CYR" w:hAnsi="Times New Roman CYR" w:cs="Times New Roman CYR"/>
                <w:sz w:val="28"/>
                <w:szCs w:val="28"/>
              </w:rPr>
            </w:pPr>
            <w:r>
              <w:rPr>
                <w:rFonts w:ascii="Times New Roman CYR" w:hAnsi="Times New Roman CYR" w:cs="Times New Roman CYR"/>
                <w:sz w:val="28"/>
                <w:szCs w:val="28"/>
              </w:rPr>
              <w:t>3.2.</w:t>
            </w:r>
            <w:r>
              <w:rPr>
                <w:rFonts w:ascii="Times New Roman" w:hAnsi="Times New Roman" w:cs="Times New Roman"/>
                <w:sz w:val="28"/>
                <w:szCs w:val="28"/>
              </w:rPr>
              <w:t>Упражнение «Сервировка праздничного стола»</w:t>
            </w:r>
          </w:p>
        </w:tc>
        <w:tc>
          <w:tcPr>
            <w:tcW w:w="1068" w:type="dxa"/>
          </w:tcPr>
          <w:p w14:paraId="7A32791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4F3E6B05" w14:textId="77777777">
        <w:tc>
          <w:tcPr>
            <w:tcW w:w="8494" w:type="dxa"/>
          </w:tcPr>
          <w:p w14:paraId="0087714F" w14:textId="77777777" w:rsidR="00147818" w:rsidRDefault="00000000">
            <w:pPr>
              <w:widowControl w:val="0"/>
              <w:numPr>
                <w:ilvl w:val="0"/>
                <w:numId w:val="55"/>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6712972C"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D8A1EB5" w14:textId="77777777">
        <w:tc>
          <w:tcPr>
            <w:tcW w:w="8494" w:type="dxa"/>
          </w:tcPr>
          <w:p w14:paraId="289C83AC"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177423B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16C8E4B1" w14:textId="77777777" w:rsidR="00147818" w:rsidRDefault="00000000">
      <w:pPr>
        <w:spacing w:line="240" w:lineRule="auto"/>
        <w:jc w:val="center"/>
        <w:rPr>
          <w:b/>
          <w:sz w:val="32"/>
          <w:szCs w:val="32"/>
          <w:lang w:val="uk-UA"/>
        </w:rPr>
      </w:pPr>
      <w:r>
        <w:rPr>
          <w:b/>
          <w:sz w:val="32"/>
          <w:szCs w:val="32"/>
          <w:lang w:val="uk-UA"/>
        </w:rPr>
        <w:t xml:space="preserve">                             </w:t>
      </w:r>
    </w:p>
    <w:p w14:paraId="33FA1319" w14:textId="77777777" w:rsidR="00147818" w:rsidRDefault="00000000">
      <w:pPr>
        <w:numPr>
          <w:ilvl w:val="0"/>
          <w:numId w:val="61"/>
        </w:num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Организационный момент.</w:t>
      </w:r>
    </w:p>
    <w:p w14:paraId="1BBB73C9" w14:textId="77777777" w:rsidR="00147818" w:rsidRDefault="00000000">
      <w:pPr>
        <w:spacing w:line="240" w:lineRule="auto"/>
        <w:jc w:val="both"/>
        <w:outlineLvl w:val="0"/>
        <w:rPr>
          <w:rFonts w:ascii="Times New Roman" w:hAnsi="Times New Roman" w:cs="Times New Roman"/>
          <w:i/>
          <w:sz w:val="28"/>
          <w:szCs w:val="28"/>
        </w:rPr>
      </w:pPr>
      <w:r>
        <w:rPr>
          <w:rFonts w:ascii="Times New Roman CYR" w:hAnsi="Times New Roman CYR"/>
          <w:iCs/>
          <w:sz w:val="28"/>
          <w:szCs w:val="28"/>
        </w:rPr>
        <w:t>Дети в кругу приветствуют друг друга. Психолог проводит игру</w:t>
      </w:r>
      <w:r>
        <w:rPr>
          <w:rFonts w:ascii="Times New Roman" w:hAnsi="Times New Roman" w:cs="Times New Roman"/>
          <w:iCs/>
          <w:sz w:val="28"/>
          <w:szCs w:val="28"/>
        </w:rPr>
        <w:t xml:space="preserve"> </w:t>
      </w:r>
      <w:r>
        <w:rPr>
          <w:rFonts w:ascii="Times New Roman" w:hAnsi="Times New Roman" w:cs="Times New Roman"/>
          <w:i/>
          <w:sz w:val="28"/>
          <w:szCs w:val="28"/>
        </w:rPr>
        <w:t>«Скажи наоборот»</w:t>
      </w:r>
    </w:p>
    <w:p w14:paraId="0155A75C"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Назовите слова, противоположные по смыслу.</w:t>
      </w:r>
    </w:p>
    <w:p w14:paraId="4E0236E2"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Психолог называет слово и бросает мяч любому игроку, тот ловит мяч и называет противоположное по смыслу слово.</w:t>
      </w:r>
    </w:p>
    <w:tbl>
      <w:tblPr>
        <w:tblStyle w:val="af5"/>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1623"/>
      </w:tblGrid>
      <w:tr w:rsidR="00147818" w14:paraId="4B4C27DC" w14:textId="77777777">
        <w:tc>
          <w:tcPr>
            <w:tcW w:w="2157" w:type="dxa"/>
          </w:tcPr>
          <w:p w14:paraId="46005A5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нежный</w:t>
            </w:r>
          </w:p>
        </w:tc>
        <w:tc>
          <w:tcPr>
            <w:tcW w:w="1623" w:type="dxa"/>
          </w:tcPr>
          <w:p w14:paraId="1697740F"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грубый</w:t>
            </w:r>
          </w:p>
        </w:tc>
      </w:tr>
      <w:tr w:rsidR="00147818" w14:paraId="2B48A40E" w14:textId="77777777">
        <w:tc>
          <w:tcPr>
            <w:tcW w:w="2157" w:type="dxa"/>
          </w:tcPr>
          <w:p w14:paraId="43A1F68B"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сладкий</w:t>
            </w:r>
          </w:p>
        </w:tc>
        <w:tc>
          <w:tcPr>
            <w:tcW w:w="1623" w:type="dxa"/>
          </w:tcPr>
          <w:p w14:paraId="377C013F"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горький</w:t>
            </w:r>
          </w:p>
        </w:tc>
      </w:tr>
      <w:tr w:rsidR="00147818" w14:paraId="4654784C" w14:textId="77777777">
        <w:tc>
          <w:tcPr>
            <w:tcW w:w="2157" w:type="dxa"/>
          </w:tcPr>
          <w:p w14:paraId="1CCA8295"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тихо</w:t>
            </w:r>
          </w:p>
        </w:tc>
        <w:tc>
          <w:tcPr>
            <w:tcW w:w="1623" w:type="dxa"/>
          </w:tcPr>
          <w:p w14:paraId="20004B46"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громко</w:t>
            </w:r>
          </w:p>
        </w:tc>
      </w:tr>
      <w:tr w:rsidR="00147818" w14:paraId="3ADBC1D8" w14:textId="77777777">
        <w:tc>
          <w:tcPr>
            <w:tcW w:w="2157" w:type="dxa"/>
          </w:tcPr>
          <w:p w14:paraId="3197DA7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веселый</w:t>
            </w:r>
          </w:p>
        </w:tc>
        <w:tc>
          <w:tcPr>
            <w:tcW w:w="1623" w:type="dxa"/>
          </w:tcPr>
          <w:p w14:paraId="29A505C9"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грустный</w:t>
            </w:r>
          </w:p>
        </w:tc>
      </w:tr>
      <w:tr w:rsidR="00147818" w14:paraId="019A8735" w14:textId="77777777">
        <w:tc>
          <w:tcPr>
            <w:tcW w:w="2157" w:type="dxa"/>
          </w:tcPr>
          <w:p w14:paraId="1BA83C6F"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сытый</w:t>
            </w:r>
          </w:p>
        </w:tc>
        <w:tc>
          <w:tcPr>
            <w:tcW w:w="1623" w:type="dxa"/>
          </w:tcPr>
          <w:p w14:paraId="2023344F"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голодный</w:t>
            </w:r>
          </w:p>
        </w:tc>
      </w:tr>
      <w:tr w:rsidR="00147818" w14:paraId="3CEC39B4" w14:textId="77777777">
        <w:tc>
          <w:tcPr>
            <w:tcW w:w="2157" w:type="dxa"/>
          </w:tcPr>
          <w:p w14:paraId="20419AD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мелкий</w:t>
            </w:r>
          </w:p>
        </w:tc>
        <w:tc>
          <w:tcPr>
            <w:tcW w:w="1623" w:type="dxa"/>
          </w:tcPr>
          <w:p w14:paraId="0FDD6EB1"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глубокий</w:t>
            </w:r>
          </w:p>
        </w:tc>
      </w:tr>
      <w:tr w:rsidR="00147818" w14:paraId="3623954A" w14:textId="77777777">
        <w:tc>
          <w:tcPr>
            <w:tcW w:w="2157" w:type="dxa"/>
          </w:tcPr>
          <w:p w14:paraId="4D6E95D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редкий</w:t>
            </w:r>
          </w:p>
        </w:tc>
        <w:tc>
          <w:tcPr>
            <w:tcW w:w="1623" w:type="dxa"/>
          </w:tcPr>
          <w:p w14:paraId="2676C9AC"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густой</w:t>
            </w:r>
          </w:p>
        </w:tc>
      </w:tr>
      <w:tr w:rsidR="00147818" w14:paraId="23A642D5" w14:textId="77777777">
        <w:tc>
          <w:tcPr>
            <w:tcW w:w="2157" w:type="dxa"/>
          </w:tcPr>
          <w:p w14:paraId="0E230E8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чистый</w:t>
            </w:r>
          </w:p>
        </w:tc>
        <w:tc>
          <w:tcPr>
            <w:tcW w:w="1623" w:type="dxa"/>
          </w:tcPr>
          <w:p w14:paraId="71F01D70"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грязный</w:t>
            </w:r>
          </w:p>
        </w:tc>
      </w:tr>
      <w:tr w:rsidR="00147818" w14:paraId="6CF4D013" w14:textId="77777777">
        <w:tc>
          <w:tcPr>
            <w:tcW w:w="2157" w:type="dxa"/>
          </w:tcPr>
          <w:p w14:paraId="3C5EA3A5"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lastRenderedPageBreak/>
              <w:t>шершавый</w:t>
            </w:r>
          </w:p>
        </w:tc>
        <w:tc>
          <w:tcPr>
            <w:tcW w:w="1623" w:type="dxa"/>
          </w:tcPr>
          <w:p w14:paraId="15B8C89C"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гладкий</w:t>
            </w:r>
          </w:p>
        </w:tc>
      </w:tr>
      <w:tr w:rsidR="00147818" w14:paraId="728FEE47" w14:textId="77777777">
        <w:tc>
          <w:tcPr>
            <w:tcW w:w="2157" w:type="dxa"/>
          </w:tcPr>
          <w:p w14:paraId="06DF6D1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мудрость</w:t>
            </w:r>
          </w:p>
        </w:tc>
        <w:tc>
          <w:tcPr>
            <w:tcW w:w="1623" w:type="dxa"/>
          </w:tcPr>
          <w:p w14:paraId="44685BA0"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глупость</w:t>
            </w:r>
          </w:p>
        </w:tc>
      </w:tr>
      <w:tr w:rsidR="00147818" w14:paraId="13E8D0EA" w14:textId="77777777">
        <w:tc>
          <w:tcPr>
            <w:tcW w:w="2157" w:type="dxa"/>
          </w:tcPr>
          <w:p w14:paraId="16B4FBE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зажигать</w:t>
            </w:r>
          </w:p>
        </w:tc>
        <w:tc>
          <w:tcPr>
            <w:tcW w:w="1623" w:type="dxa"/>
          </w:tcPr>
          <w:p w14:paraId="382F9160"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гасить</w:t>
            </w:r>
          </w:p>
        </w:tc>
      </w:tr>
    </w:tbl>
    <w:p w14:paraId="65A36DF5"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Дети приглашаются на свои места</w:t>
      </w:r>
    </w:p>
    <w:p w14:paraId="49BE3EBF" w14:textId="77777777" w:rsidR="00147818" w:rsidRDefault="00000000">
      <w:pPr>
        <w:rPr>
          <w:rFonts w:ascii="Times New Roman" w:hAnsi="Times New Roman" w:cs="Times New Roman"/>
          <w:b/>
          <w:bCs/>
          <w:i/>
          <w:sz w:val="28"/>
          <w:szCs w:val="28"/>
        </w:rPr>
      </w:pPr>
      <w:r>
        <w:rPr>
          <w:rFonts w:ascii="Times New Roman" w:hAnsi="Times New Roman" w:cs="Times New Roman"/>
          <w:b/>
          <w:bCs/>
          <w:i/>
          <w:sz w:val="28"/>
          <w:szCs w:val="28"/>
          <w:lang w:val="en-US"/>
        </w:rPr>
        <w:t>II.</w:t>
      </w:r>
      <w:r>
        <w:rPr>
          <w:rFonts w:ascii="Times New Roman" w:hAnsi="Times New Roman" w:cs="Times New Roman"/>
          <w:b/>
          <w:bCs/>
          <w:i/>
          <w:sz w:val="28"/>
          <w:szCs w:val="28"/>
        </w:rPr>
        <w:t>Разминка.</w:t>
      </w:r>
    </w:p>
    <w:p w14:paraId="227A1110" w14:textId="77777777" w:rsidR="00147818" w:rsidRDefault="00000000">
      <w:pPr>
        <w:spacing w:line="240" w:lineRule="auto"/>
        <w:rPr>
          <w:rFonts w:ascii="Times New Roman" w:hAnsi="Times New Roman" w:cs="Times New Roman"/>
          <w:sz w:val="28"/>
          <w:szCs w:val="28"/>
          <w:lang w:val="uk-UA"/>
        </w:rPr>
      </w:pPr>
      <w:r>
        <w:rPr>
          <w:rFonts w:ascii="Times New Roman" w:hAnsi="Times New Roman" w:cs="Times New Roman"/>
          <w:b/>
          <w:sz w:val="28"/>
          <w:szCs w:val="28"/>
        </w:rPr>
        <w:t>Игра «Развиваем логик</w:t>
      </w:r>
      <w:r>
        <w:rPr>
          <w:rFonts w:ascii="Times New Roman" w:hAnsi="Times New Roman" w:cs="Times New Roman"/>
          <w:b/>
          <w:sz w:val="28"/>
          <w:szCs w:val="28"/>
          <w:lang w:val="uk-UA"/>
        </w:rPr>
        <w:t>у»</w:t>
      </w:r>
    </w:p>
    <w:p w14:paraId="3FED46F7" w14:textId="77777777" w:rsidR="00147818" w:rsidRDefault="00000000">
      <w:pPr>
        <w:spacing w:line="240" w:lineRule="auto"/>
        <w:rPr>
          <w:rFonts w:ascii="Times New Roman" w:hAnsi="Times New Roman" w:cs="Times New Roman"/>
          <w:sz w:val="28"/>
          <w:szCs w:val="28"/>
          <w:lang w:val="uk-UA"/>
        </w:rPr>
      </w:pPr>
      <w:r>
        <w:rPr>
          <w:rFonts w:ascii="Times New Roman" w:hAnsi="Times New Roman" w:cs="Times New Roman"/>
          <w:sz w:val="28"/>
          <w:szCs w:val="28"/>
        </w:rPr>
        <w:t>Скажите</w:t>
      </w:r>
      <w:r>
        <w:rPr>
          <w:rFonts w:ascii="Times New Roman" w:hAnsi="Times New Roman" w:cs="Times New Roman"/>
          <w:sz w:val="28"/>
          <w:szCs w:val="28"/>
          <w:lang w:val="uk-UA"/>
        </w:rPr>
        <w:t xml:space="preserve">, </w:t>
      </w:r>
      <w:r>
        <w:rPr>
          <w:rFonts w:ascii="Times New Roman" w:hAnsi="Times New Roman" w:cs="Times New Roman"/>
          <w:sz w:val="28"/>
          <w:szCs w:val="28"/>
        </w:rPr>
        <w:t>чего</w:t>
      </w:r>
      <w:r>
        <w:rPr>
          <w:rFonts w:ascii="Times New Roman" w:hAnsi="Times New Roman" w:cs="Times New Roman"/>
          <w:sz w:val="28"/>
          <w:szCs w:val="28"/>
          <w:lang w:val="uk-UA"/>
        </w:rPr>
        <w:t xml:space="preserve"> </w:t>
      </w:r>
      <w:r>
        <w:rPr>
          <w:rFonts w:ascii="Times New Roman" w:hAnsi="Times New Roman" w:cs="Times New Roman"/>
          <w:sz w:val="28"/>
          <w:szCs w:val="28"/>
        </w:rPr>
        <w:t>больше</w:t>
      </w:r>
      <w:r>
        <w:rPr>
          <w:rFonts w:ascii="Times New Roman" w:hAnsi="Times New Roman" w:cs="Times New Roman"/>
          <w:sz w:val="28"/>
          <w:szCs w:val="28"/>
          <w:lang w:val="uk-UA"/>
        </w:rPr>
        <w:t>:</w:t>
      </w:r>
    </w:p>
    <w:p w14:paraId="0CC83565" w14:textId="77777777" w:rsidR="00147818" w:rsidRDefault="00000000">
      <w:pPr>
        <w:numPr>
          <w:ilvl w:val="0"/>
          <w:numId w:val="62"/>
        </w:numPr>
        <w:spacing w:line="240" w:lineRule="auto"/>
        <w:rPr>
          <w:rFonts w:ascii="Times New Roman" w:hAnsi="Times New Roman" w:cs="Times New Roman"/>
          <w:i/>
          <w:sz w:val="28"/>
          <w:szCs w:val="28"/>
        </w:rPr>
      </w:pPr>
      <w:r>
        <w:rPr>
          <w:rFonts w:ascii="Times New Roman" w:hAnsi="Times New Roman" w:cs="Times New Roman"/>
          <w:sz w:val="28"/>
          <w:szCs w:val="28"/>
        </w:rPr>
        <w:t>Тортов</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или вафельных (бисквитных, песочных, безе, слоеных…) тортов? </w:t>
      </w:r>
      <w:r>
        <w:rPr>
          <w:rFonts w:ascii="Times New Roman" w:hAnsi="Times New Roman" w:cs="Times New Roman"/>
          <w:i/>
          <w:sz w:val="28"/>
          <w:szCs w:val="28"/>
        </w:rPr>
        <w:t>(Тортов, так как вафельный торт – один из видов тортов).</w:t>
      </w:r>
    </w:p>
    <w:p w14:paraId="77B517FD" w14:textId="77777777" w:rsidR="00147818" w:rsidRDefault="00000000">
      <w:pPr>
        <w:numPr>
          <w:ilvl w:val="0"/>
          <w:numId w:val="62"/>
        </w:numPr>
        <w:rPr>
          <w:rFonts w:ascii="Times New Roman" w:hAnsi="Times New Roman" w:cs="Times New Roman"/>
          <w:i/>
          <w:sz w:val="28"/>
          <w:szCs w:val="28"/>
        </w:rPr>
      </w:pPr>
      <w:r>
        <w:rPr>
          <w:rFonts w:ascii="Times New Roman" w:hAnsi="Times New Roman" w:cs="Times New Roman"/>
          <w:sz w:val="28"/>
          <w:szCs w:val="28"/>
        </w:rPr>
        <w:t>Конфет или шоколадных конфет</w:t>
      </w:r>
      <w:r>
        <w:rPr>
          <w:rFonts w:ascii="Times New Roman" w:hAnsi="Times New Roman" w:cs="Times New Roman"/>
          <w:i/>
          <w:sz w:val="28"/>
          <w:szCs w:val="28"/>
        </w:rPr>
        <w:t xml:space="preserve"> ( леденцов, карамели, батончиков из сои, ирисок…)?</w:t>
      </w:r>
    </w:p>
    <w:p w14:paraId="79663CDE" w14:textId="77777777" w:rsidR="00147818" w:rsidRDefault="00000000">
      <w:pPr>
        <w:numPr>
          <w:ilvl w:val="0"/>
          <w:numId w:val="62"/>
        </w:numPr>
        <w:rPr>
          <w:rFonts w:ascii="Times New Roman" w:hAnsi="Times New Roman" w:cs="Times New Roman"/>
          <w:sz w:val="28"/>
          <w:szCs w:val="28"/>
        </w:rPr>
      </w:pPr>
      <w:r>
        <w:rPr>
          <w:rFonts w:ascii="Times New Roman" w:hAnsi="Times New Roman" w:cs="Times New Roman"/>
          <w:sz w:val="28"/>
          <w:szCs w:val="28"/>
        </w:rPr>
        <w:t>Сыра или костромского (голландского, российского, колбасного…) сыра?</w:t>
      </w:r>
    </w:p>
    <w:p w14:paraId="623A0982" w14:textId="77777777" w:rsidR="00147818" w:rsidRDefault="00000000">
      <w:pPr>
        <w:numPr>
          <w:ilvl w:val="0"/>
          <w:numId w:val="62"/>
        </w:numPr>
        <w:rPr>
          <w:rFonts w:ascii="Times New Roman" w:hAnsi="Times New Roman" w:cs="Times New Roman"/>
          <w:sz w:val="28"/>
          <w:szCs w:val="28"/>
        </w:rPr>
      </w:pPr>
      <w:r>
        <w:rPr>
          <w:rFonts w:ascii="Times New Roman" w:hAnsi="Times New Roman" w:cs="Times New Roman"/>
          <w:sz w:val="28"/>
          <w:szCs w:val="28"/>
        </w:rPr>
        <w:t>Сока или яблочного (персикового, томатного, абрикосового, березового…) сока?</w:t>
      </w:r>
    </w:p>
    <w:p w14:paraId="678B999D" w14:textId="77777777" w:rsidR="00147818" w:rsidRDefault="00000000">
      <w:pPr>
        <w:ind w:left="360"/>
        <w:rPr>
          <w:rFonts w:ascii="Times New Roman" w:hAnsi="Times New Roman" w:cs="Times New Roman"/>
          <w:b/>
          <w:sz w:val="28"/>
          <w:szCs w:val="28"/>
        </w:rPr>
      </w:pPr>
      <w:r>
        <w:rPr>
          <w:rFonts w:ascii="Times New Roman" w:hAnsi="Times New Roman" w:cs="Times New Roman"/>
          <w:b/>
          <w:sz w:val="28"/>
          <w:szCs w:val="28"/>
        </w:rPr>
        <w:t>Игра «Лексикон»</w:t>
      </w:r>
    </w:p>
    <w:p w14:paraId="7191109F" w14:textId="77777777" w:rsidR="00147818" w:rsidRDefault="00000000">
      <w:pPr>
        <w:ind w:left="360"/>
        <w:rPr>
          <w:rFonts w:ascii="Times New Roman" w:hAnsi="Times New Roman" w:cs="Times New Roman"/>
          <w:bCs/>
          <w:i/>
          <w:sz w:val="28"/>
          <w:szCs w:val="28"/>
        </w:rPr>
      </w:pPr>
      <w:r>
        <w:rPr>
          <w:rFonts w:ascii="Times New Roman" w:hAnsi="Times New Roman" w:cs="Times New Roman"/>
          <w:bCs/>
          <w:i/>
          <w:sz w:val="28"/>
          <w:szCs w:val="28"/>
        </w:rPr>
        <w:t>Подберите родственные слова к словам:</w:t>
      </w:r>
    </w:p>
    <w:p w14:paraId="653795E0" w14:textId="77777777" w:rsidR="00147818" w:rsidRDefault="00000000">
      <w:pPr>
        <w:ind w:left="360"/>
        <w:rPr>
          <w:rFonts w:ascii="Times New Roman" w:hAnsi="Times New Roman" w:cs="Times New Roman"/>
          <w:sz w:val="28"/>
          <w:szCs w:val="28"/>
        </w:rPr>
      </w:pPr>
      <w:r>
        <w:rPr>
          <w:rFonts w:ascii="Times New Roman" w:hAnsi="Times New Roman" w:cs="Times New Roman"/>
          <w:sz w:val="28"/>
          <w:szCs w:val="28"/>
        </w:rPr>
        <w:t>Соль (солёный, соленья, солонка, солить, посолить, солоно…)</w:t>
      </w:r>
    </w:p>
    <w:p w14:paraId="207DA4CB" w14:textId="77777777" w:rsidR="00147818" w:rsidRDefault="00000000">
      <w:pPr>
        <w:ind w:left="360"/>
        <w:rPr>
          <w:rFonts w:ascii="Times New Roman" w:hAnsi="Times New Roman" w:cs="Times New Roman"/>
          <w:sz w:val="28"/>
          <w:szCs w:val="28"/>
        </w:rPr>
      </w:pPr>
      <w:r>
        <w:rPr>
          <w:rFonts w:ascii="Times New Roman" w:hAnsi="Times New Roman" w:cs="Times New Roman"/>
          <w:sz w:val="28"/>
          <w:szCs w:val="28"/>
        </w:rPr>
        <w:t>Сахар ….</w:t>
      </w:r>
    </w:p>
    <w:p w14:paraId="0F27C13D" w14:textId="77777777" w:rsidR="00147818" w:rsidRDefault="00000000">
      <w:pPr>
        <w:ind w:left="360"/>
        <w:rPr>
          <w:rFonts w:ascii="Times New Roman" w:eastAsia="SimSun" w:hAnsi="Times New Roman" w:cs="Times New Roman"/>
          <w:b/>
          <w:bCs/>
          <w:sz w:val="28"/>
          <w:szCs w:val="28"/>
        </w:rPr>
      </w:pPr>
      <w:r>
        <w:rPr>
          <w:rFonts w:ascii="Times New Roman" w:eastAsia="SimSun" w:hAnsi="Times New Roman" w:cs="Times New Roman"/>
          <w:b/>
          <w:bCs/>
          <w:sz w:val="28"/>
          <w:szCs w:val="28"/>
        </w:rPr>
        <w:t>Игра «Деление предметов на группы по определенным признакам</w:t>
      </w:r>
    </w:p>
    <w:p w14:paraId="032CEB33" w14:textId="77777777" w:rsidR="00147818" w:rsidRDefault="00000000">
      <w:pPr>
        <w:ind w:left="360"/>
        <w:rPr>
          <w:rFonts w:ascii="Times New Roman" w:hAnsi="Times New Roman" w:cs="Times New Roman"/>
          <w:bCs/>
          <w:sz w:val="28"/>
          <w:szCs w:val="28"/>
        </w:rPr>
      </w:pPr>
      <w:r>
        <w:rPr>
          <w:rFonts w:ascii="Times New Roman" w:hAnsi="Times New Roman" w:cs="Times New Roman"/>
          <w:bCs/>
          <w:i/>
          <w:sz w:val="28"/>
          <w:szCs w:val="28"/>
        </w:rPr>
        <w:t>Назовите одним словом (двумя словами)</w:t>
      </w:r>
    </w:p>
    <w:p w14:paraId="6D47B32E" w14:textId="77777777" w:rsidR="00147818" w:rsidRDefault="00000000">
      <w:pPr>
        <w:numPr>
          <w:ilvl w:val="0"/>
          <w:numId w:val="63"/>
        </w:numPr>
        <w:tabs>
          <w:tab w:val="clear" w:pos="420"/>
        </w:tabs>
        <w:spacing w:line="240" w:lineRule="auto"/>
        <w:ind w:left="656" w:hanging="212"/>
        <w:rPr>
          <w:rFonts w:ascii="Times New Roman" w:hAnsi="Times New Roman" w:cs="Times New Roman"/>
          <w:sz w:val="28"/>
          <w:szCs w:val="28"/>
        </w:rPr>
      </w:pPr>
      <w:r>
        <w:rPr>
          <w:rFonts w:ascii="Times New Roman" w:hAnsi="Times New Roman" w:cs="Times New Roman"/>
          <w:sz w:val="28"/>
          <w:szCs w:val="28"/>
        </w:rPr>
        <w:t>Творог, хлеб, колбаса, сметана, конфеты. (Продукты).</w:t>
      </w:r>
    </w:p>
    <w:p w14:paraId="72B1D9A1" w14:textId="77777777" w:rsidR="00147818" w:rsidRDefault="00000000">
      <w:pPr>
        <w:numPr>
          <w:ilvl w:val="0"/>
          <w:numId w:val="63"/>
        </w:numPr>
        <w:tabs>
          <w:tab w:val="clear" w:pos="420"/>
        </w:tabs>
        <w:spacing w:line="240" w:lineRule="auto"/>
        <w:ind w:left="656" w:hanging="212"/>
        <w:rPr>
          <w:rFonts w:ascii="Times New Roman" w:hAnsi="Times New Roman" w:cs="Times New Roman"/>
          <w:sz w:val="28"/>
          <w:szCs w:val="28"/>
        </w:rPr>
      </w:pPr>
      <w:r>
        <w:rPr>
          <w:rFonts w:ascii="Times New Roman" w:hAnsi="Times New Roman" w:cs="Times New Roman"/>
          <w:sz w:val="28"/>
          <w:szCs w:val="28"/>
        </w:rPr>
        <w:t>Мясо, колбаса, сардельки, котлеты. (Мясные продукты)</w:t>
      </w:r>
    </w:p>
    <w:p w14:paraId="2BF6F83D" w14:textId="77777777" w:rsidR="00147818" w:rsidRDefault="00000000">
      <w:pPr>
        <w:numPr>
          <w:ilvl w:val="0"/>
          <w:numId w:val="63"/>
        </w:numPr>
        <w:tabs>
          <w:tab w:val="clear" w:pos="420"/>
        </w:tabs>
        <w:spacing w:line="240" w:lineRule="auto"/>
        <w:ind w:left="656" w:hanging="212"/>
        <w:rPr>
          <w:rFonts w:ascii="Times New Roman" w:hAnsi="Times New Roman" w:cs="Times New Roman"/>
          <w:sz w:val="28"/>
          <w:szCs w:val="28"/>
        </w:rPr>
      </w:pPr>
      <w:r>
        <w:rPr>
          <w:rFonts w:ascii="Times New Roman" w:hAnsi="Times New Roman" w:cs="Times New Roman"/>
          <w:sz w:val="28"/>
          <w:szCs w:val="28"/>
        </w:rPr>
        <w:t>Молоко, сметана, сыр, творог, кефир, масло. (Молочные продукты).</w:t>
      </w:r>
    </w:p>
    <w:p w14:paraId="3C9E14A7" w14:textId="77777777" w:rsidR="00147818" w:rsidRDefault="00000000">
      <w:pPr>
        <w:numPr>
          <w:ilvl w:val="0"/>
          <w:numId w:val="63"/>
        </w:numPr>
        <w:tabs>
          <w:tab w:val="clear" w:pos="420"/>
        </w:tabs>
        <w:spacing w:line="240" w:lineRule="auto"/>
        <w:ind w:left="656" w:hanging="212"/>
        <w:rPr>
          <w:rFonts w:ascii="Times New Roman" w:hAnsi="Times New Roman" w:cs="Times New Roman"/>
          <w:sz w:val="28"/>
          <w:szCs w:val="28"/>
        </w:rPr>
      </w:pPr>
      <w:r>
        <w:rPr>
          <w:rFonts w:ascii="Times New Roman" w:hAnsi="Times New Roman" w:cs="Times New Roman"/>
          <w:sz w:val="28"/>
          <w:szCs w:val="28"/>
        </w:rPr>
        <w:t>Шоколад, вафли, халва, зефир, пирожное, печенье, торт.(Кондитерские изделия).</w:t>
      </w:r>
    </w:p>
    <w:p w14:paraId="178B1201" w14:textId="77777777" w:rsidR="00147818" w:rsidRDefault="00000000">
      <w:pPr>
        <w:numPr>
          <w:ilvl w:val="0"/>
          <w:numId w:val="63"/>
        </w:numPr>
        <w:tabs>
          <w:tab w:val="clear" w:pos="420"/>
        </w:tabs>
        <w:spacing w:line="240" w:lineRule="auto"/>
        <w:ind w:left="656" w:hanging="212"/>
        <w:rPr>
          <w:rFonts w:ascii="Times New Roman" w:hAnsi="Times New Roman" w:cs="Times New Roman"/>
          <w:sz w:val="28"/>
          <w:szCs w:val="28"/>
        </w:rPr>
      </w:pPr>
      <w:r>
        <w:rPr>
          <w:rFonts w:ascii="Times New Roman" w:hAnsi="Times New Roman" w:cs="Times New Roman"/>
          <w:sz w:val="28"/>
          <w:szCs w:val="28"/>
        </w:rPr>
        <w:t>Булка, батон, рогалик, макароны, вермишель, баранки, бублики. (Мучные изделия).</w:t>
      </w:r>
    </w:p>
    <w:p w14:paraId="4D3E60D7" w14:textId="77777777" w:rsidR="00147818" w:rsidRDefault="00000000">
      <w:pPr>
        <w:numPr>
          <w:ilvl w:val="0"/>
          <w:numId w:val="63"/>
        </w:numPr>
        <w:tabs>
          <w:tab w:val="clear" w:pos="420"/>
        </w:tabs>
        <w:spacing w:line="240" w:lineRule="auto"/>
        <w:ind w:left="656" w:hanging="212"/>
        <w:rPr>
          <w:rFonts w:ascii="Times New Roman" w:hAnsi="Times New Roman" w:cs="Times New Roman"/>
          <w:sz w:val="28"/>
          <w:szCs w:val="28"/>
        </w:rPr>
      </w:pPr>
      <w:r>
        <w:rPr>
          <w:rFonts w:ascii="Times New Roman" w:hAnsi="Times New Roman" w:cs="Times New Roman"/>
          <w:sz w:val="28"/>
          <w:szCs w:val="28"/>
        </w:rPr>
        <w:t>Фанта, лимонад, сок, компот, чай, молоко. (Напитки).</w:t>
      </w:r>
    </w:p>
    <w:p w14:paraId="6D1605F3" w14:textId="77777777" w:rsidR="00147818" w:rsidRDefault="00000000">
      <w:pPr>
        <w:ind w:left="360"/>
        <w:rPr>
          <w:rFonts w:ascii="Times New Roman" w:hAnsi="Times New Roman" w:cs="Times New Roman"/>
          <w:b/>
          <w:sz w:val="28"/>
          <w:szCs w:val="28"/>
        </w:rPr>
      </w:pPr>
      <w:r>
        <w:rPr>
          <w:rFonts w:ascii="Times New Roman" w:hAnsi="Times New Roman" w:cs="Times New Roman"/>
          <w:b/>
          <w:sz w:val="28"/>
          <w:szCs w:val="28"/>
        </w:rPr>
        <w:t>Пальчиковая разминка «Гости»</w:t>
      </w:r>
    </w:p>
    <w:p w14:paraId="00EF200F"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lastRenderedPageBreak/>
        <w:t>Ладони и одноимённые пальцы крепко прижаты друг к другу, слегка расставлены.</w:t>
      </w:r>
    </w:p>
    <w:tbl>
      <w:tblPr>
        <w:tblStyle w:val="af5"/>
        <w:tblW w:w="0" w:type="auto"/>
        <w:tblInd w:w="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6620"/>
      </w:tblGrid>
      <w:tr w:rsidR="00147818" w14:paraId="42DE4838" w14:textId="77777777">
        <w:trPr>
          <w:trHeight w:val="310"/>
        </w:trPr>
        <w:tc>
          <w:tcPr>
            <w:tcW w:w="1968" w:type="dxa"/>
          </w:tcPr>
          <w:p w14:paraId="70AD9EC3"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Мама, мама!</w:t>
            </w:r>
          </w:p>
        </w:tc>
        <w:tc>
          <w:tcPr>
            <w:tcW w:w="6620" w:type="dxa"/>
          </w:tcPr>
          <w:p w14:paraId="4FB08B56"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На каждое слово мизинцы соприкасаются подушечками</w:t>
            </w:r>
          </w:p>
        </w:tc>
      </w:tr>
      <w:tr w:rsidR="00147818" w14:paraId="5B0E90DB" w14:textId="77777777">
        <w:trPr>
          <w:trHeight w:val="643"/>
        </w:trPr>
        <w:tc>
          <w:tcPr>
            <w:tcW w:w="1968" w:type="dxa"/>
          </w:tcPr>
          <w:p w14:paraId="64856E59"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Что, что, что?</w:t>
            </w:r>
          </w:p>
        </w:tc>
        <w:tc>
          <w:tcPr>
            <w:tcW w:w="6620" w:type="dxa"/>
          </w:tcPr>
          <w:p w14:paraId="6DE73CA6"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На каждое слово соприкасаются подушечками больших пальцев</w:t>
            </w:r>
          </w:p>
        </w:tc>
      </w:tr>
      <w:tr w:rsidR="00147818" w14:paraId="76EF6319" w14:textId="77777777">
        <w:trPr>
          <w:trHeight w:val="310"/>
        </w:trPr>
        <w:tc>
          <w:tcPr>
            <w:tcW w:w="1968" w:type="dxa"/>
          </w:tcPr>
          <w:p w14:paraId="58D818C5"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Гости едут.</w:t>
            </w:r>
          </w:p>
        </w:tc>
        <w:tc>
          <w:tcPr>
            <w:tcW w:w="6620" w:type="dxa"/>
          </w:tcPr>
          <w:p w14:paraId="753B1707"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На каждое слово мизинцы соприкасаются подушечками</w:t>
            </w:r>
          </w:p>
        </w:tc>
      </w:tr>
      <w:tr w:rsidR="00147818" w14:paraId="4A225785" w14:textId="77777777">
        <w:trPr>
          <w:trHeight w:val="643"/>
        </w:trPr>
        <w:tc>
          <w:tcPr>
            <w:tcW w:w="1968" w:type="dxa"/>
          </w:tcPr>
          <w:p w14:paraId="58B9A427"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Ну и что?</w:t>
            </w:r>
          </w:p>
        </w:tc>
        <w:tc>
          <w:tcPr>
            <w:tcW w:w="6620" w:type="dxa"/>
          </w:tcPr>
          <w:p w14:paraId="64DB3F90"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На каждое слово соприкасаются подушечками больших пальцев</w:t>
            </w:r>
          </w:p>
        </w:tc>
      </w:tr>
      <w:tr w:rsidR="00147818" w14:paraId="67BAEA98" w14:textId="77777777">
        <w:trPr>
          <w:trHeight w:val="667"/>
        </w:trPr>
        <w:tc>
          <w:tcPr>
            <w:tcW w:w="1968" w:type="dxa"/>
          </w:tcPr>
          <w:p w14:paraId="22846BD9"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Здрасьте, здрасьте!</w:t>
            </w:r>
          </w:p>
        </w:tc>
        <w:tc>
          <w:tcPr>
            <w:tcW w:w="6620" w:type="dxa"/>
          </w:tcPr>
          <w:p w14:paraId="4D2A3833"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Указательный, средний и безымянный пальцы обеих рук на каждое слово перекрещиваются влево и вправо</w:t>
            </w:r>
          </w:p>
        </w:tc>
      </w:tr>
      <w:tr w:rsidR="00147818" w14:paraId="6643722E" w14:textId="77777777">
        <w:trPr>
          <w:trHeight w:val="1000"/>
        </w:trPr>
        <w:tc>
          <w:tcPr>
            <w:tcW w:w="1968" w:type="dxa"/>
          </w:tcPr>
          <w:p w14:paraId="08C6C2E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Чмок, чмок, чмок!</w:t>
            </w:r>
          </w:p>
        </w:tc>
        <w:tc>
          <w:tcPr>
            <w:tcW w:w="6620" w:type="dxa"/>
          </w:tcPr>
          <w:p w14:paraId="4C2FF12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На каждое слово указательные, средние и безымянные пальцы соприкасаются подушечками</w:t>
            </w:r>
          </w:p>
        </w:tc>
      </w:tr>
    </w:tbl>
    <w:p w14:paraId="44804912" w14:textId="77777777" w:rsidR="00147818" w:rsidRDefault="00147818">
      <w:pPr>
        <w:spacing w:line="240" w:lineRule="auto"/>
        <w:rPr>
          <w:rFonts w:ascii="Times New Roman" w:hAnsi="Times New Roman" w:cs="Times New Roman"/>
          <w:sz w:val="28"/>
          <w:szCs w:val="28"/>
        </w:rPr>
      </w:pPr>
    </w:p>
    <w:p w14:paraId="088002C5"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lang w:val="en-US"/>
        </w:rPr>
        <w:t>III</w:t>
      </w:r>
      <w:r w:rsidRPr="00CC1284">
        <w:rPr>
          <w:rFonts w:ascii="Times New Roman" w:hAnsi="Times New Roman" w:cs="Times New Roman"/>
          <w:b/>
          <w:sz w:val="28"/>
          <w:szCs w:val="28"/>
        </w:rPr>
        <w:t>.</w:t>
      </w:r>
      <w:r>
        <w:rPr>
          <w:rFonts w:ascii="Times New Roman" w:hAnsi="Times New Roman" w:cs="Times New Roman"/>
          <w:b/>
          <w:sz w:val="28"/>
          <w:szCs w:val="28"/>
        </w:rPr>
        <w:t>Практическая работа «Изготовление подарка из пластилина (по выбору)»</w:t>
      </w:r>
      <w:r w:rsidRPr="00CC1284">
        <w:rPr>
          <w:rFonts w:ascii="Times New Roman" w:hAnsi="Times New Roman" w:cs="Times New Roman"/>
          <w:b/>
          <w:sz w:val="28"/>
          <w:szCs w:val="28"/>
        </w:rPr>
        <w:t>.</w:t>
      </w:r>
      <w:r>
        <w:rPr>
          <w:rFonts w:ascii="Times New Roman" w:hAnsi="Times New Roman" w:cs="Times New Roman"/>
          <w:b/>
          <w:sz w:val="28"/>
          <w:szCs w:val="28"/>
        </w:rPr>
        <w:t xml:space="preserve"> </w:t>
      </w:r>
    </w:p>
    <w:p w14:paraId="31F70121"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Повторение ПП.</w:t>
      </w:r>
    </w:p>
    <w:p w14:paraId="6BF3265A" w14:textId="77777777" w:rsidR="00147818" w:rsidRDefault="00000000">
      <w:pPr>
        <w:spacing w:line="240" w:lineRule="auto"/>
        <w:ind w:left="360" w:firstLine="540"/>
        <w:rPr>
          <w:rFonts w:ascii="Times New Roman" w:hAnsi="Times New Roman" w:cs="Times New Roman"/>
          <w:i/>
          <w:sz w:val="28"/>
          <w:szCs w:val="28"/>
          <w:lang w:val="uk-UA"/>
        </w:rPr>
      </w:pPr>
      <w:r>
        <w:rPr>
          <w:rFonts w:ascii="Times New Roman" w:hAnsi="Times New Roman" w:cs="Times New Roman"/>
          <w:i/>
          <w:sz w:val="28"/>
          <w:szCs w:val="28"/>
        </w:rPr>
        <w:t>Психолог спрашивает у детей кому они будут дарить подарки и что они хотят подарить. Тихо согласовывают это только с психологом, а затем выполняют. Родители должны догадаться что дети им подарили Они могут задавать наводящие вопросы. После того как родители отгадают,  дети дарят им свои сувениры и объясняют почему они именно  этот подарок выбрали.</w:t>
      </w:r>
    </w:p>
    <w:p w14:paraId="6A1342F4" w14:textId="77777777" w:rsidR="00147818" w:rsidRDefault="00000000">
      <w:pPr>
        <w:spacing w:line="240" w:lineRule="auto"/>
        <w:ind w:left="360" w:firstLine="540"/>
        <w:rPr>
          <w:rFonts w:ascii="Times New Roman" w:hAnsi="Times New Roman" w:cs="Times New Roman"/>
          <w:b/>
          <w:sz w:val="28"/>
          <w:szCs w:val="28"/>
          <w:lang w:val="uk-UA"/>
        </w:rPr>
      </w:pPr>
      <w:r>
        <w:rPr>
          <w:rFonts w:ascii="Times New Roman" w:hAnsi="Times New Roman" w:cs="Times New Roman"/>
          <w:b/>
          <w:sz w:val="28"/>
          <w:szCs w:val="28"/>
          <w:lang w:val="uk-UA"/>
        </w:rPr>
        <w:t xml:space="preserve">Дети дарят подарок. </w:t>
      </w:r>
    </w:p>
    <w:p w14:paraId="7FFC7902"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lang w:val="uk-UA"/>
        </w:rPr>
        <w:t>Произносят слова :</w:t>
      </w:r>
      <w:r>
        <w:rPr>
          <w:rFonts w:ascii="Times New Roman" w:hAnsi="Times New Roman" w:cs="Times New Roman"/>
          <w:sz w:val="28"/>
          <w:szCs w:val="28"/>
        </w:rPr>
        <w:t xml:space="preserve"> </w:t>
      </w:r>
      <w:r>
        <w:rPr>
          <w:rFonts w:ascii="Times New Roman" w:hAnsi="Times New Roman" w:cs="Times New Roman"/>
          <w:sz w:val="28"/>
          <w:szCs w:val="28"/>
          <w:lang w:val="uk-UA"/>
        </w:rPr>
        <w:t>(Называют имя для кого они изготавливали подарок</w:t>
      </w:r>
      <w:r>
        <w:rPr>
          <w:rFonts w:ascii="Times New Roman" w:hAnsi="Times New Roman" w:cs="Times New Roman"/>
          <w:sz w:val="28"/>
          <w:szCs w:val="28"/>
        </w:rPr>
        <w:t xml:space="preserve">). </w:t>
      </w:r>
    </w:p>
    <w:p w14:paraId="13BB30EC"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Поздравляю</w:t>
      </w:r>
      <w:r>
        <w:rPr>
          <w:rFonts w:ascii="Times New Roman" w:hAnsi="Times New Roman" w:cs="Times New Roman"/>
          <w:sz w:val="28"/>
          <w:szCs w:val="28"/>
          <w:lang w:val="uk-UA"/>
        </w:rPr>
        <w:t xml:space="preserve"> тебя с </w:t>
      </w:r>
      <w:r>
        <w:rPr>
          <w:rFonts w:ascii="Times New Roman" w:hAnsi="Times New Roman" w:cs="Times New Roman"/>
          <w:sz w:val="28"/>
          <w:szCs w:val="28"/>
        </w:rPr>
        <w:t>днём</w:t>
      </w:r>
      <w:r>
        <w:rPr>
          <w:rFonts w:ascii="Times New Roman" w:hAnsi="Times New Roman" w:cs="Times New Roman"/>
          <w:sz w:val="28"/>
          <w:szCs w:val="28"/>
          <w:lang w:val="uk-UA"/>
        </w:rPr>
        <w:t xml:space="preserve"> </w:t>
      </w:r>
      <w:r>
        <w:rPr>
          <w:rFonts w:ascii="Times New Roman" w:hAnsi="Times New Roman" w:cs="Times New Roman"/>
          <w:sz w:val="28"/>
          <w:szCs w:val="28"/>
        </w:rPr>
        <w:t>рождения</w:t>
      </w:r>
      <w:r>
        <w:rPr>
          <w:rFonts w:ascii="Times New Roman" w:hAnsi="Times New Roman" w:cs="Times New Roman"/>
          <w:sz w:val="28"/>
          <w:szCs w:val="28"/>
          <w:lang w:val="uk-UA"/>
        </w:rPr>
        <w:t>. Желаю тебе….. (добавляют от себя)</w:t>
      </w:r>
      <w:r>
        <w:rPr>
          <w:rFonts w:ascii="Times New Roman" w:hAnsi="Times New Roman" w:cs="Times New Roman"/>
          <w:sz w:val="28"/>
          <w:szCs w:val="28"/>
        </w:rPr>
        <w:t>.</w:t>
      </w:r>
    </w:p>
    <w:p w14:paraId="0F50967E"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lang w:val="uk-UA"/>
        </w:rPr>
        <w:t>Родители: Спасибо!</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Целуют  </w:t>
      </w:r>
      <w:r>
        <w:rPr>
          <w:rFonts w:ascii="Times New Roman" w:hAnsi="Times New Roman" w:cs="Times New Roman"/>
          <w:sz w:val="28"/>
          <w:szCs w:val="28"/>
        </w:rPr>
        <w:t>ребёнка</w:t>
      </w:r>
      <w:r>
        <w:rPr>
          <w:rFonts w:ascii="Times New Roman" w:hAnsi="Times New Roman" w:cs="Times New Roman"/>
          <w:sz w:val="28"/>
          <w:szCs w:val="28"/>
          <w:lang w:val="uk-UA"/>
        </w:rPr>
        <w:t>, обнимают. Фотографируются на память</w:t>
      </w:r>
      <w:r>
        <w:rPr>
          <w:rFonts w:ascii="Times New Roman" w:hAnsi="Times New Roman" w:cs="Times New Roman"/>
          <w:sz w:val="28"/>
          <w:szCs w:val="28"/>
        </w:rPr>
        <w:t>).</w:t>
      </w:r>
    </w:p>
    <w:p w14:paraId="6A94ED9F" w14:textId="77777777" w:rsidR="00BF0730" w:rsidRDefault="00BF0730">
      <w:pPr>
        <w:spacing w:line="240" w:lineRule="auto"/>
        <w:ind w:left="360" w:firstLine="540"/>
        <w:rPr>
          <w:rFonts w:ascii="Times New Roman" w:hAnsi="Times New Roman" w:cs="Times New Roman"/>
          <w:sz w:val="28"/>
          <w:szCs w:val="28"/>
        </w:rPr>
      </w:pP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901"/>
        <w:gridCol w:w="2674"/>
      </w:tblGrid>
      <w:tr w:rsidR="00BF0730" w14:paraId="31397294" w14:textId="77777777" w:rsidTr="00271F13">
        <w:trPr>
          <w:trHeight w:val="1025"/>
          <w:jc w:val="center"/>
        </w:trPr>
        <w:tc>
          <w:tcPr>
            <w:tcW w:w="3120" w:type="dxa"/>
          </w:tcPr>
          <w:p w14:paraId="21AA2190" w14:textId="514A72B5" w:rsidR="00BF0730" w:rsidRDefault="00BF0730" w:rsidP="001D4316">
            <w:pPr>
              <w:jc w:val="center"/>
              <w:rPr>
                <w:rFonts w:ascii="Times New Roman" w:hAnsi="Times New Roman" w:cs="Times New Roman"/>
                <w:sz w:val="28"/>
                <w:szCs w:val="28"/>
              </w:rPr>
            </w:pPr>
            <w:r>
              <w:rPr>
                <w:rFonts w:ascii="Times New Roman" w:hAnsi="Times New Roman" w:cs="Times New Roman"/>
                <w:b/>
                <w:sz w:val="28"/>
                <w:szCs w:val="28"/>
              </w:rPr>
              <w:lastRenderedPageBreak/>
              <w:t>Дедушка</w:t>
            </w:r>
          </w:p>
        </w:tc>
        <w:tc>
          <w:tcPr>
            <w:tcW w:w="2901" w:type="dxa"/>
          </w:tcPr>
          <w:p w14:paraId="16D65739" w14:textId="6EFA266C" w:rsidR="00BF0730" w:rsidRDefault="00BF0730" w:rsidP="00E83F37">
            <w:pPr>
              <w:jc w:val="center"/>
              <w:rPr>
                <w:rFonts w:ascii="Times New Roman" w:hAnsi="Times New Roman" w:cs="Times New Roman"/>
                <w:sz w:val="28"/>
                <w:szCs w:val="28"/>
              </w:rPr>
            </w:pPr>
            <w:r>
              <w:rPr>
                <w:rFonts w:ascii="Times New Roman" w:hAnsi="Times New Roman" w:cs="Times New Roman"/>
                <w:b/>
                <w:sz w:val="28"/>
                <w:szCs w:val="28"/>
              </w:rPr>
              <w:t>Сестра</w:t>
            </w:r>
          </w:p>
        </w:tc>
        <w:tc>
          <w:tcPr>
            <w:tcW w:w="2674" w:type="dxa"/>
          </w:tcPr>
          <w:p w14:paraId="37DCEB3E" w14:textId="61B39022" w:rsidR="00BF0730" w:rsidRDefault="00BF0730" w:rsidP="00271F13">
            <w:pPr>
              <w:jc w:val="center"/>
              <w:rPr>
                <w:rFonts w:ascii="Times New Roman" w:hAnsi="Times New Roman" w:cs="Times New Roman"/>
                <w:sz w:val="28"/>
                <w:szCs w:val="28"/>
              </w:rPr>
            </w:pPr>
            <w:r>
              <w:rPr>
                <w:rFonts w:ascii="Times New Roman" w:hAnsi="Times New Roman" w:cs="Times New Roman"/>
                <w:b/>
                <w:sz w:val="28"/>
                <w:szCs w:val="28"/>
              </w:rPr>
              <w:t>Мама</w:t>
            </w:r>
          </w:p>
        </w:tc>
      </w:tr>
      <w:tr w:rsidR="00147818" w14:paraId="78AB814A" w14:textId="77777777" w:rsidTr="00BF0730">
        <w:trPr>
          <w:jc w:val="center"/>
        </w:trPr>
        <w:tc>
          <w:tcPr>
            <w:tcW w:w="3120" w:type="dxa"/>
          </w:tcPr>
          <w:p w14:paraId="38CE5323" w14:textId="77777777" w:rsidR="00147818" w:rsidRDefault="00000000">
            <w:pPr>
              <w:jc w:val="center"/>
              <w:rPr>
                <w:rFonts w:ascii="Times New Roman" w:hAnsi="Times New Roman" w:cs="Times New Roman"/>
                <w:b/>
                <w:i/>
                <w:sz w:val="28"/>
                <w:szCs w:val="28"/>
              </w:rPr>
            </w:pPr>
            <w:r>
              <w:rPr>
                <w:rFonts w:ascii="Times New Roman" w:hAnsi="Times New Roman" w:cs="Times New Roman"/>
                <w:b/>
                <w:i/>
                <w:sz w:val="28"/>
                <w:szCs w:val="28"/>
              </w:rPr>
              <w:t>Чашка с блюдцем для чая</w:t>
            </w:r>
          </w:p>
        </w:tc>
        <w:tc>
          <w:tcPr>
            <w:tcW w:w="2901" w:type="dxa"/>
          </w:tcPr>
          <w:p w14:paraId="5E5829AC" w14:textId="77777777" w:rsidR="00147818" w:rsidRDefault="00000000">
            <w:pPr>
              <w:jc w:val="center"/>
              <w:rPr>
                <w:rFonts w:ascii="Times New Roman" w:hAnsi="Times New Roman" w:cs="Times New Roman"/>
                <w:b/>
                <w:i/>
                <w:sz w:val="28"/>
                <w:szCs w:val="28"/>
              </w:rPr>
            </w:pPr>
            <w:r>
              <w:rPr>
                <w:rFonts w:ascii="Times New Roman" w:hAnsi="Times New Roman" w:cs="Times New Roman"/>
                <w:b/>
                <w:i/>
                <w:sz w:val="28"/>
                <w:szCs w:val="28"/>
              </w:rPr>
              <w:t>Цветок</w:t>
            </w:r>
          </w:p>
        </w:tc>
        <w:tc>
          <w:tcPr>
            <w:tcW w:w="2674" w:type="dxa"/>
          </w:tcPr>
          <w:p w14:paraId="7743A205" w14:textId="77777777" w:rsidR="00147818" w:rsidRDefault="00000000">
            <w:pPr>
              <w:jc w:val="center"/>
              <w:rPr>
                <w:rFonts w:ascii="Times New Roman" w:hAnsi="Times New Roman" w:cs="Times New Roman"/>
                <w:b/>
                <w:i/>
                <w:sz w:val="28"/>
                <w:szCs w:val="28"/>
              </w:rPr>
            </w:pPr>
            <w:r>
              <w:rPr>
                <w:rFonts w:ascii="Times New Roman" w:hAnsi="Times New Roman" w:cs="Times New Roman"/>
                <w:b/>
                <w:i/>
                <w:sz w:val="28"/>
                <w:szCs w:val="28"/>
              </w:rPr>
              <w:t>Дом</w:t>
            </w:r>
          </w:p>
        </w:tc>
      </w:tr>
      <w:tr w:rsidR="00147818" w14:paraId="50C22A1B" w14:textId="77777777" w:rsidTr="00BF0730">
        <w:trPr>
          <w:jc w:val="center"/>
        </w:trPr>
        <w:tc>
          <w:tcPr>
            <w:tcW w:w="3120" w:type="dxa"/>
          </w:tcPr>
          <w:p w14:paraId="668BEE3D" w14:textId="77777777" w:rsidR="00147818" w:rsidRDefault="00000000">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2C49D99" wp14:editId="0BDEC051">
                  <wp:extent cx="1829435" cy="1490980"/>
                  <wp:effectExtent l="0" t="0" r="14604" b="2540"/>
                  <wp:docPr id="338" name="Изображение 239" descr="2010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Изображение 239" descr="2010 205"/>
                          <pic:cNvPicPr>
                            <a:picLocks noChangeAspect="1"/>
                          </pic:cNvPicPr>
                        </pic:nvPicPr>
                        <pic:blipFill>
                          <a:blip r:embed="rId101"/>
                          <a:stretch>
                            <a:fillRect/>
                          </a:stretch>
                        </pic:blipFill>
                        <pic:spPr>
                          <a:xfrm>
                            <a:off x="0" y="0"/>
                            <a:ext cx="1829435" cy="1490980"/>
                          </a:xfrm>
                          <a:prstGeom prst="rect">
                            <a:avLst/>
                          </a:prstGeom>
                          <a:noFill/>
                          <a:ln>
                            <a:noFill/>
                          </a:ln>
                        </pic:spPr>
                      </pic:pic>
                    </a:graphicData>
                  </a:graphic>
                </wp:inline>
              </w:drawing>
            </w:r>
          </w:p>
        </w:tc>
        <w:tc>
          <w:tcPr>
            <w:tcW w:w="2901" w:type="dxa"/>
          </w:tcPr>
          <w:p w14:paraId="213F8BD4" w14:textId="77777777" w:rsidR="00147818" w:rsidRDefault="00000000">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B848CB5" wp14:editId="2716FF2E">
                  <wp:extent cx="1221105" cy="1500505"/>
                  <wp:effectExtent l="0" t="0" r="13335" b="8255"/>
                  <wp:docPr id="339" name="Изображение 240" descr="2010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Изображение 240" descr="2010 207"/>
                          <pic:cNvPicPr>
                            <a:picLocks noChangeAspect="1"/>
                          </pic:cNvPicPr>
                        </pic:nvPicPr>
                        <pic:blipFill>
                          <a:blip r:embed="rId102"/>
                          <a:srcRect t="7822"/>
                          <a:stretch>
                            <a:fillRect/>
                          </a:stretch>
                        </pic:blipFill>
                        <pic:spPr>
                          <a:xfrm>
                            <a:off x="0" y="0"/>
                            <a:ext cx="1221105" cy="1500504"/>
                          </a:xfrm>
                          <a:prstGeom prst="rect">
                            <a:avLst/>
                          </a:prstGeom>
                          <a:noFill/>
                          <a:ln>
                            <a:noFill/>
                          </a:ln>
                        </pic:spPr>
                      </pic:pic>
                    </a:graphicData>
                  </a:graphic>
                </wp:inline>
              </w:drawing>
            </w:r>
          </w:p>
        </w:tc>
        <w:tc>
          <w:tcPr>
            <w:tcW w:w="2674" w:type="dxa"/>
          </w:tcPr>
          <w:p w14:paraId="1DE40C8C" w14:textId="77777777" w:rsidR="00147818" w:rsidRDefault="00000000">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8485244" wp14:editId="4988CA47">
                  <wp:extent cx="1358265" cy="1485900"/>
                  <wp:effectExtent l="0" t="0" r="13335" b="7620"/>
                  <wp:docPr id="340" name="Изображение 241" descr="2010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Изображение 241" descr="2010 208"/>
                          <pic:cNvPicPr>
                            <a:picLocks noChangeAspect="1"/>
                          </pic:cNvPicPr>
                        </pic:nvPicPr>
                        <pic:blipFill>
                          <a:blip r:embed="rId103"/>
                          <a:srcRect t="14603"/>
                          <a:stretch>
                            <a:fillRect/>
                          </a:stretch>
                        </pic:blipFill>
                        <pic:spPr>
                          <a:xfrm>
                            <a:off x="0" y="0"/>
                            <a:ext cx="1358265" cy="1485900"/>
                          </a:xfrm>
                          <a:prstGeom prst="rect">
                            <a:avLst/>
                          </a:prstGeom>
                          <a:noFill/>
                          <a:ln>
                            <a:noFill/>
                          </a:ln>
                        </pic:spPr>
                      </pic:pic>
                    </a:graphicData>
                  </a:graphic>
                </wp:inline>
              </w:drawing>
            </w:r>
          </w:p>
        </w:tc>
      </w:tr>
    </w:tbl>
    <w:p w14:paraId="43D62014" w14:textId="77777777" w:rsidR="00147818" w:rsidRDefault="00147818">
      <w:pPr>
        <w:rPr>
          <w:rFonts w:ascii="Times New Roman" w:hAnsi="Times New Roman" w:cs="Times New Roman"/>
          <w:b/>
          <w:sz w:val="28"/>
          <w:szCs w:val="28"/>
        </w:rPr>
      </w:pPr>
    </w:p>
    <w:p w14:paraId="08998A0B" w14:textId="77777777" w:rsidR="00147818" w:rsidRDefault="00147818">
      <w:pPr>
        <w:rPr>
          <w:rFonts w:ascii="Times New Roman" w:hAnsi="Times New Roman" w:cs="Times New Roman"/>
          <w:b/>
          <w:sz w:val="28"/>
          <w:szCs w:val="28"/>
        </w:rPr>
      </w:pPr>
    </w:p>
    <w:p w14:paraId="05517542" w14:textId="77777777" w:rsidR="00147818" w:rsidRDefault="00000000">
      <w:pPr>
        <w:rPr>
          <w:rFonts w:ascii="Times New Roman" w:hAnsi="Times New Roman" w:cs="Times New Roman"/>
          <w:b/>
          <w:i/>
          <w:iCs/>
          <w:sz w:val="28"/>
          <w:szCs w:val="28"/>
        </w:rPr>
      </w:pPr>
      <w:r>
        <w:rPr>
          <w:rFonts w:ascii="Times New Roman" w:hAnsi="Times New Roman" w:cs="Times New Roman"/>
          <w:b/>
          <w:i/>
          <w:iCs/>
          <w:sz w:val="28"/>
          <w:szCs w:val="28"/>
        </w:rPr>
        <w:t>Упражнение «Сервировка праздничного стола»</w:t>
      </w:r>
    </w:p>
    <w:p w14:paraId="210C0D5D" w14:textId="77777777" w:rsidR="00147818" w:rsidRDefault="00000000">
      <w:pPr>
        <w:spacing w:line="240" w:lineRule="auto"/>
        <w:ind w:firstLine="540"/>
        <w:rPr>
          <w:rFonts w:ascii="Times New Roman" w:hAnsi="Times New Roman" w:cs="Times New Roman"/>
          <w:sz w:val="28"/>
          <w:szCs w:val="28"/>
        </w:rPr>
      </w:pPr>
      <w:r>
        <w:rPr>
          <w:rFonts w:ascii="Times New Roman" w:hAnsi="Times New Roman" w:cs="Times New Roman"/>
          <w:sz w:val="28"/>
          <w:szCs w:val="28"/>
        </w:rPr>
        <w:t>Дети с помощью детского набора «Посуда»  накрывают на определённое число гостей.</w:t>
      </w:r>
    </w:p>
    <w:p w14:paraId="66697EF3"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Называют гостей, рассказывают в каком порядке они  их рассаживают и чем угощают.</w:t>
      </w:r>
    </w:p>
    <w:p w14:paraId="78382C21"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После этого складывают посуду.</w:t>
      </w:r>
    </w:p>
    <w:p w14:paraId="1E01F7DC" w14:textId="77777777" w:rsidR="00147818" w:rsidRDefault="00000000">
      <w:pPr>
        <w:rPr>
          <w:rFonts w:ascii="Times New Roman" w:hAnsi="Times New Roman" w:cs="Times New Roman"/>
          <w:b/>
          <w:bCs/>
          <w:sz w:val="28"/>
          <w:szCs w:val="28"/>
        </w:rPr>
      </w:pPr>
      <w:r>
        <w:rPr>
          <w:rFonts w:ascii="Times New Roman" w:hAnsi="Times New Roman" w:cs="Times New Roman"/>
          <w:b/>
          <w:bCs/>
          <w:sz w:val="28"/>
          <w:szCs w:val="28"/>
          <w:lang w:val="en-US"/>
        </w:rPr>
        <w:t>IV</w:t>
      </w:r>
      <w:r w:rsidRPr="00CC1284">
        <w:rPr>
          <w:rFonts w:ascii="Times New Roman" w:hAnsi="Times New Roman" w:cs="Times New Roman"/>
          <w:b/>
          <w:bCs/>
          <w:sz w:val="28"/>
          <w:szCs w:val="28"/>
        </w:rPr>
        <w:t>.</w:t>
      </w:r>
      <w:r>
        <w:rPr>
          <w:rFonts w:ascii="Times New Roman" w:hAnsi="Times New Roman" w:cs="Times New Roman"/>
          <w:b/>
          <w:bCs/>
          <w:sz w:val="28"/>
          <w:szCs w:val="28"/>
        </w:rPr>
        <w:t>Рефлексия</w:t>
      </w:r>
    </w:p>
    <w:p w14:paraId="4C8E6ECA" w14:textId="77777777" w:rsidR="00147818" w:rsidRDefault="00000000">
      <w:pPr>
        <w:rPr>
          <w:rFonts w:ascii="Times New Roman" w:hAnsi="Times New Roman" w:cs="Times New Roman"/>
          <w:b/>
          <w:bCs/>
          <w:sz w:val="28"/>
          <w:szCs w:val="28"/>
        </w:rPr>
      </w:pPr>
      <w:r>
        <w:rPr>
          <w:rFonts w:ascii="Times New Roman" w:hAnsi="Times New Roman" w:cs="Times New Roman"/>
          <w:sz w:val="28"/>
          <w:szCs w:val="28"/>
        </w:rPr>
        <w:t>Психолог подводит итог занятий и задаёт вопросы на закрепление материала.</w:t>
      </w:r>
    </w:p>
    <w:p w14:paraId="0F3D1A3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Вопросы: (дети располагаются возле стенда с карточками)</w:t>
      </w:r>
    </w:p>
    <w:p w14:paraId="362494B7"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(см.приложение №8)</w:t>
      </w:r>
    </w:p>
    <w:p w14:paraId="346A024E" w14:textId="77777777" w:rsidR="00147818" w:rsidRDefault="00000000">
      <w:pPr>
        <w:numPr>
          <w:ilvl w:val="0"/>
          <w:numId w:val="64"/>
        </w:numPr>
        <w:spacing w:line="240" w:lineRule="auto"/>
        <w:rPr>
          <w:rFonts w:ascii="Times New Roman" w:hAnsi="Times New Roman" w:cs="Times New Roman"/>
          <w:sz w:val="28"/>
          <w:szCs w:val="28"/>
        </w:rPr>
      </w:pPr>
      <w:r>
        <w:rPr>
          <w:rFonts w:ascii="Times New Roman" w:hAnsi="Times New Roman" w:cs="Times New Roman"/>
          <w:sz w:val="28"/>
          <w:szCs w:val="28"/>
        </w:rPr>
        <w:t>Как одним словом можно назвать все эти предметы? (Посуда.)</w:t>
      </w:r>
    </w:p>
    <w:p w14:paraId="61E72B4C" w14:textId="77777777" w:rsidR="00147818" w:rsidRDefault="00000000">
      <w:pPr>
        <w:numPr>
          <w:ilvl w:val="0"/>
          <w:numId w:val="64"/>
        </w:numPr>
        <w:spacing w:line="240" w:lineRule="auto"/>
        <w:rPr>
          <w:rFonts w:ascii="Times New Roman" w:hAnsi="Times New Roman" w:cs="Times New Roman"/>
          <w:sz w:val="28"/>
          <w:szCs w:val="28"/>
        </w:rPr>
      </w:pPr>
      <w:r>
        <w:rPr>
          <w:rFonts w:ascii="Times New Roman" w:hAnsi="Times New Roman" w:cs="Times New Roman"/>
          <w:sz w:val="28"/>
          <w:szCs w:val="28"/>
        </w:rPr>
        <w:t>Какие предметы посуды вы ещё знаете?</w:t>
      </w:r>
    </w:p>
    <w:p w14:paraId="7C74EEF4" w14:textId="77777777" w:rsidR="00147818" w:rsidRDefault="00000000">
      <w:pPr>
        <w:numPr>
          <w:ilvl w:val="0"/>
          <w:numId w:val="64"/>
        </w:numPr>
        <w:spacing w:line="240" w:lineRule="auto"/>
        <w:rPr>
          <w:rFonts w:ascii="Times New Roman" w:hAnsi="Times New Roman" w:cs="Times New Roman"/>
          <w:sz w:val="28"/>
          <w:szCs w:val="28"/>
        </w:rPr>
      </w:pPr>
      <w:r>
        <w:rPr>
          <w:rFonts w:ascii="Times New Roman" w:hAnsi="Times New Roman" w:cs="Times New Roman"/>
          <w:sz w:val="28"/>
          <w:szCs w:val="28"/>
        </w:rPr>
        <w:t>Назовите столовые приборы, которыми мы пользуемся для еды? (Ложка, вилка, нож.)</w:t>
      </w:r>
    </w:p>
    <w:p w14:paraId="2CFFF982" w14:textId="77777777" w:rsidR="00147818" w:rsidRDefault="00000000">
      <w:pPr>
        <w:numPr>
          <w:ilvl w:val="0"/>
          <w:numId w:val="64"/>
        </w:numPr>
        <w:spacing w:line="240" w:lineRule="auto"/>
        <w:rPr>
          <w:rFonts w:ascii="Times New Roman" w:hAnsi="Times New Roman" w:cs="Times New Roman"/>
          <w:sz w:val="28"/>
          <w:szCs w:val="28"/>
        </w:rPr>
      </w:pPr>
      <w:r>
        <w:rPr>
          <w:rFonts w:ascii="Times New Roman" w:hAnsi="Times New Roman" w:cs="Times New Roman"/>
          <w:sz w:val="28"/>
          <w:szCs w:val="28"/>
        </w:rPr>
        <w:t>В какой посуде готовят пищу? (Кастрюля, сковородка, противень и т.п.)</w:t>
      </w:r>
    </w:p>
    <w:p w14:paraId="7313B53C" w14:textId="77777777" w:rsidR="00147818" w:rsidRDefault="00000000">
      <w:pPr>
        <w:numPr>
          <w:ilvl w:val="0"/>
          <w:numId w:val="64"/>
        </w:numPr>
        <w:spacing w:line="240" w:lineRule="auto"/>
        <w:rPr>
          <w:rFonts w:ascii="Times New Roman" w:hAnsi="Times New Roman" w:cs="Times New Roman"/>
          <w:sz w:val="28"/>
          <w:szCs w:val="28"/>
        </w:rPr>
      </w:pPr>
      <w:r>
        <w:rPr>
          <w:rFonts w:ascii="Times New Roman" w:hAnsi="Times New Roman" w:cs="Times New Roman"/>
          <w:sz w:val="28"/>
          <w:szCs w:val="28"/>
        </w:rPr>
        <w:t>Как называется эта посуда? (Кухонная.)</w:t>
      </w:r>
    </w:p>
    <w:p w14:paraId="561CA3CD" w14:textId="77777777" w:rsidR="00147818" w:rsidRDefault="00000000">
      <w:pPr>
        <w:numPr>
          <w:ilvl w:val="0"/>
          <w:numId w:val="64"/>
        </w:numPr>
        <w:spacing w:line="240" w:lineRule="auto"/>
        <w:rPr>
          <w:rFonts w:ascii="Times New Roman" w:hAnsi="Times New Roman" w:cs="Times New Roman"/>
          <w:sz w:val="28"/>
          <w:szCs w:val="28"/>
        </w:rPr>
      </w:pPr>
      <w:r>
        <w:rPr>
          <w:rFonts w:ascii="Times New Roman" w:hAnsi="Times New Roman" w:cs="Times New Roman"/>
          <w:sz w:val="28"/>
          <w:szCs w:val="28"/>
        </w:rPr>
        <w:t>Какой посудой мы пользуемся, когда пьём чай? (Чашка, блюдце, сахарница, заварной чайник, конфетница и т.п.)</w:t>
      </w:r>
    </w:p>
    <w:p w14:paraId="23C4C39F" w14:textId="77777777" w:rsidR="00147818" w:rsidRDefault="00147818">
      <w:pPr>
        <w:rPr>
          <w:rFonts w:ascii="Times New Roman" w:hAnsi="Times New Roman" w:cs="Times New Roman"/>
          <w:b/>
          <w:bCs/>
          <w:sz w:val="28"/>
          <w:szCs w:val="28"/>
        </w:rPr>
      </w:pPr>
    </w:p>
    <w:p w14:paraId="4E915D90" w14:textId="77777777" w:rsidR="00147818" w:rsidRDefault="00000000">
      <w:pPr>
        <w:rPr>
          <w:rFonts w:ascii="Times New Roman" w:hAnsi="Times New Roman" w:cs="Times New Roman"/>
          <w:b/>
          <w:bCs/>
          <w:sz w:val="28"/>
          <w:szCs w:val="28"/>
        </w:rPr>
      </w:pPr>
      <w:r>
        <w:rPr>
          <w:rFonts w:ascii="Times New Roman" w:hAnsi="Times New Roman" w:cs="Times New Roman"/>
          <w:b/>
          <w:bCs/>
          <w:sz w:val="28"/>
          <w:szCs w:val="28"/>
          <w:lang w:val="en-US"/>
        </w:rPr>
        <w:lastRenderedPageBreak/>
        <w:t>V.</w:t>
      </w:r>
      <w:r>
        <w:rPr>
          <w:rFonts w:ascii="Times New Roman" w:hAnsi="Times New Roman" w:cs="Times New Roman"/>
          <w:b/>
          <w:bCs/>
          <w:sz w:val="28"/>
          <w:szCs w:val="28"/>
        </w:rPr>
        <w:t>Домашняя работа.</w:t>
      </w:r>
    </w:p>
    <w:p w14:paraId="39BF3CFF" w14:textId="77777777" w:rsidR="00147818" w:rsidRDefault="00000000">
      <w:pPr>
        <w:numPr>
          <w:ilvl w:val="0"/>
          <w:numId w:val="65"/>
        </w:numPr>
        <w:rPr>
          <w:rFonts w:ascii="Times New Roman" w:hAnsi="Times New Roman" w:cs="Times New Roman"/>
          <w:b/>
          <w:sz w:val="28"/>
          <w:szCs w:val="28"/>
        </w:rPr>
      </w:pPr>
      <w:r>
        <w:rPr>
          <w:rFonts w:ascii="Times New Roman" w:hAnsi="Times New Roman" w:cs="Times New Roman"/>
          <w:b/>
          <w:sz w:val="28"/>
          <w:szCs w:val="28"/>
        </w:rPr>
        <w:t>Поиграть в игру  «Что лишнее и почему»</w:t>
      </w:r>
    </w:p>
    <w:p w14:paraId="7893DAC0" w14:textId="77777777" w:rsidR="00147818" w:rsidRDefault="00000000">
      <w:pPr>
        <w:rPr>
          <w:rFonts w:ascii="Times New Roman" w:hAnsi="Times New Roman" w:cs="Times New Roman"/>
          <w:b/>
          <w:sz w:val="28"/>
          <w:szCs w:val="28"/>
        </w:rPr>
      </w:pPr>
      <w:r>
        <w:rPr>
          <w:rFonts w:ascii="Times New Roman" w:hAnsi="Times New Roman" w:cs="Times New Roman"/>
          <w:sz w:val="28"/>
          <w:szCs w:val="28"/>
        </w:rPr>
        <w:t xml:space="preserve">Грустный, печальный, унылый, </w:t>
      </w:r>
      <w:r>
        <w:rPr>
          <w:rFonts w:ascii="Times New Roman" w:hAnsi="Times New Roman" w:cs="Times New Roman"/>
          <w:b/>
          <w:sz w:val="28"/>
          <w:szCs w:val="28"/>
        </w:rPr>
        <w:t>глубокий.</w:t>
      </w:r>
    </w:p>
    <w:p w14:paraId="5B3BE8F7"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Храбрый,</w:t>
      </w:r>
      <w:r>
        <w:rPr>
          <w:rFonts w:ascii="Times New Roman" w:hAnsi="Times New Roman" w:cs="Times New Roman"/>
          <w:b/>
          <w:sz w:val="28"/>
          <w:szCs w:val="28"/>
        </w:rPr>
        <w:t xml:space="preserve"> звонкий</w:t>
      </w:r>
      <w:r>
        <w:rPr>
          <w:rFonts w:ascii="Times New Roman" w:hAnsi="Times New Roman" w:cs="Times New Roman"/>
          <w:sz w:val="28"/>
          <w:szCs w:val="28"/>
        </w:rPr>
        <w:t>, смелый, отважный.</w:t>
      </w:r>
    </w:p>
    <w:p w14:paraId="24653741"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Слабый, ломкий, </w:t>
      </w:r>
      <w:r>
        <w:rPr>
          <w:rFonts w:ascii="Times New Roman" w:hAnsi="Times New Roman" w:cs="Times New Roman"/>
          <w:b/>
          <w:sz w:val="28"/>
          <w:szCs w:val="28"/>
        </w:rPr>
        <w:t>долгий</w:t>
      </w:r>
      <w:r>
        <w:rPr>
          <w:rFonts w:ascii="Times New Roman" w:hAnsi="Times New Roman" w:cs="Times New Roman"/>
          <w:sz w:val="28"/>
          <w:szCs w:val="28"/>
        </w:rPr>
        <w:t>, хрупкий.</w:t>
      </w:r>
    </w:p>
    <w:p w14:paraId="5A058530"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Крепкий, далёкий, прочный, надёжный.</w:t>
      </w:r>
    </w:p>
    <w:p w14:paraId="20D374B5"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Понять, разобраться, </w:t>
      </w:r>
      <w:r>
        <w:rPr>
          <w:rFonts w:ascii="Times New Roman" w:hAnsi="Times New Roman" w:cs="Times New Roman"/>
          <w:b/>
          <w:sz w:val="28"/>
          <w:szCs w:val="28"/>
        </w:rPr>
        <w:t>запомнить</w:t>
      </w:r>
      <w:r>
        <w:rPr>
          <w:rFonts w:ascii="Times New Roman" w:hAnsi="Times New Roman" w:cs="Times New Roman"/>
          <w:sz w:val="28"/>
          <w:szCs w:val="28"/>
        </w:rPr>
        <w:t>, уразуметь.</w:t>
      </w:r>
    </w:p>
    <w:p w14:paraId="6B30F74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Думать, размышлять,</w:t>
      </w:r>
      <w:r>
        <w:rPr>
          <w:rFonts w:ascii="Times New Roman" w:hAnsi="Times New Roman" w:cs="Times New Roman"/>
          <w:b/>
          <w:sz w:val="28"/>
          <w:szCs w:val="28"/>
        </w:rPr>
        <w:t xml:space="preserve"> ехать</w:t>
      </w:r>
      <w:r>
        <w:rPr>
          <w:rFonts w:ascii="Times New Roman" w:hAnsi="Times New Roman" w:cs="Times New Roman"/>
          <w:sz w:val="28"/>
          <w:szCs w:val="28"/>
        </w:rPr>
        <w:t>, соображать.</w:t>
      </w:r>
    </w:p>
    <w:p w14:paraId="508C43FA" w14:textId="77777777" w:rsidR="00147818" w:rsidRDefault="00147818">
      <w:pPr>
        <w:rPr>
          <w:rFonts w:ascii="Times New Roman" w:hAnsi="Times New Roman" w:cs="Times New Roman"/>
          <w:b/>
          <w:bCs/>
          <w:sz w:val="28"/>
          <w:szCs w:val="28"/>
        </w:rPr>
      </w:pPr>
    </w:p>
    <w:p w14:paraId="3018A32A" w14:textId="77777777" w:rsidR="00147818" w:rsidRDefault="00147818">
      <w:pPr>
        <w:spacing w:line="240" w:lineRule="auto"/>
        <w:rPr>
          <w:rFonts w:ascii="Times New Roman" w:hAnsi="Times New Roman" w:cs="Times New Roman"/>
          <w:b/>
          <w:bCs/>
          <w:sz w:val="28"/>
          <w:szCs w:val="28"/>
        </w:rPr>
      </w:pPr>
    </w:p>
    <w:p w14:paraId="3C3857D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br w:type="page" w:clear="all"/>
      </w:r>
    </w:p>
    <w:p w14:paraId="588E2420" w14:textId="77777777" w:rsidR="00147818" w:rsidRDefault="00147818">
      <w:pPr>
        <w:rPr>
          <w:rFonts w:ascii="Times New Roman" w:hAnsi="Times New Roman" w:cs="Times New Roman"/>
          <w:sz w:val="28"/>
          <w:szCs w:val="28"/>
        </w:rPr>
      </w:pPr>
    </w:p>
    <w:p w14:paraId="600CBDBC" w14:textId="77777777" w:rsidR="00147818" w:rsidRDefault="00000000">
      <w:pPr>
        <w:jc w:val="center"/>
        <w:rPr>
          <w:rFonts w:ascii="Times New Roman" w:hAnsi="Times New Roman" w:cs="Times New Roman"/>
          <w:b/>
          <w:sz w:val="28"/>
          <w:szCs w:val="28"/>
          <w:lang w:val="uk-UA"/>
        </w:rPr>
      </w:pPr>
      <w:r>
        <w:rPr>
          <w:noProof/>
        </w:rPr>
        <mc:AlternateContent>
          <mc:Choice Requires="wps">
            <w:drawing>
              <wp:anchor distT="0" distB="0" distL="114300" distR="114300" simplePos="0" relativeHeight="251681280" behindDoc="0" locked="0" layoutInCell="1" allowOverlap="1" wp14:anchorId="1FC4DBE3" wp14:editId="5E3461FD">
                <wp:simplePos x="0" y="0"/>
                <wp:positionH relativeFrom="column">
                  <wp:posOffset>644525</wp:posOffset>
                </wp:positionH>
                <wp:positionV relativeFrom="paragraph">
                  <wp:posOffset>-90805</wp:posOffset>
                </wp:positionV>
                <wp:extent cx="1828800" cy="1828800"/>
                <wp:effectExtent l="0" t="0" r="0" b="0"/>
                <wp:wrapNone/>
                <wp:docPr id="341" name="Текстовое поле 10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C5F9B" w14:textId="77777777" w:rsidR="00147818" w:rsidRDefault="00000000">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№16</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1FC4DBE3" id="Текстовое поле 109" o:spid="_x0000_s1097" type="#_x0000_t202" style="position:absolute;left:0;text-align:left;margin-left:50.75pt;margin-top:-7.15pt;width:2in;height:2in;z-index:2516812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" filled="f" stroked="f" strokeweight=".5pt">
                <v:textbox style="mso-fit-shape-to-text:t">
                  <w:txbxContent>
                    <w:p w14:paraId="52AC5F9B" w14:textId="77777777" w:rsidR="00147818" w:rsidRDefault="00000000">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№16</w:t>
                      </w:r>
                    </w:p>
                  </w:txbxContent>
                </v:textbox>
              </v:shape>
            </w:pict>
          </mc:Fallback>
        </mc:AlternateContent>
      </w:r>
      <w:r>
        <w:rPr>
          <w:noProof/>
        </w:rPr>
        <w:drawing>
          <wp:anchor distT="0" distB="0" distL="114300" distR="114300" simplePos="0" relativeHeight="251683328" behindDoc="1" locked="0" layoutInCell="1" allowOverlap="1" wp14:anchorId="1AA00E8A" wp14:editId="095A7FA1">
            <wp:simplePos x="0" y="0"/>
            <wp:positionH relativeFrom="column">
              <wp:posOffset>325120</wp:posOffset>
            </wp:positionH>
            <wp:positionV relativeFrom="paragraph">
              <wp:posOffset>-299085</wp:posOffset>
            </wp:positionV>
            <wp:extent cx="1143000" cy="878840"/>
            <wp:effectExtent l="0" t="0" r="0" b="5080"/>
            <wp:wrapNone/>
            <wp:docPr id="342" name="Изображение 3" descr="Untitled-True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Изображение 3" descr="Untitled-TrueColor-01"/>
                    <pic:cNvPicPr>
                      <a:picLocks noChangeAspect="1"/>
                    </pic:cNvPicPr>
                  </pic:nvPicPr>
                  <pic:blipFill>
                    <a:blip r:embed="rId8"/>
                    <a:stretch>
                      <a:fillRect/>
                    </a:stretch>
                  </pic:blipFill>
                  <pic:spPr>
                    <a:xfrm>
                      <a:off x="0" y="0"/>
                      <a:ext cx="1143000" cy="878840"/>
                    </a:xfrm>
                    <a:prstGeom prst="rect">
                      <a:avLst/>
                    </a:prstGeom>
                    <a:noFill/>
                    <a:ln>
                      <a:noFill/>
                    </a:ln>
                  </pic:spPr>
                </pic:pic>
              </a:graphicData>
            </a:graphic>
          </wp:anchor>
        </w:drawing>
      </w:r>
      <w:r>
        <w:rPr>
          <w:b/>
          <w:sz w:val="32"/>
          <w:szCs w:val="32"/>
          <w:lang w:val="uk-UA"/>
        </w:rPr>
        <w:t xml:space="preserve">                 </w:t>
      </w:r>
      <w:r>
        <w:rPr>
          <w:rFonts w:ascii="Times New Roman" w:hAnsi="Times New Roman" w:cs="Times New Roman"/>
          <w:b/>
          <w:sz w:val="28"/>
          <w:szCs w:val="28"/>
          <w:lang w:val="uk-UA"/>
        </w:rPr>
        <w:t>Занят</w:t>
      </w:r>
      <w:r>
        <w:rPr>
          <w:rFonts w:ascii="Times New Roman" w:hAnsi="Times New Roman" w:cs="Times New Roman"/>
          <w:b/>
          <w:sz w:val="28"/>
          <w:szCs w:val="28"/>
        </w:rPr>
        <w:t>ие</w:t>
      </w:r>
      <w:r>
        <w:rPr>
          <w:rFonts w:ascii="Times New Roman" w:hAnsi="Times New Roman" w:cs="Times New Roman"/>
          <w:b/>
          <w:sz w:val="28"/>
          <w:szCs w:val="28"/>
          <w:lang w:val="uk-UA"/>
        </w:rPr>
        <w:t xml:space="preserve"> № 16  «Ми </w:t>
      </w:r>
      <w:r>
        <w:rPr>
          <w:rFonts w:ascii="Times New Roman" w:hAnsi="Times New Roman" w:cs="Times New Roman"/>
          <w:b/>
          <w:sz w:val="28"/>
          <w:szCs w:val="28"/>
        </w:rPr>
        <w:t>идём в магазин</w:t>
      </w:r>
      <w:r>
        <w:rPr>
          <w:rFonts w:ascii="Times New Roman" w:hAnsi="Times New Roman" w:cs="Times New Roman"/>
          <w:b/>
          <w:sz w:val="28"/>
          <w:szCs w:val="28"/>
          <w:lang w:val="uk-UA"/>
        </w:rPr>
        <w:t>»</w:t>
      </w:r>
    </w:p>
    <w:p w14:paraId="63D7B487" w14:textId="77777777" w:rsidR="00147818" w:rsidRDefault="00147818">
      <w:pPr>
        <w:jc w:val="center"/>
        <w:rPr>
          <w:b/>
          <w:sz w:val="32"/>
          <w:szCs w:val="32"/>
          <w:lang w:val="uk-UA"/>
        </w:rPr>
      </w:pPr>
    </w:p>
    <w:p w14:paraId="65359A13"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05FDF1D8" w14:textId="77777777">
        <w:trPr>
          <w:trHeight w:val="347"/>
        </w:trPr>
        <w:tc>
          <w:tcPr>
            <w:tcW w:w="8494" w:type="dxa"/>
          </w:tcPr>
          <w:p w14:paraId="5464AE7B" w14:textId="77777777" w:rsidR="00147818" w:rsidRDefault="00000000">
            <w:pPr>
              <w:numPr>
                <w:ilvl w:val="0"/>
                <w:numId w:val="66"/>
              </w:numPr>
              <w:spacing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 xml:space="preserve">Организационный момент. </w:t>
            </w:r>
            <w:r>
              <w:rPr>
                <w:rFonts w:ascii="Times New Roman" w:hAnsi="Times New Roman" w:cs="Times New Roman"/>
                <w:bCs/>
                <w:i/>
                <w:iCs/>
                <w:sz w:val="28"/>
                <w:szCs w:val="28"/>
              </w:rPr>
              <w:t>Игра «Один - много»</w:t>
            </w:r>
          </w:p>
        </w:tc>
        <w:tc>
          <w:tcPr>
            <w:tcW w:w="1068" w:type="dxa"/>
          </w:tcPr>
          <w:p w14:paraId="35868DE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6295FAD0" w14:textId="77777777">
        <w:trPr>
          <w:trHeight w:val="339"/>
        </w:trPr>
        <w:tc>
          <w:tcPr>
            <w:tcW w:w="8494" w:type="dxa"/>
          </w:tcPr>
          <w:p w14:paraId="7A339DAB" w14:textId="77777777" w:rsidR="00147818" w:rsidRDefault="00000000">
            <w:pPr>
              <w:numPr>
                <w:ilvl w:val="0"/>
                <w:numId w:val="66"/>
              </w:numPr>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bCs/>
                <w:i/>
                <w:iCs/>
                <w:sz w:val="28"/>
                <w:szCs w:val="28"/>
              </w:rPr>
              <w:t>Игра «Мы идём в магазин» на развитие лексикона (</w:t>
            </w:r>
            <w:r>
              <w:rPr>
                <w:rFonts w:ascii="Times New Roman" w:hAnsi="Times New Roman" w:cs="Times New Roman"/>
                <w:bCs/>
                <w:i/>
                <w:sz w:val="28"/>
                <w:szCs w:val="28"/>
              </w:rPr>
              <w:t>Скажи, что может быть?)</w:t>
            </w:r>
          </w:p>
        </w:tc>
        <w:tc>
          <w:tcPr>
            <w:tcW w:w="1068" w:type="dxa"/>
          </w:tcPr>
          <w:p w14:paraId="29349DC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16DDB1D7" w14:textId="77777777">
        <w:trPr>
          <w:trHeight w:val="339"/>
        </w:trPr>
        <w:tc>
          <w:tcPr>
            <w:tcW w:w="8494" w:type="dxa"/>
          </w:tcPr>
          <w:p w14:paraId="2EC3F2C0" w14:textId="77777777" w:rsidR="00147818" w:rsidRDefault="00000000">
            <w:pPr>
              <w:spacing w:line="360" w:lineRule="auto"/>
              <w:ind w:left="220"/>
              <w:rPr>
                <w:rFonts w:ascii="Times New Roman CYR" w:hAnsi="Times New Roman CYR" w:cs="Times New Roman CYR"/>
                <w:sz w:val="28"/>
                <w:szCs w:val="28"/>
                <w:lang w:val="uk-UA"/>
              </w:rPr>
            </w:pPr>
            <w:r>
              <w:rPr>
                <w:rFonts w:ascii="Times New Roman" w:eastAsia="SimSun" w:hAnsi="Times New Roman" w:cs="Times New Roman"/>
                <w:sz w:val="28"/>
                <w:szCs w:val="28"/>
              </w:rPr>
              <w:t>2.1.</w:t>
            </w:r>
            <w:r>
              <w:rPr>
                <w:rFonts w:ascii="Times New Roman" w:hAnsi="Times New Roman" w:cs="Times New Roman"/>
                <w:b/>
                <w:i/>
                <w:iCs/>
                <w:sz w:val="28"/>
                <w:szCs w:val="28"/>
              </w:rPr>
              <w:t>Игра «Что лишнее и почему?»</w:t>
            </w:r>
          </w:p>
        </w:tc>
        <w:tc>
          <w:tcPr>
            <w:tcW w:w="1068" w:type="dxa"/>
          </w:tcPr>
          <w:p w14:paraId="2E448CE3"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43A96836" w14:textId="77777777">
        <w:tc>
          <w:tcPr>
            <w:tcW w:w="8494" w:type="dxa"/>
          </w:tcPr>
          <w:p w14:paraId="51FC429F" w14:textId="77777777" w:rsidR="00147818" w:rsidRDefault="00000000">
            <w:pPr>
              <w:widowControl w:val="0"/>
              <w:numPr>
                <w:ilvl w:val="0"/>
                <w:numId w:val="66"/>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5594AC78"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2D36C869" w14:textId="77777777">
        <w:tc>
          <w:tcPr>
            <w:tcW w:w="8494" w:type="dxa"/>
          </w:tcPr>
          <w:p w14:paraId="550FB9AE" w14:textId="77777777" w:rsidR="00147818" w:rsidRDefault="00000000">
            <w:pPr>
              <w:ind w:left="220"/>
              <w:rPr>
                <w:rFonts w:ascii="Times New Roman CYR" w:hAnsi="Times New Roman CYR" w:cs="Times New Roman CYR"/>
                <w:sz w:val="28"/>
                <w:szCs w:val="28"/>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w:hAnsi="Times New Roman" w:cs="Times New Roman"/>
                <w:sz w:val="28"/>
                <w:szCs w:val="28"/>
              </w:rPr>
              <w:t xml:space="preserve"> Практическая работа </w:t>
            </w:r>
            <w:r>
              <w:rPr>
                <w:rFonts w:ascii="Times New Roman" w:hAnsi="Times New Roman" w:cs="Times New Roman"/>
                <w:b/>
                <w:sz w:val="28"/>
                <w:szCs w:val="28"/>
              </w:rPr>
              <w:t>«Мой отдел в магазине»</w:t>
            </w:r>
          </w:p>
        </w:tc>
        <w:tc>
          <w:tcPr>
            <w:tcW w:w="1068" w:type="dxa"/>
          </w:tcPr>
          <w:p w14:paraId="57532EC9"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44D55B0A" w14:textId="77777777">
        <w:tc>
          <w:tcPr>
            <w:tcW w:w="8494" w:type="dxa"/>
          </w:tcPr>
          <w:p w14:paraId="29B3337F" w14:textId="77777777" w:rsidR="00147818" w:rsidRDefault="00000000">
            <w:pPr>
              <w:widowControl w:val="0"/>
              <w:numPr>
                <w:ilvl w:val="0"/>
                <w:numId w:val="55"/>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Рефлексия. Задание на дом</w:t>
            </w:r>
          </w:p>
        </w:tc>
        <w:tc>
          <w:tcPr>
            <w:tcW w:w="1068" w:type="dxa"/>
          </w:tcPr>
          <w:p w14:paraId="5ACB5053"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1F2CD067" w14:textId="77777777">
        <w:tc>
          <w:tcPr>
            <w:tcW w:w="8494" w:type="dxa"/>
          </w:tcPr>
          <w:p w14:paraId="48127522"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072485C7"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1543C03C" w14:textId="77777777" w:rsidR="00147818" w:rsidRDefault="00147818">
      <w:pPr>
        <w:jc w:val="center"/>
        <w:rPr>
          <w:b/>
          <w:sz w:val="32"/>
          <w:szCs w:val="32"/>
          <w:lang w:val="uk-UA"/>
        </w:rPr>
      </w:pPr>
    </w:p>
    <w:p w14:paraId="633275D7" w14:textId="77777777" w:rsidR="00147818" w:rsidRDefault="00000000">
      <w:pPr>
        <w:numPr>
          <w:ilvl w:val="0"/>
          <w:numId w:val="67"/>
        </w:num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Организационный момент.</w:t>
      </w:r>
    </w:p>
    <w:p w14:paraId="21DFB437"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Дети стоят в кругу и выполняют упражнение на приветствие друг друга.</w:t>
      </w:r>
    </w:p>
    <w:p w14:paraId="1E11662B" w14:textId="77777777" w:rsidR="00147818" w:rsidRDefault="00000000">
      <w:pPr>
        <w:spacing w:line="240" w:lineRule="auto"/>
        <w:jc w:val="both"/>
        <w:outlineLvl w:val="0"/>
        <w:rPr>
          <w:rFonts w:ascii="Times New Roman CYR" w:hAnsi="Times New Roman CYR"/>
          <w:iCs/>
          <w:sz w:val="28"/>
          <w:szCs w:val="28"/>
        </w:rPr>
      </w:pPr>
      <w:r>
        <w:rPr>
          <w:rFonts w:ascii="Times New Roman CYR" w:hAnsi="Times New Roman CYR"/>
          <w:iCs/>
          <w:sz w:val="28"/>
          <w:szCs w:val="28"/>
        </w:rPr>
        <w:t>Психолог выстраивает всех на одну линию. Играет с ними в игру «Один-много». Если ребёнок ответил правильно от делает шаг вперёд.</w:t>
      </w:r>
    </w:p>
    <w:p w14:paraId="1C893E57" w14:textId="77777777" w:rsidR="00147818" w:rsidRDefault="00000000">
      <w:pPr>
        <w:spacing w:line="240" w:lineRule="auto"/>
        <w:jc w:val="center"/>
        <w:rPr>
          <w:rFonts w:ascii="Times New Roman" w:hAnsi="Times New Roman" w:cs="Times New Roman"/>
          <w:bCs/>
          <w:i/>
          <w:iCs/>
          <w:sz w:val="28"/>
          <w:szCs w:val="28"/>
        </w:rPr>
      </w:pPr>
      <w:r>
        <w:rPr>
          <w:rFonts w:ascii="Times New Roman" w:hAnsi="Times New Roman" w:cs="Times New Roman"/>
          <w:bCs/>
          <w:i/>
          <w:iCs/>
          <w:sz w:val="28"/>
          <w:szCs w:val="28"/>
        </w:rPr>
        <w:t>Игра «Один - много»</w:t>
      </w:r>
    </w:p>
    <w:p w14:paraId="5829445B"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i/>
          <w:sz w:val="28"/>
          <w:szCs w:val="28"/>
        </w:rPr>
        <w:t xml:space="preserve">Правила: </w:t>
      </w:r>
      <w:r>
        <w:rPr>
          <w:rFonts w:ascii="Times New Roman" w:hAnsi="Times New Roman" w:cs="Times New Roman"/>
          <w:sz w:val="28"/>
          <w:szCs w:val="28"/>
        </w:rPr>
        <w:t>Я называю предмет в единственном числе, а вы называете его во множественном числе, и наоборот.</w:t>
      </w: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3900"/>
      </w:tblGrid>
      <w:tr w:rsidR="00147818" w14:paraId="49C44675" w14:textId="77777777">
        <w:trPr>
          <w:jc w:val="center"/>
        </w:trPr>
        <w:tc>
          <w:tcPr>
            <w:tcW w:w="4049" w:type="dxa"/>
          </w:tcPr>
          <w:p w14:paraId="42302C1A"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стол</w:t>
            </w:r>
          </w:p>
        </w:tc>
        <w:tc>
          <w:tcPr>
            <w:tcW w:w="3900" w:type="dxa"/>
          </w:tcPr>
          <w:p w14:paraId="4D18C181"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столы</w:t>
            </w:r>
          </w:p>
        </w:tc>
      </w:tr>
      <w:tr w:rsidR="00147818" w14:paraId="10A567ED" w14:textId="77777777">
        <w:trPr>
          <w:jc w:val="center"/>
        </w:trPr>
        <w:tc>
          <w:tcPr>
            <w:tcW w:w="4049" w:type="dxa"/>
          </w:tcPr>
          <w:p w14:paraId="09CFD31E"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стул</w:t>
            </w:r>
          </w:p>
        </w:tc>
        <w:tc>
          <w:tcPr>
            <w:tcW w:w="3900" w:type="dxa"/>
          </w:tcPr>
          <w:p w14:paraId="04E2ECDC"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стулья</w:t>
            </w:r>
          </w:p>
        </w:tc>
      </w:tr>
      <w:tr w:rsidR="00147818" w14:paraId="7A582202" w14:textId="77777777">
        <w:trPr>
          <w:jc w:val="center"/>
        </w:trPr>
        <w:tc>
          <w:tcPr>
            <w:tcW w:w="4049" w:type="dxa"/>
          </w:tcPr>
          <w:p w14:paraId="3490A4D3"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шар</w:t>
            </w:r>
          </w:p>
        </w:tc>
        <w:tc>
          <w:tcPr>
            <w:tcW w:w="3900" w:type="dxa"/>
          </w:tcPr>
          <w:p w14:paraId="2C0FEF32"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шары</w:t>
            </w:r>
          </w:p>
        </w:tc>
      </w:tr>
      <w:tr w:rsidR="00147818" w14:paraId="0D920208" w14:textId="77777777">
        <w:trPr>
          <w:jc w:val="center"/>
        </w:trPr>
        <w:tc>
          <w:tcPr>
            <w:tcW w:w="4049" w:type="dxa"/>
          </w:tcPr>
          <w:p w14:paraId="221DA68E"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ручка</w:t>
            </w:r>
          </w:p>
        </w:tc>
        <w:tc>
          <w:tcPr>
            <w:tcW w:w="3900" w:type="dxa"/>
          </w:tcPr>
          <w:p w14:paraId="668B6AED"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ручки</w:t>
            </w:r>
          </w:p>
        </w:tc>
      </w:tr>
      <w:tr w:rsidR="00147818" w14:paraId="406CA78C" w14:textId="77777777">
        <w:trPr>
          <w:jc w:val="center"/>
        </w:trPr>
        <w:tc>
          <w:tcPr>
            <w:tcW w:w="4049" w:type="dxa"/>
          </w:tcPr>
          <w:p w14:paraId="3564B10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Один чулок</w:t>
            </w:r>
          </w:p>
        </w:tc>
        <w:tc>
          <w:tcPr>
            <w:tcW w:w="3900" w:type="dxa"/>
          </w:tcPr>
          <w:p w14:paraId="72E7C48F"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Много чулок, пара чулок</w:t>
            </w:r>
          </w:p>
        </w:tc>
      </w:tr>
      <w:tr w:rsidR="00147818" w14:paraId="4CDCD6DA" w14:textId="77777777">
        <w:trPr>
          <w:jc w:val="center"/>
        </w:trPr>
        <w:tc>
          <w:tcPr>
            <w:tcW w:w="4049" w:type="dxa"/>
          </w:tcPr>
          <w:p w14:paraId="23647A9B"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Один носок</w:t>
            </w:r>
          </w:p>
        </w:tc>
        <w:tc>
          <w:tcPr>
            <w:tcW w:w="3900" w:type="dxa"/>
          </w:tcPr>
          <w:p w14:paraId="60C0507E"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Много носков, пара носков</w:t>
            </w:r>
          </w:p>
        </w:tc>
      </w:tr>
      <w:tr w:rsidR="00147818" w14:paraId="72ADDC14" w14:textId="77777777">
        <w:trPr>
          <w:jc w:val="center"/>
        </w:trPr>
        <w:tc>
          <w:tcPr>
            <w:tcW w:w="4049" w:type="dxa"/>
          </w:tcPr>
          <w:p w14:paraId="4F2B444F"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сумки</w:t>
            </w:r>
          </w:p>
        </w:tc>
        <w:tc>
          <w:tcPr>
            <w:tcW w:w="3900" w:type="dxa"/>
          </w:tcPr>
          <w:p w14:paraId="49E85FBE"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сумка</w:t>
            </w:r>
          </w:p>
        </w:tc>
      </w:tr>
      <w:tr w:rsidR="00147818" w14:paraId="158EF19F" w14:textId="77777777">
        <w:trPr>
          <w:jc w:val="center"/>
        </w:trPr>
        <w:tc>
          <w:tcPr>
            <w:tcW w:w="4049" w:type="dxa"/>
          </w:tcPr>
          <w:p w14:paraId="12E0E63A"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 xml:space="preserve">Зонты </w:t>
            </w:r>
          </w:p>
        </w:tc>
        <w:tc>
          <w:tcPr>
            <w:tcW w:w="3900" w:type="dxa"/>
          </w:tcPr>
          <w:p w14:paraId="58ECF564"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зонт</w:t>
            </w:r>
          </w:p>
        </w:tc>
      </w:tr>
      <w:tr w:rsidR="00147818" w14:paraId="42BC9F04" w14:textId="77777777">
        <w:trPr>
          <w:jc w:val="center"/>
        </w:trPr>
        <w:tc>
          <w:tcPr>
            <w:tcW w:w="4049" w:type="dxa"/>
          </w:tcPr>
          <w:p w14:paraId="27D810A5"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книги</w:t>
            </w:r>
          </w:p>
        </w:tc>
        <w:tc>
          <w:tcPr>
            <w:tcW w:w="3900" w:type="dxa"/>
          </w:tcPr>
          <w:p w14:paraId="2703400B"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книга</w:t>
            </w:r>
          </w:p>
        </w:tc>
      </w:tr>
      <w:tr w:rsidR="00147818" w14:paraId="1A8CF1F9" w14:textId="77777777">
        <w:trPr>
          <w:jc w:val="center"/>
        </w:trPr>
        <w:tc>
          <w:tcPr>
            <w:tcW w:w="4049" w:type="dxa"/>
          </w:tcPr>
          <w:p w14:paraId="592D3F0F"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lastRenderedPageBreak/>
              <w:t>карандаш</w:t>
            </w:r>
          </w:p>
        </w:tc>
        <w:tc>
          <w:tcPr>
            <w:tcW w:w="3900" w:type="dxa"/>
          </w:tcPr>
          <w:p w14:paraId="37D8FDCA"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карандаши</w:t>
            </w:r>
          </w:p>
        </w:tc>
      </w:tr>
      <w:tr w:rsidR="00147818" w14:paraId="28CCE07E" w14:textId="77777777">
        <w:trPr>
          <w:jc w:val="center"/>
        </w:trPr>
        <w:tc>
          <w:tcPr>
            <w:tcW w:w="4049" w:type="dxa"/>
          </w:tcPr>
          <w:p w14:paraId="2C2B8ACA"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Один ботинок</w:t>
            </w:r>
          </w:p>
        </w:tc>
        <w:tc>
          <w:tcPr>
            <w:tcW w:w="3900" w:type="dxa"/>
          </w:tcPr>
          <w:p w14:paraId="1D783D1A"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Много ботинок</w:t>
            </w:r>
          </w:p>
        </w:tc>
      </w:tr>
      <w:tr w:rsidR="00147818" w14:paraId="40D137F0" w14:textId="77777777">
        <w:trPr>
          <w:jc w:val="center"/>
        </w:trPr>
        <w:tc>
          <w:tcPr>
            <w:tcW w:w="4049" w:type="dxa"/>
          </w:tcPr>
          <w:p w14:paraId="56CD17A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Одна туфля</w:t>
            </w:r>
          </w:p>
        </w:tc>
        <w:tc>
          <w:tcPr>
            <w:tcW w:w="3900" w:type="dxa"/>
          </w:tcPr>
          <w:p w14:paraId="1510CE90" w14:textId="77777777" w:rsidR="00147818" w:rsidRDefault="00000000">
            <w:pPr>
              <w:rPr>
                <w:rFonts w:ascii="Times New Roman" w:hAnsi="Times New Roman" w:cs="Times New Roman"/>
                <w:i/>
                <w:sz w:val="28"/>
                <w:szCs w:val="28"/>
              </w:rPr>
            </w:pPr>
            <w:r>
              <w:rPr>
                <w:rFonts w:ascii="Times New Roman" w:hAnsi="Times New Roman" w:cs="Times New Roman"/>
                <w:i/>
                <w:sz w:val="28"/>
                <w:szCs w:val="28"/>
              </w:rPr>
              <w:t>Много туфель</w:t>
            </w:r>
          </w:p>
        </w:tc>
      </w:tr>
      <w:tr w:rsidR="00147818" w14:paraId="7E0FF74F" w14:textId="77777777">
        <w:trPr>
          <w:jc w:val="center"/>
        </w:trPr>
        <w:tc>
          <w:tcPr>
            <w:tcW w:w="4049" w:type="dxa"/>
          </w:tcPr>
          <w:p w14:paraId="355BD2EC"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Килограмм мандаринов</w:t>
            </w:r>
          </w:p>
        </w:tc>
        <w:tc>
          <w:tcPr>
            <w:tcW w:w="3900" w:type="dxa"/>
          </w:tcPr>
          <w:p w14:paraId="1EB76E52"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Один мандарин</w:t>
            </w:r>
          </w:p>
        </w:tc>
      </w:tr>
      <w:tr w:rsidR="00147818" w14:paraId="25AF06E1" w14:textId="77777777">
        <w:trPr>
          <w:jc w:val="center"/>
        </w:trPr>
        <w:tc>
          <w:tcPr>
            <w:tcW w:w="4049" w:type="dxa"/>
          </w:tcPr>
          <w:p w14:paraId="458F826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Килограмм апельсинов</w:t>
            </w:r>
          </w:p>
        </w:tc>
        <w:tc>
          <w:tcPr>
            <w:tcW w:w="3900" w:type="dxa"/>
          </w:tcPr>
          <w:p w14:paraId="2D8A175D"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Один апельсин</w:t>
            </w:r>
          </w:p>
        </w:tc>
      </w:tr>
      <w:tr w:rsidR="00147818" w14:paraId="79BD9239" w14:textId="77777777">
        <w:trPr>
          <w:jc w:val="center"/>
        </w:trPr>
        <w:tc>
          <w:tcPr>
            <w:tcW w:w="4049" w:type="dxa"/>
          </w:tcPr>
          <w:p w14:paraId="46A7B324"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Килограмм помидоров</w:t>
            </w:r>
          </w:p>
        </w:tc>
        <w:tc>
          <w:tcPr>
            <w:tcW w:w="3900" w:type="dxa"/>
          </w:tcPr>
          <w:p w14:paraId="2A9037E8" w14:textId="77777777" w:rsidR="00147818" w:rsidRDefault="00000000">
            <w:pPr>
              <w:rPr>
                <w:rFonts w:ascii="Times New Roman" w:hAnsi="Times New Roman" w:cs="Times New Roman"/>
                <w:sz w:val="28"/>
                <w:szCs w:val="28"/>
              </w:rPr>
            </w:pPr>
            <w:r>
              <w:rPr>
                <w:rFonts w:ascii="Times New Roman" w:hAnsi="Times New Roman" w:cs="Times New Roman"/>
                <w:sz w:val="28"/>
                <w:szCs w:val="28"/>
              </w:rPr>
              <w:t>Один помидор</w:t>
            </w:r>
          </w:p>
        </w:tc>
      </w:tr>
    </w:tbl>
    <w:p w14:paraId="789F97D4" w14:textId="77777777" w:rsidR="00147818" w:rsidRDefault="00000000">
      <w:pPr>
        <w:spacing w:line="360" w:lineRule="auto"/>
        <w:ind w:firstLine="658"/>
        <w:rPr>
          <w:rFonts w:ascii="Times New Roman" w:hAnsi="Times New Roman" w:cs="Times New Roman"/>
          <w:sz w:val="28"/>
          <w:szCs w:val="28"/>
        </w:rPr>
      </w:pPr>
      <w:r>
        <w:rPr>
          <w:rFonts w:ascii="Times New Roman" w:hAnsi="Times New Roman" w:cs="Times New Roman"/>
          <w:sz w:val="28"/>
          <w:szCs w:val="28"/>
        </w:rPr>
        <w:t>Детям  за  правильные ответы  насчитываются балы, затем вместе с психологом определяют у кого больше.  Дети самостоятельно учатся фиксировать правильные ответы и подсчитывать балы. Кто больше наберёт балов тот и получает приз  в виде 10 руб.</w:t>
      </w:r>
    </w:p>
    <w:p w14:paraId="1D909B6D" w14:textId="77777777" w:rsidR="00147818" w:rsidRDefault="00000000">
      <w:pPr>
        <w:spacing w:line="360" w:lineRule="auto"/>
        <w:ind w:left="360" w:firstLine="540"/>
        <w:rPr>
          <w:rFonts w:ascii="Times New Roman" w:hAnsi="Times New Roman" w:cs="Times New Roman"/>
          <w:sz w:val="28"/>
          <w:szCs w:val="28"/>
        </w:rPr>
      </w:pPr>
      <w:r>
        <w:rPr>
          <w:rFonts w:ascii="Times New Roman" w:hAnsi="Times New Roman" w:cs="Times New Roman"/>
          <w:sz w:val="28"/>
          <w:szCs w:val="28"/>
        </w:rPr>
        <w:t xml:space="preserve">Для правильного счета  и чтобы не сбыться дети   зажимают пальцы на руках, а  затем называют  подсчитанные балы. </w:t>
      </w:r>
    </w:p>
    <w:p w14:paraId="4FA75E5E" w14:textId="77777777" w:rsidR="00147818" w:rsidRDefault="00000000">
      <w:pPr>
        <w:spacing w:line="360" w:lineRule="auto"/>
        <w:rPr>
          <w:rFonts w:ascii="Times New Roman" w:hAnsi="Times New Roman" w:cs="Times New Roman"/>
          <w:b/>
          <w:bCs/>
          <w:i/>
          <w:sz w:val="28"/>
          <w:szCs w:val="28"/>
        </w:rPr>
      </w:pPr>
      <w:r>
        <w:rPr>
          <w:rFonts w:ascii="Times New Roman" w:hAnsi="Times New Roman" w:cs="Times New Roman"/>
          <w:b/>
          <w:bCs/>
          <w:i/>
          <w:sz w:val="28"/>
          <w:szCs w:val="28"/>
          <w:lang w:val="en-US"/>
        </w:rPr>
        <w:t>II</w:t>
      </w:r>
      <w:r w:rsidRPr="00CC1284">
        <w:rPr>
          <w:rFonts w:ascii="Times New Roman" w:hAnsi="Times New Roman" w:cs="Times New Roman"/>
          <w:b/>
          <w:bCs/>
          <w:i/>
          <w:sz w:val="28"/>
          <w:szCs w:val="28"/>
        </w:rPr>
        <w:t>.</w:t>
      </w:r>
      <w:r>
        <w:rPr>
          <w:rFonts w:ascii="Times New Roman" w:hAnsi="Times New Roman" w:cs="Times New Roman"/>
          <w:b/>
          <w:bCs/>
          <w:i/>
          <w:sz w:val="28"/>
          <w:szCs w:val="28"/>
        </w:rPr>
        <w:t>Разминка.</w:t>
      </w:r>
    </w:p>
    <w:p w14:paraId="62DC17B6" w14:textId="77777777" w:rsidR="00147818" w:rsidRDefault="00000000">
      <w:pPr>
        <w:spacing w:line="360" w:lineRule="auto"/>
        <w:rPr>
          <w:rFonts w:ascii="Times New Roman" w:hAnsi="Times New Roman" w:cs="Times New Roman"/>
          <w:bCs/>
          <w:i/>
          <w:iCs/>
          <w:sz w:val="28"/>
          <w:szCs w:val="28"/>
        </w:rPr>
      </w:pPr>
      <w:r>
        <w:rPr>
          <w:rFonts w:ascii="Times New Roman" w:hAnsi="Times New Roman" w:cs="Times New Roman"/>
          <w:bCs/>
          <w:i/>
          <w:iCs/>
          <w:sz w:val="28"/>
          <w:szCs w:val="28"/>
        </w:rPr>
        <w:t>Игра «Мы идём в магазин» на развитие лексикона.</w:t>
      </w:r>
    </w:p>
    <w:p w14:paraId="3086799C" w14:textId="77777777" w:rsidR="00147818" w:rsidRDefault="00000000">
      <w:pPr>
        <w:spacing w:line="360" w:lineRule="auto"/>
        <w:ind w:left="360" w:firstLine="540"/>
        <w:jc w:val="center"/>
        <w:rPr>
          <w:rFonts w:ascii="Times New Roman" w:hAnsi="Times New Roman" w:cs="Times New Roman"/>
          <w:b/>
          <w:i/>
          <w:sz w:val="28"/>
          <w:szCs w:val="28"/>
        </w:rPr>
      </w:pPr>
      <w:r>
        <w:rPr>
          <w:rFonts w:ascii="Times New Roman" w:hAnsi="Times New Roman" w:cs="Times New Roman"/>
          <w:b/>
          <w:i/>
          <w:sz w:val="28"/>
          <w:szCs w:val="28"/>
        </w:rPr>
        <w:t>Скажите, что может быть:</w:t>
      </w:r>
    </w:p>
    <w:tbl>
      <w:tblPr>
        <w:tblStyle w:val="af5"/>
        <w:tblW w:w="0" w:type="auto"/>
        <w:tblInd w:w="1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6"/>
        <w:gridCol w:w="3241"/>
      </w:tblGrid>
      <w:tr w:rsidR="00147818" w14:paraId="716E66BC" w14:textId="77777777">
        <w:tc>
          <w:tcPr>
            <w:tcW w:w="4016" w:type="dxa"/>
          </w:tcPr>
          <w:p w14:paraId="31F41D01"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лёгким, и тяжёлым</w:t>
            </w:r>
          </w:p>
        </w:tc>
        <w:tc>
          <w:tcPr>
            <w:tcW w:w="3241" w:type="dxa"/>
          </w:tcPr>
          <w:p w14:paraId="7D098634"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Сумка, камень, книга…</w:t>
            </w:r>
          </w:p>
        </w:tc>
      </w:tr>
      <w:tr w:rsidR="00147818" w14:paraId="7F3F4B0A" w14:textId="77777777">
        <w:tc>
          <w:tcPr>
            <w:tcW w:w="4016" w:type="dxa"/>
          </w:tcPr>
          <w:p w14:paraId="33681F3A"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твёрдым, и жидким</w:t>
            </w:r>
          </w:p>
        </w:tc>
        <w:tc>
          <w:tcPr>
            <w:tcW w:w="3241" w:type="dxa"/>
          </w:tcPr>
          <w:p w14:paraId="3C82C152"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Лед, мороженное…</w:t>
            </w:r>
          </w:p>
        </w:tc>
      </w:tr>
      <w:tr w:rsidR="00147818" w14:paraId="580CB2CC" w14:textId="77777777">
        <w:tc>
          <w:tcPr>
            <w:tcW w:w="4016" w:type="dxa"/>
          </w:tcPr>
          <w:p w14:paraId="3A2EC02F"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высоким, и низким</w:t>
            </w:r>
          </w:p>
        </w:tc>
        <w:tc>
          <w:tcPr>
            <w:tcW w:w="3241" w:type="dxa"/>
          </w:tcPr>
          <w:p w14:paraId="2E8FA72A"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Человек, столб…</w:t>
            </w:r>
          </w:p>
        </w:tc>
      </w:tr>
      <w:tr w:rsidR="00147818" w14:paraId="380D54F5" w14:textId="77777777">
        <w:tc>
          <w:tcPr>
            <w:tcW w:w="4016" w:type="dxa"/>
          </w:tcPr>
          <w:p w14:paraId="7A343351"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широким, и узким</w:t>
            </w:r>
          </w:p>
        </w:tc>
        <w:tc>
          <w:tcPr>
            <w:tcW w:w="3241" w:type="dxa"/>
          </w:tcPr>
          <w:p w14:paraId="3FA1AA41"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Лента, дорога…</w:t>
            </w:r>
          </w:p>
        </w:tc>
      </w:tr>
      <w:tr w:rsidR="00147818" w14:paraId="410BCEC6" w14:textId="77777777">
        <w:tc>
          <w:tcPr>
            <w:tcW w:w="4016" w:type="dxa"/>
          </w:tcPr>
          <w:p w14:paraId="72811092"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толстым, и тонким</w:t>
            </w:r>
          </w:p>
        </w:tc>
        <w:tc>
          <w:tcPr>
            <w:tcW w:w="3241" w:type="dxa"/>
          </w:tcPr>
          <w:p w14:paraId="5C659B83"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Человек, книга…</w:t>
            </w:r>
          </w:p>
        </w:tc>
      </w:tr>
      <w:tr w:rsidR="00147818" w14:paraId="11824B96" w14:textId="77777777">
        <w:tc>
          <w:tcPr>
            <w:tcW w:w="4016" w:type="dxa"/>
          </w:tcPr>
          <w:p w14:paraId="7D086821"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гладким, и шершавым</w:t>
            </w:r>
          </w:p>
        </w:tc>
        <w:tc>
          <w:tcPr>
            <w:tcW w:w="3241" w:type="dxa"/>
          </w:tcPr>
          <w:p w14:paraId="468FB0E6"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Стол, камень…</w:t>
            </w:r>
          </w:p>
        </w:tc>
      </w:tr>
      <w:tr w:rsidR="00147818" w14:paraId="53990626" w14:textId="77777777">
        <w:tc>
          <w:tcPr>
            <w:tcW w:w="4016" w:type="dxa"/>
          </w:tcPr>
          <w:p w14:paraId="4E9A7FC6"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острым, и тупым?</w:t>
            </w:r>
          </w:p>
        </w:tc>
        <w:tc>
          <w:tcPr>
            <w:tcW w:w="3241" w:type="dxa"/>
          </w:tcPr>
          <w:p w14:paraId="1824B74F"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Нож, карандаш…</w:t>
            </w:r>
          </w:p>
        </w:tc>
      </w:tr>
      <w:tr w:rsidR="00147818" w14:paraId="0F2C901E" w14:textId="77777777">
        <w:tc>
          <w:tcPr>
            <w:tcW w:w="4016" w:type="dxa"/>
          </w:tcPr>
          <w:p w14:paraId="308DBF57"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коротким, и длинным</w:t>
            </w:r>
          </w:p>
        </w:tc>
        <w:tc>
          <w:tcPr>
            <w:tcW w:w="3241" w:type="dxa"/>
          </w:tcPr>
          <w:p w14:paraId="48F236C9"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Шарф, тропинка</w:t>
            </w:r>
          </w:p>
        </w:tc>
      </w:tr>
      <w:tr w:rsidR="00147818" w14:paraId="7667DBA5" w14:textId="77777777">
        <w:tc>
          <w:tcPr>
            <w:tcW w:w="4016" w:type="dxa"/>
          </w:tcPr>
          <w:p w14:paraId="3BA1933C" w14:textId="77777777" w:rsidR="00147818" w:rsidRDefault="00000000">
            <w:pPr>
              <w:spacing w:line="360" w:lineRule="auto"/>
              <w:rPr>
                <w:rFonts w:ascii="Times New Roman" w:hAnsi="Times New Roman" w:cs="Times New Roman"/>
                <w:sz w:val="28"/>
                <w:szCs w:val="28"/>
              </w:rPr>
            </w:pPr>
            <w:r>
              <w:rPr>
                <w:rFonts w:ascii="Times New Roman" w:hAnsi="Times New Roman" w:cs="Times New Roman"/>
                <w:sz w:val="28"/>
                <w:szCs w:val="28"/>
              </w:rPr>
              <w:t>И горячим, и  холодным</w:t>
            </w:r>
          </w:p>
        </w:tc>
        <w:tc>
          <w:tcPr>
            <w:tcW w:w="3241" w:type="dxa"/>
          </w:tcPr>
          <w:p w14:paraId="409A3173" w14:textId="77777777" w:rsidR="00147818" w:rsidRDefault="00000000">
            <w:pPr>
              <w:spacing w:line="360" w:lineRule="auto"/>
              <w:rPr>
                <w:rFonts w:ascii="Times New Roman" w:hAnsi="Times New Roman" w:cs="Times New Roman"/>
                <w:i/>
                <w:sz w:val="28"/>
                <w:szCs w:val="28"/>
              </w:rPr>
            </w:pPr>
            <w:r>
              <w:rPr>
                <w:rFonts w:ascii="Times New Roman" w:hAnsi="Times New Roman" w:cs="Times New Roman"/>
                <w:i/>
                <w:sz w:val="28"/>
                <w:szCs w:val="28"/>
              </w:rPr>
              <w:t>Чай, утюг…</w:t>
            </w:r>
          </w:p>
        </w:tc>
      </w:tr>
    </w:tbl>
    <w:p w14:paraId="0962451A" w14:textId="77777777" w:rsidR="00147818" w:rsidRDefault="00147818">
      <w:pPr>
        <w:ind w:left="360" w:firstLine="540"/>
        <w:rPr>
          <w:rFonts w:ascii="Times New Roman" w:hAnsi="Times New Roman" w:cs="Times New Roman"/>
          <w:b/>
          <w:sz w:val="28"/>
          <w:szCs w:val="28"/>
        </w:rPr>
      </w:pPr>
    </w:p>
    <w:p w14:paraId="1A01A92D" w14:textId="77777777" w:rsidR="00147818" w:rsidRDefault="00000000">
      <w:pPr>
        <w:spacing w:line="360" w:lineRule="auto"/>
        <w:ind w:left="360" w:firstLine="540"/>
        <w:rPr>
          <w:rFonts w:ascii="Times New Roman" w:hAnsi="Times New Roman" w:cs="Times New Roman"/>
          <w:b/>
          <w:i/>
          <w:iCs/>
          <w:sz w:val="28"/>
          <w:szCs w:val="28"/>
        </w:rPr>
      </w:pPr>
      <w:r>
        <w:rPr>
          <w:rFonts w:ascii="Times New Roman" w:hAnsi="Times New Roman" w:cs="Times New Roman"/>
          <w:b/>
          <w:i/>
          <w:iCs/>
          <w:sz w:val="28"/>
          <w:szCs w:val="28"/>
        </w:rPr>
        <w:lastRenderedPageBreak/>
        <w:t>Игра «Что лишнее и почему?»</w:t>
      </w:r>
    </w:p>
    <w:p w14:paraId="4CC3D5B3" w14:textId="77777777" w:rsidR="00147818" w:rsidRDefault="00000000">
      <w:pPr>
        <w:spacing w:line="360" w:lineRule="auto"/>
        <w:ind w:left="360" w:firstLine="540"/>
        <w:rPr>
          <w:rFonts w:ascii="Times New Roman" w:hAnsi="Times New Roman" w:cs="Times New Roman"/>
          <w:bCs/>
          <w:i/>
          <w:sz w:val="28"/>
          <w:szCs w:val="28"/>
        </w:rPr>
      </w:pPr>
      <w:r>
        <w:rPr>
          <w:rFonts w:ascii="Times New Roman" w:hAnsi="Times New Roman" w:cs="Times New Roman"/>
          <w:bCs/>
          <w:i/>
          <w:sz w:val="28"/>
          <w:szCs w:val="28"/>
        </w:rPr>
        <w:t>Психолог  проводит игру.</w:t>
      </w:r>
    </w:p>
    <w:p w14:paraId="0FEA1044" w14:textId="77777777" w:rsidR="00147818" w:rsidRDefault="00000000">
      <w:pPr>
        <w:spacing w:line="360" w:lineRule="auto"/>
        <w:ind w:left="360" w:firstLine="540"/>
        <w:rPr>
          <w:rFonts w:ascii="Times New Roman" w:hAnsi="Times New Roman" w:cs="Times New Roman"/>
          <w:bCs/>
          <w:i/>
          <w:sz w:val="28"/>
          <w:szCs w:val="28"/>
        </w:rPr>
      </w:pPr>
      <w:r>
        <w:rPr>
          <w:rFonts w:ascii="Times New Roman" w:hAnsi="Times New Roman" w:cs="Times New Roman"/>
          <w:bCs/>
          <w:i/>
          <w:sz w:val="28"/>
          <w:szCs w:val="28"/>
        </w:rPr>
        <w:t>( этот приём учит детей умению сосредотачиваться, концентрировать внимание по требованию психолога).</w:t>
      </w:r>
    </w:p>
    <w:p w14:paraId="217ECB2F" w14:textId="77777777" w:rsidR="00147818" w:rsidRDefault="00000000">
      <w:pPr>
        <w:spacing w:line="360" w:lineRule="auto"/>
        <w:ind w:left="360" w:firstLine="540"/>
        <w:rPr>
          <w:rFonts w:ascii="Times New Roman" w:hAnsi="Times New Roman" w:cs="Times New Roman"/>
          <w:b/>
          <w:sz w:val="28"/>
          <w:szCs w:val="28"/>
        </w:rPr>
      </w:pPr>
      <w:r>
        <w:rPr>
          <w:rFonts w:ascii="Times New Roman" w:hAnsi="Times New Roman" w:cs="Times New Roman"/>
          <w:sz w:val="28"/>
          <w:szCs w:val="28"/>
        </w:rPr>
        <w:t xml:space="preserve">Молоко, сметана, сыр, </w:t>
      </w:r>
      <w:r>
        <w:rPr>
          <w:rFonts w:ascii="Times New Roman" w:hAnsi="Times New Roman" w:cs="Times New Roman"/>
          <w:b/>
          <w:sz w:val="28"/>
          <w:szCs w:val="28"/>
        </w:rPr>
        <w:t>колбаса.</w:t>
      </w:r>
    </w:p>
    <w:p w14:paraId="184592AF" w14:textId="77777777" w:rsidR="00147818" w:rsidRDefault="00000000">
      <w:pPr>
        <w:spacing w:line="360" w:lineRule="auto"/>
        <w:ind w:left="360" w:firstLine="540"/>
        <w:rPr>
          <w:rFonts w:ascii="Times New Roman" w:hAnsi="Times New Roman" w:cs="Times New Roman"/>
          <w:b/>
          <w:sz w:val="28"/>
          <w:szCs w:val="28"/>
        </w:rPr>
      </w:pPr>
      <w:r>
        <w:rPr>
          <w:rFonts w:ascii="Times New Roman" w:hAnsi="Times New Roman" w:cs="Times New Roman"/>
          <w:sz w:val="28"/>
          <w:szCs w:val="28"/>
        </w:rPr>
        <w:t xml:space="preserve">Баранки, булка, макароны, </w:t>
      </w:r>
      <w:r>
        <w:rPr>
          <w:rFonts w:ascii="Times New Roman" w:hAnsi="Times New Roman" w:cs="Times New Roman"/>
          <w:b/>
          <w:sz w:val="28"/>
          <w:szCs w:val="28"/>
        </w:rPr>
        <w:t>зефир.</w:t>
      </w:r>
    </w:p>
    <w:p w14:paraId="4018F76D" w14:textId="77777777" w:rsidR="00147818" w:rsidRDefault="00000000">
      <w:pPr>
        <w:spacing w:line="360" w:lineRule="auto"/>
        <w:ind w:left="360" w:firstLine="540"/>
        <w:rPr>
          <w:rFonts w:ascii="Times New Roman" w:hAnsi="Times New Roman" w:cs="Times New Roman"/>
          <w:sz w:val="28"/>
          <w:szCs w:val="28"/>
        </w:rPr>
      </w:pPr>
      <w:r>
        <w:rPr>
          <w:rFonts w:ascii="Times New Roman" w:hAnsi="Times New Roman" w:cs="Times New Roman"/>
          <w:sz w:val="28"/>
          <w:szCs w:val="28"/>
        </w:rPr>
        <w:t>Конфета, торт</w:t>
      </w:r>
      <w:r>
        <w:rPr>
          <w:rFonts w:ascii="Times New Roman" w:hAnsi="Times New Roman" w:cs="Times New Roman"/>
          <w:b/>
          <w:sz w:val="28"/>
          <w:szCs w:val="28"/>
        </w:rPr>
        <w:t xml:space="preserve">, котлета, </w:t>
      </w:r>
      <w:r>
        <w:rPr>
          <w:rFonts w:ascii="Times New Roman" w:hAnsi="Times New Roman" w:cs="Times New Roman"/>
          <w:sz w:val="28"/>
          <w:szCs w:val="28"/>
        </w:rPr>
        <w:t>мармелад.</w:t>
      </w:r>
    </w:p>
    <w:p w14:paraId="18D8DEC0" w14:textId="77777777" w:rsidR="00147818" w:rsidRDefault="00000000">
      <w:pPr>
        <w:spacing w:line="360" w:lineRule="auto"/>
        <w:ind w:left="360" w:firstLine="540"/>
        <w:rPr>
          <w:rFonts w:ascii="Times New Roman" w:hAnsi="Times New Roman" w:cs="Times New Roman"/>
          <w:sz w:val="28"/>
          <w:szCs w:val="28"/>
        </w:rPr>
      </w:pPr>
      <w:r>
        <w:rPr>
          <w:rFonts w:ascii="Times New Roman" w:hAnsi="Times New Roman" w:cs="Times New Roman"/>
          <w:sz w:val="28"/>
          <w:szCs w:val="28"/>
        </w:rPr>
        <w:t xml:space="preserve">Сок, компот, </w:t>
      </w:r>
      <w:r>
        <w:rPr>
          <w:rFonts w:ascii="Times New Roman" w:hAnsi="Times New Roman" w:cs="Times New Roman"/>
          <w:b/>
          <w:sz w:val="28"/>
          <w:szCs w:val="28"/>
        </w:rPr>
        <w:t>суп,</w:t>
      </w:r>
      <w:r>
        <w:rPr>
          <w:rFonts w:ascii="Times New Roman" w:hAnsi="Times New Roman" w:cs="Times New Roman"/>
          <w:sz w:val="28"/>
          <w:szCs w:val="28"/>
        </w:rPr>
        <w:t xml:space="preserve"> квас, какао.</w:t>
      </w:r>
    </w:p>
    <w:p w14:paraId="52E63089" w14:textId="77777777" w:rsidR="00147818" w:rsidRDefault="00000000">
      <w:pPr>
        <w:rPr>
          <w:rFonts w:ascii="Times New Roman" w:hAnsi="Times New Roman" w:cs="Times New Roman"/>
          <w:b/>
          <w:sz w:val="28"/>
          <w:szCs w:val="28"/>
        </w:rPr>
      </w:pPr>
      <w:r>
        <w:rPr>
          <w:rFonts w:ascii="Times New Roman" w:hAnsi="Times New Roman" w:cs="Times New Roman"/>
          <w:b/>
          <w:sz w:val="28"/>
          <w:szCs w:val="28"/>
          <w:lang w:val="en-US"/>
        </w:rPr>
        <w:t>III</w:t>
      </w:r>
      <w:r w:rsidRPr="00CC1284">
        <w:rPr>
          <w:rFonts w:ascii="Times New Roman" w:hAnsi="Times New Roman" w:cs="Times New Roman"/>
          <w:b/>
          <w:sz w:val="28"/>
          <w:szCs w:val="28"/>
        </w:rPr>
        <w:t>.</w:t>
      </w:r>
      <w:r>
        <w:rPr>
          <w:rFonts w:ascii="Times New Roman" w:hAnsi="Times New Roman" w:cs="Times New Roman"/>
          <w:b/>
          <w:sz w:val="28"/>
          <w:szCs w:val="28"/>
        </w:rPr>
        <w:t>Практическая работа «Мой отдел в магазине»</w:t>
      </w:r>
    </w:p>
    <w:p w14:paraId="63E0C7DE" w14:textId="77777777" w:rsidR="00147818" w:rsidRDefault="00000000">
      <w:pPr>
        <w:rPr>
          <w:rFonts w:ascii="Times New Roman" w:hAnsi="Times New Roman" w:cs="Times New Roman"/>
          <w:bCs/>
          <w:sz w:val="28"/>
          <w:szCs w:val="28"/>
        </w:rPr>
      </w:pPr>
      <w:r>
        <w:rPr>
          <w:rFonts w:ascii="Times New Roman" w:hAnsi="Times New Roman" w:cs="Times New Roman"/>
          <w:bCs/>
          <w:sz w:val="28"/>
          <w:szCs w:val="28"/>
        </w:rPr>
        <w:t>Повторение ПП.</w:t>
      </w:r>
    </w:p>
    <w:p w14:paraId="41607028"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Дети  по собственному желанию выбирают себе отдел. Называют его. Лепят из пластилина изделие своего отдела.:</w:t>
      </w:r>
    </w:p>
    <w:p w14:paraId="2BBB8693" w14:textId="77777777" w:rsidR="00147818" w:rsidRDefault="00000000">
      <w:pPr>
        <w:numPr>
          <w:ilvl w:val="0"/>
          <w:numId w:val="68"/>
        </w:numPr>
        <w:rPr>
          <w:rFonts w:ascii="Times New Roman" w:hAnsi="Times New Roman" w:cs="Times New Roman"/>
          <w:sz w:val="28"/>
          <w:szCs w:val="28"/>
        </w:rPr>
      </w:pPr>
      <w:r>
        <w:rPr>
          <w:rFonts w:ascii="Times New Roman" w:hAnsi="Times New Roman" w:cs="Times New Roman"/>
          <w:sz w:val="28"/>
          <w:szCs w:val="28"/>
        </w:rPr>
        <w:t>Игрушечный</w:t>
      </w:r>
      <w:r>
        <w:rPr>
          <w:rFonts w:ascii="Times New Roman" w:hAnsi="Times New Roman" w:cs="Times New Roman"/>
          <w:sz w:val="28"/>
          <w:szCs w:val="28"/>
        </w:rPr>
        <w:tab/>
      </w:r>
    </w:p>
    <w:p w14:paraId="54267949" w14:textId="77777777" w:rsidR="00147818" w:rsidRDefault="00000000">
      <w:pPr>
        <w:numPr>
          <w:ilvl w:val="0"/>
          <w:numId w:val="68"/>
        </w:numPr>
        <w:rPr>
          <w:rFonts w:ascii="Times New Roman" w:hAnsi="Times New Roman" w:cs="Times New Roman"/>
          <w:sz w:val="28"/>
          <w:szCs w:val="28"/>
        </w:rPr>
      </w:pPr>
      <w:r>
        <w:rPr>
          <w:rFonts w:ascii="Times New Roman" w:hAnsi="Times New Roman" w:cs="Times New Roman"/>
          <w:sz w:val="28"/>
          <w:szCs w:val="28"/>
        </w:rPr>
        <w:t>Мебельный</w:t>
      </w:r>
    </w:p>
    <w:p w14:paraId="6307D516" w14:textId="77777777" w:rsidR="00147818" w:rsidRDefault="00000000">
      <w:pPr>
        <w:numPr>
          <w:ilvl w:val="0"/>
          <w:numId w:val="68"/>
        </w:numPr>
        <w:rPr>
          <w:rFonts w:ascii="Times New Roman" w:hAnsi="Times New Roman" w:cs="Times New Roman"/>
          <w:sz w:val="28"/>
          <w:szCs w:val="28"/>
        </w:rPr>
      </w:pPr>
      <w:r>
        <w:rPr>
          <w:rFonts w:ascii="Times New Roman" w:hAnsi="Times New Roman" w:cs="Times New Roman"/>
          <w:sz w:val="28"/>
          <w:szCs w:val="28"/>
        </w:rPr>
        <w:t>Мясной и т.д.</w:t>
      </w:r>
    </w:p>
    <w:p w14:paraId="3E869897" w14:textId="77777777" w:rsidR="00147818" w:rsidRDefault="00000000">
      <w:pPr>
        <w:ind w:left="360" w:firstLine="540"/>
        <w:rPr>
          <w:rFonts w:ascii="Times New Roman" w:hAnsi="Times New Roman" w:cs="Times New Roman"/>
          <w:sz w:val="28"/>
          <w:szCs w:val="28"/>
        </w:rPr>
      </w:pPr>
      <w:r>
        <w:rPr>
          <w:rFonts w:ascii="Times New Roman" w:hAnsi="Times New Roman" w:cs="Times New Roman"/>
          <w:sz w:val="28"/>
          <w:szCs w:val="28"/>
        </w:rPr>
        <w:t>В то время когда дети лепят, родителям раздаются купюры стоимостью 10 руб. Они должны выкупить у детей товары их отделов.</w:t>
      </w:r>
    </w:p>
    <w:p w14:paraId="4C98AC66" w14:textId="77777777" w:rsidR="00147818" w:rsidRDefault="00000000">
      <w:pPr>
        <w:spacing w:line="240" w:lineRule="auto"/>
        <w:ind w:left="360" w:firstLine="540"/>
        <w:rPr>
          <w:rFonts w:ascii="Times New Roman" w:hAnsi="Times New Roman" w:cs="Times New Roman"/>
          <w:b/>
          <w:sz w:val="28"/>
          <w:szCs w:val="28"/>
        </w:rPr>
      </w:pPr>
      <w:r>
        <w:rPr>
          <w:rFonts w:ascii="Times New Roman" w:hAnsi="Times New Roman" w:cs="Times New Roman"/>
          <w:sz w:val="28"/>
          <w:szCs w:val="28"/>
        </w:rPr>
        <w:t>Кто из родителей назовёт последним цифру , платит за изделие купюрами в 10 руб. и забирает изделие.  Ребёнок собирает всю  свою кассу, подсчитывает сумму денег за ответы и за аукцион</w:t>
      </w:r>
      <w:r>
        <w:rPr>
          <w:rFonts w:ascii="Times New Roman" w:hAnsi="Times New Roman" w:cs="Times New Roman"/>
          <w:b/>
          <w:sz w:val="28"/>
          <w:szCs w:val="28"/>
        </w:rPr>
        <w:t>.</w:t>
      </w:r>
    </w:p>
    <w:p w14:paraId="181AB334" w14:textId="77777777" w:rsidR="00147818" w:rsidRDefault="00000000">
      <w:pPr>
        <w:spacing w:line="240" w:lineRule="auto"/>
        <w:ind w:firstLine="900"/>
        <w:rPr>
          <w:rFonts w:ascii="Times New Roman" w:hAnsi="Times New Roman" w:cs="Times New Roman"/>
          <w:b/>
          <w:sz w:val="28"/>
          <w:szCs w:val="28"/>
        </w:rPr>
      </w:pPr>
      <w:r>
        <w:rPr>
          <w:rFonts w:ascii="Times New Roman" w:hAnsi="Times New Roman" w:cs="Times New Roman"/>
          <w:sz w:val="28"/>
          <w:szCs w:val="28"/>
        </w:rPr>
        <w:t xml:space="preserve"> Кто соберёт большую кассу тот получает звание </w:t>
      </w:r>
      <w:r>
        <w:rPr>
          <w:rFonts w:ascii="Times New Roman" w:hAnsi="Times New Roman" w:cs="Times New Roman"/>
          <w:b/>
          <w:sz w:val="28"/>
          <w:szCs w:val="28"/>
        </w:rPr>
        <w:t xml:space="preserve">«лучший продавец». </w:t>
      </w:r>
      <w:r>
        <w:rPr>
          <w:rFonts w:ascii="Times New Roman" w:hAnsi="Times New Roman" w:cs="Times New Roman"/>
          <w:sz w:val="28"/>
          <w:szCs w:val="28"/>
        </w:rPr>
        <w:t>С этой суммой уходит домой</w:t>
      </w:r>
      <w:r>
        <w:rPr>
          <w:rFonts w:ascii="Times New Roman" w:hAnsi="Times New Roman" w:cs="Times New Roman"/>
          <w:b/>
          <w:sz w:val="28"/>
          <w:szCs w:val="28"/>
        </w:rPr>
        <w:t>.</w:t>
      </w: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47818" w14:paraId="4B5D2506" w14:textId="77777777">
        <w:trPr>
          <w:trHeight w:val="569"/>
          <w:jc w:val="center"/>
        </w:trPr>
        <w:tc>
          <w:tcPr>
            <w:tcW w:w="10116" w:type="dxa"/>
            <w:shd w:val="clear" w:color="auto" w:fill="FFFF99"/>
          </w:tcPr>
          <w:p w14:paraId="535985D1"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Отделы магазина</w:t>
            </w:r>
          </w:p>
          <w:p w14:paraId="2C6F780C" w14:textId="77777777" w:rsidR="00147818" w:rsidRDefault="00000000">
            <w:pPr>
              <w:jc w:val="center"/>
              <w:rPr>
                <w:rFonts w:ascii="Times New Roman" w:hAnsi="Times New Roman" w:cs="Times New Roman"/>
                <w:b/>
                <w:sz w:val="28"/>
                <w:szCs w:val="28"/>
              </w:rPr>
            </w:pPr>
            <w:r>
              <w:rPr>
                <w:rFonts w:ascii="Times New Roman" w:hAnsi="Times New Roman" w:cs="Times New Roman"/>
                <w:noProof/>
                <w:sz w:val="28"/>
                <w:szCs w:val="28"/>
                <w:shd w:val="clear" w:color="auto" w:fill="FFFF99"/>
              </w:rPr>
              <mc:AlternateContent>
                <mc:Choice Requires="wps">
                  <w:drawing>
                    <wp:anchor distT="0" distB="0" distL="114300" distR="114300" simplePos="0" relativeHeight="251688448" behindDoc="0" locked="0" layoutInCell="1" allowOverlap="1" wp14:anchorId="6FDEFF81" wp14:editId="58FCE4A8">
                      <wp:simplePos x="0" y="0"/>
                      <wp:positionH relativeFrom="column">
                        <wp:posOffset>4455795</wp:posOffset>
                      </wp:positionH>
                      <wp:positionV relativeFrom="paragraph">
                        <wp:posOffset>184785</wp:posOffset>
                      </wp:positionV>
                      <wp:extent cx="683895" cy="570230"/>
                      <wp:effectExtent l="3175" t="3810" r="13970" b="5080"/>
                      <wp:wrapNone/>
                      <wp:docPr id="343" name="Прямое соединение 523"/>
                      <wp:cNvGraphicFramePr/>
                      <a:graphic xmlns:a="http://schemas.openxmlformats.org/drawingml/2006/main">
                        <a:graphicData uri="http://schemas.microsoft.com/office/word/2010/wordprocessingShape">
                          <wps:wsp>
                            <wps:cNvCnPr/>
                            <wps:spPr bwMode="auto">
                              <a:xfrm>
                                <a:off x="0" y="0"/>
                                <a:ext cx="683895" cy="57023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w:pict>
                    <v:line id="Прямое соединение 523" o:spid="_x0000_s1026" o:spt="20" style="position:absolute;left:0pt;margin-left:350.85pt;margin-top:14.55pt;height:44.9pt;width:53.85pt;z-index:251721728;mso-width-relative:page;mso-height-relative:page;" filled="f" stroked="t" coordsize="21600,21600" o:gfxdata="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CTYgu2gAAAAoBAAAPAAAAAAAAAAEAIAAAACIAAABkcnMvZG93bnJldi54bWxQSwECFAAUAAAA&#10;CACHTuJAB8yDqCUCAAAmBAAADgAAAAAAAAABACAAAAApAQAAZHJzL2Uyb0RvYy54bWxQSwUGAAAA&#10;AAYABgBZAQAAwAUAAAAA&#10;">
                      <v:fill on="f" focussize="0,0"/>
                      <v:stroke color="#000000" joinstyle="round" endarrow="block"/>
                      <v:imagedata o:title=""/>
                      <o:lock v:ext="edit" aspectratio="f"/>
                    </v:line>
                  </w:pict>
                </mc:Fallback>
              </mc:AlternateContent>
            </w:r>
            <w:r>
              <w:rPr>
                <w:rFonts w:ascii="Times New Roman" w:hAnsi="Times New Roman" w:cs="Times New Roman"/>
                <w:noProof/>
                <w:sz w:val="28"/>
                <w:szCs w:val="28"/>
                <w:shd w:val="clear" w:color="auto" w:fill="FFFF99"/>
              </w:rPr>
              <mc:AlternateContent>
                <mc:Choice Requires="wps">
                  <w:drawing>
                    <wp:anchor distT="0" distB="0" distL="114300" distR="114300" simplePos="0" relativeHeight="251686400" behindDoc="0" locked="0" layoutInCell="1" allowOverlap="1" wp14:anchorId="78DCF757" wp14:editId="5009BD8A">
                      <wp:simplePos x="0" y="0"/>
                      <wp:positionH relativeFrom="column">
                        <wp:posOffset>1369695</wp:posOffset>
                      </wp:positionH>
                      <wp:positionV relativeFrom="paragraph">
                        <wp:posOffset>184785</wp:posOffset>
                      </wp:positionV>
                      <wp:extent cx="800100" cy="544830"/>
                      <wp:effectExtent l="0" t="3810" r="7620" b="0"/>
                      <wp:wrapNone/>
                      <wp:docPr id="344" name="Прямое соединение 525"/>
                      <wp:cNvGraphicFramePr/>
                      <a:graphic xmlns:a="http://schemas.openxmlformats.org/drawingml/2006/main">
                        <a:graphicData uri="http://schemas.microsoft.com/office/word/2010/wordprocessingShape">
                          <wps:wsp>
                            <wps:cNvCnPr/>
                            <wps:spPr bwMode="auto">
                              <a:xfrm flipH="1">
                                <a:off x="0" y="0"/>
                                <a:ext cx="800100" cy="54483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w:pict>
                    <v:line id="Прямое соединение 525" o:spid="_x0000_s1026" o:spt="20" style="position:absolute;left:0pt;flip:x;margin-left:107.85pt;margin-top:14.55pt;height:42.9pt;width:63pt;z-index:251719680;mso-width-relative:page;mso-height-relative:page;" filled="f" stroked="t" coordsize="21600,21600" o:gfxdata="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JdckP2QAAAAoBAAAPAAAAAAAAAAEAIAAAACIAAABkcnMvZG93bnJldi54bWxQSwEC&#10;FAAUAAAACACHTuJAnzBM+SwCAAAwBAAADgAAAAAAAAABACAAAAAoAQAAZHJzL2Uyb0RvYy54bWxQ&#10;SwUGAAAAAAYABgBZAQAAxgUAAAAA&#10;">
                      <v:fill on="f" focussize="0,0"/>
                      <v:stroke color="#000000" joinstyle="round" endarrow="block"/>
                      <v:imagedata o:title=""/>
                      <o:lock v:ext="edit" aspectratio="f"/>
                    </v:line>
                  </w:pict>
                </mc:Fallback>
              </mc:AlternateContent>
            </w:r>
          </w:p>
        </w:tc>
      </w:tr>
    </w:tbl>
    <w:p w14:paraId="4F6227A7" w14:textId="77777777" w:rsidR="00147818" w:rsidRDefault="00000000">
      <w:pP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7424" behindDoc="0" locked="0" layoutInCell="1" allowOverlap="1" wp14:anchorId="20B93791" wp14:editId="7C9586BF">
                <wp:simplePos x="0" y="0"/>
                <wp:positionH relativeFrom="column">
                  <wp:posOffset>3086100</wp:posOffset>
                </wp:positionH>
                <wp:positionV relativeFrom="paragraph">
                  <wp:posOffset>0</wp:posOffset>
                </wp:positionV>
                <wp:extent cx="0" cy="571500"/>
                <wp:effectExtent l="38100" t="0" r="38100" b="7620"/>
                <wp:wrapNone/>
                <wp:docPr id="345" name="Прямое соединение 527"/>
                <wp:cNvGraphicFramePr/>
                <a:graphic xmlns:a="http://schemas.openxmlformats.org/drawingml/2006/main">
                  <a:graphicData uri="http://schemas.microsoft.com/office/word/2010/wordprocessingShape">
                    <wps:wsp>
                      <wps:cNvCnPr/>
                      <wps:spPr bwMode="auto">
                        <a:xfrm>
                          <a:off x="0" y="0"/>
                          <a:ext cx="0" cy="57150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w:pict>
              <v:line id="Прямое соединение 527" o:spid="_x0000_s1026" o:spt="20" style="position:absolute;left:0pt;margin-left:243pt;margin-top:0pt;height:45pt;width:0pt;z-index:251720704;mso-width-relative:page;mso-height-relative:page;" filled="f" stroked="t" coordsize="21600,21600" o:gfxdata="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3qkqXWAAAA&#10;BwEAAA8AAAAAAAAAAQAgAAAAIgAAAGRycy9kb3ducmV2LnhtbFBLAQIUABQAAAAIAIdO4kCQe4MB&#10;HwIAACEEAAAOAAAAAAAAAAEAIAAAACUBAABkcnMvZTJvRG9jLnhtbFBLBQYAAAAABgAGAFkBAAC2&#10;BQAAAAA=&#10;">
                <v:fill on="f" focussize="0,0"/>
                <v:stroke color="#000000" joinstyle="round" endarrow="block"/>
                <v:imagedata o:title=""/>
                <o:lock v:ext="edit" aspectratio="f"/>
              </v:line>
            </w:pict>
          </mc:Fallback>
        </mc:AlternateContent>
      </w:r>
    </w:p>
    <w:p w14:paraId="03980EA8" w14:textId="77777777" w:rsidR="00147818" w:rsidRDefault="00147818">
      <w:pPr>
        <w:rPr>
          <w:rFonts w:ascii="Times New Roman" w:hAnsi="Times New Roman" w:cs="Times New Roman"/>
          <w:sz w:val="28"/>
          <w:szCs w:val="28"/>
        </w:rPr>
      </w:pP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3167"/>
        <w:gridCol w:w="3432"/>
      </w:tblGrid>
      <w:tr w:rsidR="00147818" w14:paraId="33BD3733" w14:textId="77777777">
        <w:trPr>
          <w:jc w:val="center"/>
        </w:trPr>
        <w:tc>
          <w:tcPr>
            <w:tcW w:w="3344" w:type="dxa"/>
            <w:shd w:val="clear" w:color="auto" w:fill="CCFFCC"/>
          </w:tcPr>
          <w:p w14:paraId="7B770677"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Мясной</w:t>
            </w:r>
          </w:p>
        </w:tc>
        <w:tc>
          <w:tcPr>
            <w:tcW w:w="3355" w:type="dxa"/>
            <w:shd w:val="clear" w:color="auto" w:fill="CCFFCC"/>
          </w:tcPr>
          <w:p w14:paraId="203FEF5B"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Игрушечный</w:t>
            </w:r>
          </w:p>
        </w:tc>
        <w:tc>
          <w:tcPr>
            <w:tcW w:w="3417" w:type="dxa"/>
            <w:shd w:val="clear" w:color="auto" w:fill="CCFFCC"/>
          </w:tcPr>
          <w:p w14:paraId="4FCE2DBB"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Мебельный</w:t>
            </w:r>
          </w:p>
        </w:tc>
      </w:tr>
      <w:tr w:rsidR="00147818" w14:paraId="0035A79A" w14:textId="77777777">
        <w:trPr>
          <w:jc w:val="center"/>
        </w:trPr>
        <w:tc>
          <w:tcPr>
            <w:tcW w:w="3344" w:type="dxa"/>
          </w:tcPr>
          <w:p w14:paraId="7CFB7850" w14:textId="6E6CD788" w:rsidR="00147818" w:rsidRDefault="00147818">
            <w:pPr>
              <w:jc w:val="center"/>
              <w:rPr>
                <w:rFonts w:ascii="Times New Roman" w:hAnsi="Times New Roman" w:cs="Times New Roman"/>
                <w:b/>
                <w:sz w:val="28"/>
                <w:szCs w:val="28"/>
              </w:rPr>
            </w:pPr>
          </w:p>
        </w:tc>
        <w:tc>
          <w:tcPr>
            <w:tcW w:w="3355" w:type="dxa"/>
          </w:tcPr>
          <w:p w14:paraId="56439EA1" w14:textId="60957663" w:rsidR="00147818" w:rsidRDefault="00147818">
            <w:pPr>
              <w:jc w:val="center"/>
              <w:rPr>
                <w:rFonts w:ascii="Times New Roman" w:hAnsi="Times New Roman" w:cs="Times New Roman"/>
                <w:b/>
                <w:sz w:val="28"/>
                <w:szCs w:val="28"/>
              </w:rPr>
            </w:pPr>
          </w:p>
        </w:tc>
        <w:tc>
          <w:tcPr>
            <w:tcW w:w="3417" w:type="dxa"/>
          </w:tcPr>
          <w:p w14:paraId="7B297335" w14:textId="60EBA913" w:rsidR="00147818" w:rsidRDefault="00147818">
            <w:pPr>
              <w:jc w:val="center"/>
              <w:rPr>
                <w:rFonts w:ascii="Times New Roman" w:hAnsi="Times New Roman" w:cs="Times New Roman"/>
                <w:b/>
                <w:sz w:val="28"/>
                <w:szCs w:val="28"/>
              </w:rPr>
            </w:pPr>
          </w:p>
        </w:tc>
      </w:tr>
      <w:tr w:rsidR="00147818" w14:paraId="5FEA36C4" w14:textId="77777777">
        <w:trPr>
          <w:jc w:val="center"/>
        </w:trPr>
        <w:tc>
          <w:tcPr>
            <w:tcW w:w="3344" w:type="dxa"/>
            <w:shd w:val="clear" w:color="auto" w:fill="FF99CC"/>
          </w:tcPr>
          <w:p w14:paraId="256B6F6D"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lastRenderedPageBreak/>
              <w:t>колбаса</w:t>
            </w:r>
          </w:p>
        </w:tc>
        <w:tc>
          <w:tcPr>
            <w:tcW w:w="3355" w:type="dxa"/>
            <w:shd w:val="clear" w:color="auto" w:fill="FF99CC"/>
          </w:tcPr>
          <w:p w14:paraId="259E7015"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Лисичка</w:t>
            </w:r>
          </w:p>
        </w:tc>
        <w:tc>
          <w:tcPr>
            <w:tcW w:w="3417" w:type="dxa"/>
            <w:shd w:val="clear" w:color="auto" w:fill="FF99CC"/>
          </w:tcPr>
          <w:p w14:paraId="4A3EA26E" w14:textId="77777777" w:rsidR="00147818" w:rsidRDefault="00000000">
            <w:pPr>
              <w:jc w:val="center"/>
              <w:rPr>
                <w:rFonts w:ascii="Times New Roman" w:hAnsi="Times New Roman" w:cs="Times New Roman"/>
                <w:b/>
                <w:sz w:val="28"/>
                <w:szCs w:val="28"/>
              </w:rPr>
            </w:pPr>
            <w:r>
              <w:rPr>
                <w:rFonts w:ascii="Times New Roman" w:hAnsi="Times New Roman" w:cs="Times New Roman"/>
                <w:b/>
                <w:sz w:val="28"/>
                <w:szCs w:val="28"/>
              </w:rPr>
              <w:t>Кровати</w:t>
            </w:r>
          </w:p>
        </w:tc>
      </w:tr>
      <w:tr w:rsidR="00147818" w14:paraId="284F0D61" w14:textId="77777777">
        <w:trPr>
          <w:jc w:val="center"/>
        </w:trPr>
        <w:tc>
          <w:tcPr>
            <w:tcW w:w="3344" w:type="dxa"/>
          </w:tcPr>
          <w:p w14:paraId="3743F11E" w14:textId="77777777" w:rsidR="00147818" w:rsidRDefault="00000000">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19C0A9E2" wp14:editId="0F41F408">
                  <wp:extent cx="1168400" cy="1052830"/>
                  <wp:effectExtent l="0" t="0" r="5080" b="13970"/>
                  <wp:docPr id="349" name="Изображение 250" descr="2010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Изображение 250" descr="2010 228"/>
                          <pic:cNvPicPr>
                            <a:picLocks noChangeAspect="1"/>
                          </pic:cNvPicPr>
                        </pic:nvPicPr>
                        <pic:blipFill>
                          <a:blip r:embed="rId104"/>
                          <a:srcRect t="10529" b="9668"/>
                          <a:stretch>
                            <a:fillRect/>
                          </a:stretch>
                        </pic:blipFill>
                        <pic:spPr>
                          <a:xfrm>
                            <a:off x="0" y="0"/>
                            <a:ext cx="1168400" cy="1052830"/>
                          </a:xfrm>
                          <a:prstGeom prst="rect">
                            <a:avLst/>
                          </a:prstGeom>
                          <a:noFill/>
                          <a:ln>
                            <a:noFill/>
                          </a:ln>
                        </pic:spPr>
                      </pic:pic>
                    </a:graphicData>
                  </a:graphic>
                </wp:inline>
              </w:drawing>
            </w:r>
          </w:p>
        </w:tc>
        <w:tc>
          <w:tcPr>
            <w:tcW w:w="3355" w:type="dxa"/>
          </w:tcPr>
          <w:p w14:paraId="4485E5AA" w14:textId="77777777" w:rsidR="00147818" w:rsidRDefault="00000000">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703BA1D5" wp14:editId="3ABC5ACC">
                  <wp:extent cx="1727200" cy="1064895"/>
                  <wp:effectExtent l="0" t="0" r="10160" b="1905"/>
                  <wp:docPr id="350" name="Изображение 251" descr="2010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Изображение 251" descr="2010 229"/>
                          <pic:cNvPicPr>
                            <a:picLocks noChangeAspect="1"/>
                          </pic:cNvPicPr>
                        </pic:nvPicPr>
                        <pic:blipFill>
                          <a:blip r:embed="rId105"/>
                          <a:stretch>
                            <a:fillRect/>
                          </a:stretch>
                        </pic:blipFill>
                        <pic:spPr>
                          <a:xfrm>
                            <a:off x="0" y="0"/>
                            <a:ext cx="1727199" cy="1064895"/>
                          </a:xfrm>
                          <a:prstGeom prst="rect">
                            <a:avLst/>
                          </a:prstGeom>
                          <a:noFill/>
                          <a:ln>
                            <a:noFill/>
                          </a:ln>
                        </pic:spPr>
                      </pic:pic>
                    </a:graphicData>
                  </a:graphic>
                </wp:inline>
              </w:drawing>
            </w:r>
          </w:p>
        </w:tc>
        <w:tc>
          <w:tcPr>
            <w:tcW w:w="3417" w:type="dxa"/>
          </w:tcPr>
          <w:p w14:paraId="5FC87576" w14:textId="77777777" w:rsidR="00147818" w:rsidRDefault="00000000">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66F405AB" wp14:editId="3A8A6EDA">
                  <wp:extent cx="2032000" cy="1054100"/>
                  <wp:effectExtent l="0" t="0" r="10160" b="12700"/>
                  <wp:docPr id="351" name="Изображение 252" descr="2010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Изображение 252" descr="2010 230"/>
                          <pic:cNvPicPr>
                            <a:picLocks noChangeAspect="1"/>
                          </pic:cNvPicPr>
                        </pic:nvPicPr>
                        <pic:blipFill>
                          <a:blip r:embed="rId106"/>
                          <a:stretch>
                            <a:fillRect/>
                          </a:stretch>
                        </pic:blipFill>
                        <pic:spPr>
                          <a:xfrm>
                            <a:off x="0" y="0"/>
                            <a:ext cx="2032000" cy="1054100"/>
                          </a:xfrm>
                          <a:prstGeom prst="rect">
                            <a:avLst/>
                          </a:prstGeom>
                          <a:noFill/>
                          <a:ln>
                            <a:noFill/>
                          </a:ln>
                        </pic:spPr>
                      </pic:pic>
                    </a:graphicData>
                  </a:graphic>
                </wp:inline>
              </w:drawing>
            </w:r>
          </w:p>
        </w:tc>
      </w:tr>
    </w:tbl>
    <w:p w14:paraId="7BC11016" w14:textId="77777777" w:rsidR="00147818" w:rsidRDefault="00000000">
      <w:pPr>
        <w:spacing w:line="360" w:lineRule="auto"/>
        <w:ind w:left="360" w:firstLine="540"/>
        <w:rPr>
          <w:rFonts w:ascii="Times New Roman" w:hAnsi="Times New Roman" w:cs="Times New Roman"/>
          <w:b/>
          <w:sz w:val="28"/>
          <w:szCs w:val="28"/>
        </w:rPr>
      </w:pPr>
      <w:r>
        <w:rPr>
          <w:rFonts w:ascii="Times New Roman" w:hAnsi="Times New Roman" w:cs="Times New Roman"/>
          <w:b/>
          <w:sz w:val="28"/>
          <w:szCs w:val="28"/>
          <w:lang w:val="en-US"/>
        </w:rPr>
        <w:t>IV</w:t>
      </w:r>
      <w:r w:rsidRPr="00CC1284">
        <w:rPr>
          <w:rFonts w:ascii="Times New Roman" w:hAnsi="Times New Roman" w:cs="Times New Roman"/>
          <w:b/>
          <w:sz w:val="28"/>
          <w:szCs w:val="28"/>
        </w:rPr>
        <w:t>.</w:t>
      </w:r>
      <w:r>
        <w:rPr>
          <w:rFonts w:ascii="Times New Roman" w:hAnsi="Times New Roman" w:cs="Times New Roman"/>
          <w:b/>
          <w:sz w:val="28"/>
          <w:szCs w:val="28"/>
        </w:rPr>
        <w:t>Рефлексия.</w:t>
      </w:r>
    </w:p>
    <w:p w14:paraId="389311A1"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bCs/>
          <w:i/>
          <w:iCs/>
          <w:sz w:val="28"/>
          <w:szCs w:val="28"/>
        </w:rPr>
        <w:t xml:space="preserve">Психолог проводит игру «Аукцион»  </w:t>
      </w:r>
      <w:r>
        <w:rPr>
          <w:rFonts w:ascii="Times New Roman" w:hAnsi="Times New Roman" w:cs="Times New Roman"/>
          <w:sz w:val="28"/>
          <w:szCs w:val="28"/>
        </w:rPr>
        <w:t>с родителями и детьми.</w:t>
      </w:r>
    </w:p>
    <w:p w14:paraId="7D182E38"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Дети по очереди представляют своё изделие. И стараются его продать как можно дороже.</w:t>
      </w:r>
    </w:p>
    <w:p w14:paraId="23B2074B"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Они  должны назвать как можно больше качеств своего предмета, за каждое качество им начисляется 10 рублей.</w:t>
      </w:r>
    </w:p>
    <w:p w14:paraId="7FCE7FEA"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Чем больше качеств они назовут, тем больше поднимается цена. Стартовая цена у всех 10 рублей  (шаг роста + 10 руб.).</w:t>
      </w:r>
    </w:p>
    <w:p w14:paraId="300E32A3" w14:textId="77777777" w:rsidR="00147818" w:rsidRDefault="00147818">
      <w:pPr>
        <w:spacing w:line="240" w:lineRule="auto"/>
        <w:ind w:firstLine="660"/>
        <w:rPr>
          <w:rFonts w:ascii="Times New Roman" w:hAnsi="Times New Roman" w:cs="Times New Roman"/>
          <w:b/>
          <w:sz w:val="28"/>
          <w:szCs w:val="28"/>
        </w:rPr>
      </w:pPr>
    </w:p>
    <w:p w14:paraId="2BB97028" w14:textId="77777777" w:rsidR="00147818" w:rsidRDefault="00000000">
      <w:pPr>
        <w:spacing w:line="240" w:lineRule="auto"/>
        <w:ind w:firstLine="660"/>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Домашнее  задание: </w:t>
      </w:r>
    </w:p>
    <w:p w14:paraId="04107950" w14:textId="77777777" w:rsidR="00147818" w:rsidRDefault="00000000">
      <w:pPr>
        <w:numPr>
          <w:ilvl w:val="0"/>
          <w:numId w:val="69"/>
        </w:numPr>
        <w:spacing w:line="360" w:lineRule="auto"/>
        <w:ind w:firstLine="658"/>
        <w:rPr>
          <w:rFonts w:ascii="Times New Roman" w:hAnsi="Times New Roman" w:cs="Times New Roman"/>
          <w:sz w:val="28"/>
          <w:szCs w:val="28"/>
        </w:rPr>
      </w:pPr>
      <w:r>
        <w:rPr>
          <w:rFonts w:ascii="Times New Roman" w:hAnsi="Times New Roman" w:cs="Times New Roman"/>
          <w:sz w:val="28"/>
          <w:szCs w:val="28"/>
        </w:rPr>
        <w:t>Дети с родителями получают листы с купюрами денег.. Они должны их вырезать, познакомиться с деньгами и принести на следующее занятие для игры «Одень семью».</w:t>
      </w:r>
    </w:p>
    <w:p w14:paraId="070AB02F" w14:textId="77777777" w:rsidR="00147818" w:rsidRDefault="00000000">
      <w:pPr>
        <w:spacing w:line="360" w:lineRule="auto"/>
        <w:ind w:firstLine="658"/>
        <w:rPr>
          <w:rFonts w:ascii="Times New Roman" w:hAnsi="Times New Roman" w:cs="Times New Roman"/>
          <w:sz w:val="28"/>
          <w:szCs w:val="28"/>
        </w:rPr>
      </w:pPr>
      <w:r>
        <w:rPr>
          <w:rFonts w:ascii="Times New Roman" w:hAnsi="Times New Roman" w:cs="Times New Roman"/>
          <w:sz w:val="28"/>
          <w:szCs w:val="28"/>
        </w:rPr>
        <w:t>Родители вместе с  детьми раскладывают все деньги:  рубли к рублям:</w:t>
      </w:r>
    </w:p>
    <w:p w14:paraId="40159E71" w14:textId="77777777" w:rsidR="00147818" w:rsidRDefault="00000000">
      <w:pPr>
        <w:spacing w:line="240" w:lineRule="auto"/>
        <w:ind w:firstLine="658"/>
        <w:rPr>
          <w:rFonts w:ascii="Times New Roman" w:hAnsi="Times New Roman" w:cs="Times New Roman"/>
          <w:sz w:val="28"/>
          <w:szCs w:val="28"/>
        </w:rPr>
      </w:pPr>
      <w:r>
        <w:rPr>
          <w:rFonts w:ascii="Times New Roman" w:hAnsi="Times New Roman" w:cs="Times New Roman"/>
          <w:sz w:val="28"/>
          <w:szCs w:val="28"/>
        </w:rPr>
        <w:t>1 рубль</w:t>
      </w:r>
    </w:p>
    <w:p w14:paraId="186C24B4" w14:textId="77777777" w:rsidR="00147818" w:rsidRDefault="00000000">
      <w:pPr>
        <w:spacing w:line="240" w:lineRule="auto"/>
        <w:ind w:firstLine="658"/>
        <w:rPr>
          <w:rFonts w:ascii="Times New Roman" w:hAnsi="Times New Roman" w:cs="Times New Roman"/>
          <w:sz w:val="28"/>
          <w:szCs w:val="28"/>
        </w:rPr>
      </w:pPr>
      <w:r>
        <w:rPr>
          <w:rFonts w:ascii="Times New Roman" w:hAnsi="Times New Roman" w:cs="Times New Roman"/>
          <w:sz w:val="28"/>
          <w:szCs w:val="28"/>
        </w:rPr>
        <w:t>5 рублей</w:t>
      </w:r>
    </w:p>
    <w:p w14:paraId="07C8C418" w14:textId="77777777" w:rsidR="00147818" w:rsidRDefault="00000000">
      <w:pPr>
        <w:spacing w:line="240" w:lineRule="auto"/>
        <w:ind w:firstLine="658"/>
        <w:rPr>
          <w:rFonts w:ascii="Times New Roman" w:hAnsi="Times New Roman" w:cs="Times New Roman"/>
          <w:sz w:val="28"/>
          <w:szCs w:val="28"/>
        </w:rPr>
      </w:pPr>
      <w:r>
        <w:rPr>
          <w:rFonts w:ascii="Times New Roman" w:hAnsi="Times New Roman" w:cs="Times New Roman"/>
          <w:sz w:val="28"/>
          <w:szCs w:val="28"/>
        </w:rPr>
        <w:t>10 рублей</w:t>
      </w:r>
    </w:p>
    <w:p w14:paraId="3C1770C3" w14:textId="77777777" w:rsidR="00147818" w:rsidRDefault="00000000">
      <w:pPr>
        <w:numPr>
          <w:ilvl w:val="0"/>
          <w:numId w:val="69"/>
        </w:numPr>
        <w:spacing w:line="360" w:lineRule="auto"/>
        <w:ind w:firstLine="658"/>
        <w:rPr>
          <w:rFonts w:ascii="Times New Roman" w:hAnsi="Times New Roman" w:cs="Times New Roman"/>
          <w:b/>
          <w:i/>
          <w:iCs/>
          <w:sz w:val="28"/>
          <w:szCs w:val="28"/>
        </w:rPr>
      </w:pPr>
      <w:r>
        <w:rPr>
          <w:rFonts w:ascii="Times New Roman" w:hAnsi="Times New Roman" w:cs="Times New Roman"/>
          <w:b/>
          <w:i/>
          <w:iCs/>
          <w:sz w:val="28"/>
          <w:szCs w:val="28"/>
        </w:rPr>
        <w:t>Расширяют кругозор с детьми о мебели.</w:t>
      </w:r>
    </w:p>
    <w:p w14:paraId="6A4DAA7A" w14:textId="77777777" w:rsidR="00147818" w:rsidRDefault="00000000">
      <w:pPr>
        <w:numPr>
          <w:ilvl w:val="0"/>
          <w:numId w:val="70"/>
        </w:numPr>
        <w:tabs>
          <w:tab w:val="clear" w:pos="360"/>
          <w:tab w:val="left" w:pos="1260"/>
        </w:tabs>
        <w:spacing w:line="360" w:lineRule="auto"/>
        <w:ind w:left="0" w:firstLine="658"/>
        <w:rPr>
          <w:rFonts w:ascii="Times New Roman" w:hAnsi="Times New Roman" w:cs="Times New Roman"/>
          <w:sz w:val="28"/>
          <w:szCs w:val="28"/>
        </w:rPr>
      </w:pPr>
      <w:r>
        <w:rPr>
          <w:rFonts w:ascii="Times New Roman" w:hAnsi="Times New Roman" w:cs="Times New Roman"/>
          <w:sz w:val="28"/>
          <w:szCs w:val="28"/>
        </w:rPr>
        <w:t>мебель — это предметы, изготовленные в основном из дерева или пластмассы. Мебель может быть обтянута кожей, дерматином, тканью.</w:t>
      </w:r>
    </w:p>
    <w:p w14:paraId="4091E8A8" w14:textId="77777777" w:rsidR="00147818" w:rsidRDefault="00000000">
      <w:pPr>
        <w:numPr>
          <w:ilvl w:val="0"/>
          <w:numId w:val="70"/>
        </w:numPr>
        <w:tabs>
          <w:tab w:val="clear" w:pos="360"/>
          <w:tab w:val="left" w:pos="1260"/>
        </w:tabs>
        <w:spacing w:line="360" w:lineRule="auto"/>
        <w:ind w:left="0" w:firstLine="658"/>
        <w:rPr>
          <w:rFonts w:ascii="Times New Roman" w:hAnsi="Times New Roman" w:cs="Times New Roman"/>
          <w:sz w:val="28"/>
          <w:szCs w:val="28"/>
        </w:rPr>
      </w:pPr>
      <w:r>
        <w:rPr>
          <w:rFonts w:ascii="Times New Roman" w:hAnsi="Times New Roman" w:cs="Times New Roman"/>
          <w:sz w:val="28"/>
          <w:szCs w:val="28"/>
        </w:rPr>
        <w:t>мебель для гостиной? (Стенка, гарнитур, стол, стулья, диван (тахта, софа), журнальный столик, кресла, тумбочка, сервант, шкаф, книжные полки.)</w:t>
      </w:r>
    </w:p>
    <w:p w14:paraId="389742CF" w14:textId="77777777" w:rsidR="00147818" w:rsidRDefault="00000000">
      <w:pPr>
        <w:numPr>
          <w:ilvl w:val="0"/>
          <w:numId w:val="70"/>
        </w:numPr>
        <w:tabs>
          <w:tab w:val="clear" w:pos="360"/>
          <w:tab w:val="left" w:pos="1260"/>
        </w:tabs>
        <w:spacing w:line="360" w:lineRule="auto"/>
        <w:ind w:left="0" w:firstLine="658"/>
        <w:rPr>
          <w:rFonts w:ascii="Times New Roman" w:hAnsi="Times New Roman" w:cs="Times New Roman"/>
          <w:sz w:val="28"/>
          <w:szCs w:val="28"/>
        </w:rPr>
      </w:pPr>
      <w:r>
        <w:rPr>
          <w:rFonts w:ascii="Times New Roman" w:hAnsi="Times New Roman" w:cs="Times New Roman"/>
          <w:sz w:val="28"/>
          <w:szCs w:val="28"/>
        </w:rPr>
        <w:lastRenderedPageBreak/>
        <w:t>мебель,  для спальни: спальный гарнитур, кровать, пуфик, шкаф для одежды, тумбочка, трюмо, трельяж.</w:t>
      </w:r>
    </w:p>
    <w:p w14:paraId="1DEAC782" w14:textId="77777777" w:rsidR="00147818" w:rsidRDefault="00000000">
      <w:pPr>
        <w:numPr>
          <w:ilvl w:val="0"/>
          <w:numId w:val="70"/>
        </w:numPr>
        <w:tabs>
          <w:tab w:val="clear" w:pos="360"/>
          <w:tab w:val="left" w:pos="1260"/>
        </w:tabs>
        <w:spacing w:line="360" w:lineRule="auto"/>
        <w:ind w:left="0" w:firstLine="658"/>
        <w:rPr>
          <w:rFonts w:ascii="Times New Roman" w:hAnsi="Times New Roman" w:cs="Times New Roman"/>
          <w:sz w:val="28"/>
          <w:szCs w:val="28"/>
        </w:rPr>
      </w:pPr>
      <w:r>
        <w:rPr>
          <w:rFonts w:ascii="Times New Roman" w:hAnsi="Times New Roman" w:cs="Times New Roman"/>
          <w:sz w:val="28"/>
          <w:szCs w:val="28"/>
        </w:rPr>
        <w:t xml:space="preserve">кухонная мебель — кухонный гарнитур, навесные шкафы, тумбовые столы, обеденный стол, табуретка, стулья.)            </w:t>
      </w:r>
    </w:p>
    <w:p w14:paraId="52F48491" w14:textId="77777777" w:rsidR="00147818" w:rsidRDefault="00000000">
      <w:pPr>
        <w:numPr>
          <w:ilvl w:val="0"/>
          <w:numId w:val="69"/>
        </w:numPr>
        <w:spacing w:line="360" w:lineRule="auto"/>
        <w:ind w:firstLine="900"/>
        <w:rPr>
          <w:rFonts w:ascii="Times New Roman" w:hAnsi="Times New Roman" w:cs="Times New Roman"/>
          <w:sz w:val="28"/>
          <w:szCs w:val="28"/>
        </w:rPr>
      </w:pPr>
      <w:r>
        <w:rPr>
          <w:rFonts w:ascii="Times New Roman" w:hAnsi="Times New Roman" w:cs="Times New Roman"/>
          <w:sz w:val="28"/>
          <w:szCs w:val="28"/>
        </w:rPr>
        <w:t>Выполнить упражнения для расширения  словарного запаса и логического мышления.</w:t>
      </w:r>
    </w:p>
    <w:p w14:paraId="098E8D50" w14:textId="77777777" w:rsidR="00147818" w:rsidRDefault="00000000">
      <w:pPr>
        <w:ind w:left="360" w:firstLine="540"/>
        <w:jc w:val="center"/>
        <w:rPr>
          <w:rFonts w:ascii="Times New Roman" w:hAnsi="Times New Roman" w:cs="Times New Roman"/>
          <w:b/>
          <w:i/>
          <w:sz w:val="28"/>
          <w:szCs w:val="28"/>
        </w:rPr>
      </w:pPr>
      <w:r>
        <w:rPr>
          <w:rFonts w:ascii="Times New Roman" w:hAnsi="Times New Roman" w:cs="Times New Roman"/>
          <w:b/>
          <w:i/>
          <w:sz w:val="28"/>
          <w:szCs w:val="28"/>
        </w:rPr>
        <w:t>Назовите предметы:</w:t>
      </w:r>
    </w:p>
    <w:tbl>
      <w:tblPr>
        <w:tblStyle w:val="af5"/>
        <w:tblW w:w="0" w:type="auto"/>
        <w:tblInd w:w="1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2"/>
        <w:gridCol w:w="2633"/>
      </w:tblGrid>
      <w:tr w:rsidR="00147818" w14:paraId="687D1327" w14:textId="77777777">
        <w:tc>
          <w:tcPr>
            <w:tcW w:w="4002" w:type="dxa"/>
          </w:tcPr>
          <w:p w14:paraId="3CCFF959"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Деревянные</w:t>
            </w:r>
          </w:p>
        </w:tc>
        <w:tc>
          <w:tcPr>
            <w:tcW w:w="2633" w:type="dxa"/>
          </w:tcPr>
          <w:p w14:paraId="119DA985" w14:textId="77777777" w:rsidR="00147818" w:rsidRDefault="00147818">
            <w:pPr>
              <w:spacing w:line="240" w:lineRule="auto"/>
              <w:rPr>
                <w:rFonts w:ascii="Times New Roman" w:hAnsi="Times New Roman" w:cs="Times New Roman"/>
                <w:sz w:val="28"/>
                <w:szCs w:val="28"/>
              </w:rPr>
            </w:pPr>
          </w:p>
        </w:tc>
      </w:tr>
      <w:tr w:rsidR="00147818" w14:paraId="4B6DA705" w14:textId="77777777">
        <w:tc>
          <w:tcPr>
            <w:tcW w:w="4002" w:type="dxa"/>
          </w:tcPr>
          <w:p w14:paraId="2154B615"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Стеклянные</w:t>
            </w:r>
          </w:p>
        </w:tc>
        <w:tc>
          <w:tcPr>
            <w:tcW w:w="2633" w:type="dxa"/>
          </w:tcPr>
          <w:p w14:paraId="49DA0138" w14:textId="77777777" w:rsidR="00147818" w:rsidRDefault="00147818">
            <w:pPr>
              <w:spacing w:line="240" w:lineRule="auto"/>
              <w:rPr>
                <w:rFonts w:ascii="Times New Roman" w:hAnsi="Times New Roman" w:cs="Times New Roman"/>
                <w:sz w:val="28"/>
                <w:szCs w:val="28"/>
              </w:rPr>
            </w:pPr>
          </w:p>
        </w:tc>
      </w:tr>
      <w:tr w:rsidR="00147818" w14:paraId="15647B8F" w14:textId="77777777">
        <w:tc>
          <w:tcPr>
            <w:tcW w:w="4002" w:type="dxa"/>
          </w:tcPr>
          <w:p w14:paraId="48AD5750"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Металлические</w:t>
            </w:r>
          </w:p>
        </w:tc>
        <w:tc>
          <w:tcPr>
            <w:tcW w:w="2633" w:type="dxa"/>
          </w:tcPr>
          <w:p w14:paraId="3CFB7280" w14:textId="77777777" w:rsidR="00147818" w:rsidRDefault="00147818">
            <w:pPr>
              <w:spacing w:line="240" w:lineRule="auto"/>
              <w:rPr>
                <w:rFonts w:ascii="Times New Roman" w:hAnsi="Times New Roman" w:cs="Times New Roman"/>
                <w:sz w:val="28"/>
                <w:szCs w:val="28"/>
              </w:rPr>
            </w:pPr>
          </w:p>
        </w:tc>
      </w:tr>
      <w:tr w:rsidR="00147818" w14:paraId="21D6F83E" w14:textId="77777777">
        <w:tc>
          <w:tcPr>
            <w:tcW w:w="4002" w:type="dxa"/>
          </w:tcPr>
          <w:p w14:paraId="4AE4D55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Пластмассовые</w:t>
            </w:r>
          </w:p>
        </w:tc>
        <w:tc>
          <w:tcPr>
            <w:tcW w:w="2633" w:type="dxa"/>
          </w:tcPr>
          <w:p w14:paraId="47DA6EBC" w14:textId="77777777" w:rsidR="00147818" w:rsidRDefault="00147818">
            <w:pPr>
              <w:spacing w:line="240" w:lineRule="auto"/>
              <w:rPr>
                <w:rFonts w:ascii="Times New Roman" w:hAnsi="Times New Roman" w:cs="Times New Roman"/>
                <w:sz w:val="28"/>
                <w:szCs w:val="28"/>
              </w:rPr>
            </w:pPr>
          </w:p>
        </w:tc>
      </w:tr>
      <w:tr w:rsidR="00147818" w14:paraId="3DB435BE" w14:textId="77777777">
        <w:tc>
          <w:tcPr>
            <w:tcW w:w="4002" w:type="dxa"/>
          </w:tcPr>
          <w:p w14:paraId="4EFE231C"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Резиновые</w:t>
            </w:r>
          </w:p>
        </w:tc>
        <w:tc>
          <w:tcPr>
            <w:tcW w:w="2633" w:type="dxa"/>
          </w:tcPr>
          <w:p w14:paraId="0695D90B" w14:textId="77777777" w:rsidR="00147818" w:rsidRDefault="00147818">
            <w:pPr>
              <w:spacing w:line="240" w:lineRule="auto"/>
              <w:rPr>
                <w:rFonts w:ascii="Times New Roman" w:hAnsi="Times New Roman" w:cs="Times New Roman"/>
                <w:sz w:val="28"/>
                <w:szCs w:val="28"/>
              </w:rPr>
            </w:pPr>
          </w:p>
        </w:tc>
      </w:tr>
      <w:tr w:rsidR="00147818" w14:paraId="08A60FA3" w14:textId="77777777">
        <w:tc>
          <w:tcPr>
            <w:tcW w:w="4002" w:type="dxa"/>
          </w:tcPr>
          <w:p w14:paraId="457E7D16"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Колючие</w:t>
            </w:r>
          </w:p>
        </w:tc>
        <w:tc>
          <w:tcPr>
            <w:tcW w:w="2633" w:type="dxa"/>
          </w:tcPr>
          <w:p w14:paraId="20917E46" w14:textId="77777777" w:rsidR="00147818" w:rsidRDefault="00147818">
            <w:pPr>
              <w:spacing w:line="240" w:lineRule="auto"/>
              <w:rPr>
                <w:rFonts w:ascii="Times New Roman" w:hAnsi="Times New Roman" w:cs="Times New Roman"/>
                <w:sz w:val="28"/>
                <w:szCs w:val="28"/>
              </w:rPr>
            </w:pPr>
          </w:p>
        </w:tc>
      </w:tr>
      <w:tr w:rsidR="00147818" w14:paraId="4BE7B10B" w14:textId="77777777">
        <w:tc>
          <w:tcPr>
            <w:tcW w:w="4002" w:type="dxa"/>
          </w:tcPr>
          <w:p w14:paraId="65B28946"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Светлые</w:t>
            </w:r>
          </w:p>
        </w:tc>
        <w:tc>
          <w:tcPr>
            <w:tcW w:w="2633" w:type="dxa"/>
          </w:tcPr>
          <w:p w14:paraId="0D4930F4" w14:textId="77777777" w:rsidR="00147818" w:rsidRDefault="00147818">
            <w:pPr>
              <w:spacing w:line="240" w:lineRule="auto"/>
              <w:rPr>
                <w:rFonts w:ascii="Times New Roman" w:hAnsi="Times New Roman" w:cs="Times New Roman"/>
                <w:sz w:val="28"/>
                <w:szCs w:val="28"/>
              </w:rPr>
            </w:pPr>
          </w:p>
        </w:tc>
      </w:tr>
      <w:tr w:rsidR="00147818" w14:paraId="2BEC57E0" w14:textId="77777777">
        <w:tc>
          <w:tcPr>
            <w:tcW w:w="4002" w:type="dxa"/>
          </w:tcPr>
          <w:p w14:paraId="127FD9E0"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быстрые</w:t>
            </w:r>
          </w:p>
        </w:tc>
        <w:tc>
          <w:tcPr>
            <w:tcW w:w="2633" w:type="dxa"/>
          </w:tcPr>
          <w:p w14:paraId="4DD628E9" w14:textId="77777777" w:rsidR="00147818" w:rsidRDefault="00147818">
            <w:pPr>
              <w:spacing w:line="240" w:lineRule="auto"/>
              <w:rPr>
                <w:rFonts w:ascii="Times New Roman" w:hAnsi="Times New Roman" w:cs="Times New Roman"/>
                <w:sz w:val="28"/>
                <w:szCs w:val="28"/>
              </w:rPr>
            </w:pPr>
          </w:p>
        </w:tc>
      </w:tr>
    </w:tbl>
    <w:p w14:paraId="24F3EF10" w14:textId="77777777" w:rsidR="00147818" w:rsidRDefault="00000000">
      <w:pPr>
        <w:spacing w:line="240" w:lineRule="auto"/>
        <w:ind w:left="360" w:firstLine="540"/>
        <w:jc w:val="center"/>
        <w:rPr>
          <w:rFonts w:ascii="Times New Roman" w:hAnsi="Times New Roman" w:cs="Times New Roman"/>
          <w:b/>
          <w:i/>
          <w:sz w:val="28"/>
          <w:szCs w:val="28"/>
        </w:rPr>
      </w:pPr>
      <w:r>
        <w:rPr>
          <w:rFonts w:ascii="Times New Roman" w:hAnsi="Times New Roman" w:cs="Times New Roman"/>
          <w:b/>
          <w:i/>
          <w:sz w:val="28"/>
          <w:szCs w:val="28"/>
        </w:rPr>
        <w:t>Скажите, что бывает:</w:t>
      </w:r>
    </w:p>
    <w:tbl>
      <w:tblPr>
        <w:tblStyle w:val="af5"/>
        <w:tblW w:w="0" w:type="auto"/>
        <w:tblInd w:w="1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2"/>
        <w:gridCol w:w="2633"/>
      </w:tblGrid>
      <w:tr w:rsidR="00147818" w14:paraId="6C048404" w14:textId="77777777">
        <w:tc>
          <w:tcPr>
            <w:tcW w:w="4002" w:type="dxa"/>
          </w:tcPr>
          <w:p w14:paraId="3D27059D"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Мягким</w:t>
            </w:r>
          </w:p>
        </w:tc>
        <w:tc>
          <w:tcPr>
            <w:tcW w:w="2633" w:type="dxa"/>
          </w:tcPr>
          <w:p w14:paraId="1D0F38D8" w14:textId="77777777" w:rsidR="00147818" w:rsidRDefault="00147818">
            <w:pPr>
              <w:spacing w:line="240" w:lineRule="auto"/>
              <w:rPr>
                <w:rFonts w:ascii="Times New Roman" w:hAnsi="Times New Roman" w:cs="Times New Roman"/>
                <w:sz w:val="28"/>
                <w:szCs w:val="28"/>
              </w:rPr>
            </w:pPr>
          </w:p>
        </w:tc>
      </w:tr>
      <w:tr w:rsidR="00147818" w14:paraId="0B4123A2" w14:textId="77777777">
        <w:tc>
          <w:tcPr>
            <w:tcW w:w="4002" w:type="dxa"/>
          </w:tcPr>
          <w:p w14:paraId="04498D96"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Сыпучим</w:t>
            </w:r>
          </w:p>
        </w:tc>
        <w:tc>
          <w:tcPr>
            <w:tcW w:w="2633" w:type="dxa"/>
          </w:tcPr>
          <w:p w14:paraId="14C957FC" w14:textId="77777777" w:rsidR="00147818" w:rsidRDefault="00147818">
            <w:pPr>
              <w:spacing w:line="240" w:lineRule="auto"/>
              <w:rPr>
                <w:rFonts w:ascii="Times New Roman" w:hAnsi="Times New Roman" w:cs="Times New Roman"/>
                <w:sz w:val="28"/>
                <w:szCs w:val="28"/>
              </w:rPr>
            </w:pPr>
          </w:p>
        </w:tc>
      </w:tr>
      <w:tr w:rsidR="00147818" w14:paraId="0E86E55F" w14:textId="77777777">
        <w:tc>
          <w:tcPr>
            <w:tcW w:w="4002" w:type="dxa"/>
          </w:tcPr>
          <w:p w14:paraId="5D00C375"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Твердым</w:t>
            </w:r>
          </w:p>
        </w:tc>
        <w:tc>
          <w:tcPr>
            <w:tcW w:w="2633" w:type="dxa"/>
          </w:tcPr>
          <w:p w14:paraId="015755E5" w14:textId="77777777" w:rsidR="00147818" w:rsidRDefault="00147818">
            <w:pPr>
              <w:spacing w:line="240" w:lineRule="auto"/>
              <w:rPr>
                <w:rFonts w:ascii="Times New Roman" w:hAnsi="Times New Roman" w:cs="Times New Roman"/>
                <w:sz w:val="28"/>
                <w:szCs w:val="28"/>
              </w:rPr>
            </w:pPr>
          </w:p>
        </w:tc>
      </w:tr>
      <w:tr w:rsidR="00147818" w14:paraId="46B64B51" w14:textId="77777777">
        <w:tc>
          <w:tcPr>
            <w:tcW w:w="4002" w:type="dxa"/>
          </w:tcPr>
          <w:p w14:paraId="681A234F"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Гладким</w:t>
            </w:r>
          </w:p>
        </w:tc>
        <w:tc>
          <w:tcPr>
            <w:tcW w:w="2633" w:type="dxa"/>
          </w:tcPr>
          <w:p w14:paraId="4DC98313" w14:textId="77777777" w:rsidR="00147818" w:rsidRDefault="00147818">
            <w:pPr>
              <w:spacing w:line="240" w:lineRule="auto"/>
              <w:rPr>
                <w:rFonts w:ascii="Times New Roman" w:hAnsi="Times New Roman" w:cs="Times New Roman"/>
                <w:sz w:val="28"/>
                <w:szCs w:val="28"/>
              </w:rPr>
            </w:pPr>
          </w:p>
        </w:tc>
      </w:tr>
      <w:tr w:rsidR="00147818" w14:paraId="1635B092" w14:textId="77777777">
        <w:tc>
          <w:tcPr>
            <w:tcW w:w="4002" w:type="dxa"/>
          </w:tcPr>
          <w:p w14:paraId="5A742CFA"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Жидким</w:t>
            </w:r>
          </w:p>
        </w:tc>
        <w:tc>
          <w:tcPr>
            <w:tcW w:w="2633" w:type="dxa"/>
          </w:tcPr>
          <w:p w14:paraId="35EE68C2" w14:textId="77777777" w:rsidR="00147818" w:rsidRDefault="00147818">
            <w:pPr>
              <w:spacing w:line="240" w:lineRule="auto"/>
              <w:rPr>
                <w:rFonts w:ascii="Times New Roman" w:hAnsi="Times New Roman" w:cs="Times New Roman"/>
                <w:sz w:val="28"/>
                <w:szCs w:val="28"/>
              </w:rPr>
            </w:pPr>
          </w:p>
        </w:tc>
      </w:tr>
      <w:tr w:rsidR="00147818" w14:paraId="7FF45F0A" w14:textId="77777777">
        <w:tc>
          <w:tcPr>
            <w:tcW w:w="4002" w:type="dxa"/>
          </w:tcPr>
          <w:p w14:paraId="24C39F91" w14:textId="77777777" w:rsidR="00147818" w:rsidRDefault="00000000">
            <w:pPr>
              <w:spacing w:line="240" w:lineRule="auto"/>
              <w:rPr>
                <w:rFonts w:ascii="Times New Roman" w:hAnsi="Times New Roman" w:cs="Times New Roman"/>
                <w:sz w:val="28"/>
                <w:szCs w:val="28"/>
              </w:rPr>
            </w:pPr>
            <w:r>
              <w:rPr>
                <w:rFonts w:ascii="Times New Roman" w:hAnsi="Times New Roman" w:cs="Times New Roman"/>
                <w:sz w:val="28"/>
                <w:szCs w:val="28"/>
              </w:rPr>
              <w:t>острым</w:t>
            </w:r>
          </w:p>
        </w:tc>
        <w:tc>
          <w:tcPr>
            <w:tcW w:w="2633" w:type="dxa"/>
          </w:tcPr>
          <w:p w14:paraId="7FCD3EEF" w14:textId="77777777" w:rsidR="00147818" w:rsidRDefault="00147818">
            <w:pPr>
              <w:spacing w:line="240" w:lineRule="auto"/>
              <w:rPr>
                <w:rFonts w:ascii="Times New Roman" w:hAnsi="Times New Roman" w:cs="Times New Roman"/>
                <w:sz w:val="28"/>
                <w:szCs w:val="28"/>
              </w:rPr>
            </w:pPr>
          </w:p>
        </w:tc>
      </w:tr>
    </w:tbl>
    <w:p w14:paraId="5CEF0B86" w14:textId="77777777" w:rsidR="00147818" w:rsidRDefault="00147818">
      <w:pPr>
        <w:rPr>
          <w:rFonts w:ascii="Times New Roman" w:hAnsi="Times New Roman" w:cs="Times New Roman"/>
          <w:sz w:val="28"/>
          <w:szCs w:val="28"/>
        </w:rPr>
      </w:pPr>
    </w:p>
    <w:p w14:paraId="599A0E7C" w14:textId="77777777" w:rsidR="00147818" w:rsidRDefault="00000000">
      <w:pPr>
        <w:spacing w:line="240" w:lineRule="auto"/>
        <w:ind w:firstLine="900"/>
        <w:rPr>
          <w:rFonts w:ascii="Times New Roman" w:hAnsi="Times New Roman" w:cs="Times New Roman"/>
          <w:b/>
          <w:i/>
          <w:iCs/>
          <w:sz w:val="28"/>
          <w:szCs w:val="28"/>
        </w:rPr>
      </w:pPr>
      <w:r>
        <w:rPr>
          <w:rFonts w:ascii="Times New Roman" w:hAnsi="Times New Roman" w:cs="Times New Roman"/>
          <w:b/>
          <w:i/>
          <w:iCs/>
          <w:sz w:val="28"/>
          <w:szCs w:val="28"/>
          <w:lang w:val="en-US"/>
        </w:rPr>
        <w:t>2.</w:t>
      </w:r>
      <w:r>
        <w:rPr>
          <w:rFonts w:ascii="Times New Roman" w:hAnsi="Times New Roman" w:cs="Times New Roman"/>
          <w:b/>
          <w:i/>
          <w:iCs/>
          <w:sz w:val="28"/>
          <w:szCs w:val="28"/>
        </w:rPr>
        <w:t>Провести беседу о происхождении одежды</w:t>
      </w:r>
    </w:p>
    <w:p w14:paraId="062AA017" w14:textId="77777777" w:rsidR="00147818" w:rsidRDefault="00000000">
      <w:pPr>
        <w:spacing w:line="240" w:lineRule="auto"/>
        <w:ind w:firstLine="900"/>
        <w:rPr>
          <w:rFonts w:ascii="Times New Roman" w:hAnsi="Times New Roman" w:cs="Times New Roman"/>
          <w:b/>
          <w:sz w:val="28"/>
          <w:szCs w:val="28"/>
        </w:rPr>
      </w:pPr>
      <w:r>
        <w:rPr>
          <w:rFonts w:ascii="Times New Roman" w:hAnsi="Times New Roman" w:cs="Times New Roman"/>
          <w:sz w:val="28"/>
          <w:szCs w:val="28"/>
        </w:rPr>
        <w:t>Одежду придумали люди в давние -давние времена. Её делали из шкур животных, убитых на охоте. Одежда помогала людям согреться. Постепенно они научились делать ткани, и одежда стала меняться. Особенно женщины уделяли большое внимание одежде, хотели, чтобы она их украшала. Они шили одежду для улицы, для дома, для праздников, для девочек и мальчиков</w:t>
      </w:r>
      <w:r>
        <w:rPr>
          <w:rFonts w:ascii="Times New Roman" w:hAnsi="Times New Roman" w:cs="Times New Roman"/>
          <w:b/>
          <w:sz w:val="28"/>
          <w:szCs w:val="28"/>
        </w:rPr>
        <w:t>.</w:t>
      </w:r>
    </w:p>
    <w:p w14:paraId="0521E5A4" w14:textId="77777777" w:rsidR="00147818" w:rsidRDefault="00000000">
      <w:pPr>
        <w:ind w:firstLine="900"/>
        <w:rPr>
          <w:rFonts w:ascii="Times New Roman" w:hAnsi="Times New Roman" w:cs="Times New Roman"/>
          <w:b/>
          <w:sz w:val="28"/>
          <w:szCs w:val="28"/>
        </w:rPr>
      </w:pPr>
      <w:r>
        <w:rPr>
          <w:noProof/>
        </w:rPr>
        <w:lastRenderedPageBreak/>
        <w:drawing>
          <wp:anchor distT="0" distB="0" distL="114300" distR="114300" simplePos="0" relativeHeight="251684352" behindDoc="1" locked="0" layoutInCell="1" allowOverlap="1" wp14:anchorId="6BCB7317" wp14:editId="770B27A6">
            <wp:simplePos x="0" y="0"/>
            <wp:positionH relativeFrom="column">
              <wp:posOffset>261620</wp:posOffset>
            </wp:positionH>
            <wp:positionV relativeFrom="paragraph">
              <wp:posOffset>-251460</wp:posOffset>
            </wp:positionV>
            <wp:extent cx="1143000" cy="878840"/>
            <wp:effectExtent l="0" t="0" r="0" b="5080"/>
            <wp:wrapNone/>
            <wp:docPr id="352" name="Изображение 3" descr="Untitled-True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Изображение 3" descr="Untitled-TrueColor-01"/>
                    <pic:cNvPicPr>
                      <a:picLocks noChangeAspect="1"/>
                    </pic:cNvPicPr>
                  </pic:nvPicPr>
                  <pic:blipFill>
                    <a:blip r:embed="rId8"/>
                    <a:stretch>
                      <a:fillRect/>
                    </a:stretch>
                  </pic:blipFill>
                  <pic:spPr>
                    <a:xfrm>
                      <a:off x="0" y="0"/>
                      <a:ext cx="1143000" cy="878840"/>
                    </a:xfrm>
                    <a:prstGeom prst="rect">
                      <a:avLst/>
                    </a:prstGeom>
                    <a:noFill/>
                    <a:ln>
                      <a:noFill/>
                    </a:ln>
                  </pic:spPr>
                </pic:pic>
              </a:graphicData>
            </a:graphic>
          </wp:anchor>
        </w:drawing>
      </w:r>
      <w:r>
        <w:rPr>
          <w:noProof/>
          <w:sz w:val="28"/>
        </w:rPr>
        <mc:AlternateContent>
          <mc:Choice Requires="wps">
            <w:drawing>
              <wp:anchor distT="0" distB="0" distL="114300" distR="114300" simplePos="0" relativeHeight="251653632" behindDoc="0" locked="0" layoutInCell="1" allowOverlap="1" wp14:anchorId="01FCF389" wp14:editId="6017755B">
                <wp:simplePos x="0" y="0"/>
                <wp:positionH relativeFrom="column">
                  <wp:posOffset>602615</wp:posOffset>
                </wp:positionH>
                <wp:positionV relativeFrom="paragraph">
                  <wp:posOffset>-27940</wp:posOffset>
                </wp:positionV>
                <wp:extent cx="685800" cy="342900"/>
                <wp:effectExtent l="0" t="0" r="0" b="0"/>
                <wp:wrapNone/>
                <wp:docPr id="353" name="Текстовое поле 352"/>
                <wp:cNvGraphicFramePr/>
                <a:graphic xmlns:a="http://schemas.openxmlformats.org/drawingml/2006/main">
                  <a:graphicData uri="http://schemas.microsoft.com/office/word/2010/wordprocessingShape">
                    <wps:wsp>
                      <wps:cNvSpPr txBox="1"/>
                      <wps:spPr bwMode="auto">
                        <a:xfrm>
                          <a:off x="1537335" y="837565"/>
                          <a:ext cx="685800" cy="342900"/>
                        </a:xfrm>
                        <a:prstGeom prst="rect">
                          <a:avLst/>
                        </a:prstGeom>
                        <a:noFill/>
                        <a:ln>
                          <a:noFill/>
                        </a:ln>
                      </wps:spPr>
                      <wps:txbx>
                        <w:txbxContent>
                          <w:p w14:paraId="60150DAA" w14:textId="77777777" w:rsidR="00147818" w:rsidRDefault="00000000">
                            <w:pPr>
                              <w:rPr>
                                <w:b/>
                                <w:sz w:val="32"/>
                                <w:szCs w:val="32"/>
                              </w:rPr>
                            </w:pPr>
                            <w:r>
                              <w:rPr>
                                <w:b/>
                                <w:sz w:val="32"/>
                                <w:szCs w:val="32"/>
                              </w:rPr>
                              <w:t>№ 17</w:t>
                            </w:r>
                          </w:p>
                        </w:txbxContent>
                      </wps:txbx>
                      <wps:bodyPr upright="1"/>
                    </wps:wsp>
                  </a:graphicData>
                </a:graphic>
              </wp:anchor>
            </w:drawing>
          </mc:Choice>
          <mc:Fallback>
            <w:pict>
              <v:shape w14:anchorId="01FCF389" id="Текстовое поле 352" o:spid="_x0000_s1098" type="#_x0000_t202" style="position:absolute;left:0;text-align:left;margin-left:47.45pt;margin-top:-2.2pt;width:54pt;height:27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" filled="f" stroked="f">
                <v:textbox>
                  <w:txbxContent>
                    <w:p w14:paraId="60150DAA" w14:textId="77777777" w:rsidR="00147818" w:rsidRDefault="00000000">
                      <w:pPr>
                        <w:rPr>
                          <w:b/>
                          <w:sz w:val="32"/>
                          <w:szCs w:val="32"/>
                        </w:rPr>
                      </w:pPr>
                      <w:r>
                        <w:rPr>
                          <w:b/>
                          <w:sz w:val="32"/>
                          <w:szCs w:val="32"/>
                        </w:rPr>
                        <w:t>№ 17</w:t>
                      </w:r>
                    </w:p>
                  </w:txbxContent>
                </v:textbox>
              </v:shape>
            </w:pict>
          </mc:Fallback>
        </mc:AlternateContent>
      </w:r>
      <w:r>
        <w:rPr>
          <w:b/>
          <w:color w:val="0000FF"/>
          <w:sz w:val="32"/>
          <w:szCs w:val="32"/>
        </w:rPr>
        <w:t xml:space="preserve">                      </w:t>
      </w:r>
      <w:r>
        <w:rPr>
          <w:rFonts w:ascii="Times New Roman" w:hAnsi="Times New Roman" w:cs="Times New Roman"/>
          <w:b/>
          <w:sz w:val="28"/>
          <w:szCs w:val="28"/>
        </w:rPr>
        <w:t>Занятие №17  «Одежда»</w:t>
      </w:r>
    </w:p>
    <w:p w14:paraId="007383F9" w14:textId="77777777" w:rsidR="00147818" w:rsidRDefault="00147818">
      <w:pPr>
        <w:ind w:firstLine="900"/>
        <w:jc w:val="center"/>
        <w:rPr>
          <w:b/>
          <w:sz w:val="28"/>
          <w:szCs w:val="28"/>
        </w:rPr>
      </w:pPr>
    </w:p>
    <w:p w14:paraId="6A9A8E31" w14:textId="77777777" w:rsidR="00147818" w:rsidRDefault="00147818">
      <w:pPr>
        <w:jc w:val="center"/>
        <w:rPr>
          <w:b/>
          <w:sz w:val="32"/>
          <w:szCs w:val="32"/>
          <w:lang w:val="uk-UA"/>
        </w:rPr>
      </w:pPr>
    </w:p>
    <w:p w14:paraId="464DEA7C" w14:textId="77777777" w:rsidR="00147818" w:rsidRDefault="00000000">
      <w:pPr>
        <w:spacing w:after="0" w:line="240" w:lineRule="auto"/>
        <w:ind w:firstLine="709"/>
        <w:jc w:val="center"/>
        <w:rPr>
          <w:rFonts w:ascii="Times New Roman CYR" w:hAnsi="Times New Roman CYR" w:cs="Times New Roman CYR"/>
          <w:sz w:val="28"/>
          <w:szCs w:val="28"/>
          <w:lang w:val="uk-UA"/>
        </w:rPr>
      </w:pPr>
      <w:r>
        <w:rPr>
          <w:rFonts w:ascii="Times New Roman CYR" w:hAnsi="Times New Roman CYR" w:cs="Times New Roman CYR"/>
          <w:sz w:val="28"/>
          <w:szCs w:val="28"/>
          <w:lang w:val="uk-UA"/>
        </w:rPr>
        <w:t>План занятия</w:t>
      </w:r>
    </w:p>
    <w:tbl>
      <w:tblPr>
        <w:tblStyle w:val="af5"/>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gridCol w:w="1068"/>
      </w:tblGrid>
      <w:tr w:rsidR="00147818" w14:paraId="7A6A6957" w14:textId="77777777">
        <w:trPr>
          <w:trHeight w:val="347"/>
        </w:trPr>
        <w:tc>
          <w:tcPr>
            <w:tcW w:w="8494" w:type="dxa"/>
          </w:tcPr>
          <w:p w14:paraId="36295F94" w14:textId="77777777" w:rsidR="00147818" w:rsidRDefault="00000000">
            <w:pPr>
              <w:numPr>
                <w:ilvl w:val="0"/>
                <w:numId w:val="71"/>
              </w:numPr>
              <w:spacing w:line="240" w:lineRule="auto"/>
              <w:rPr>
                <w:rFonts w:ascii="Times New Roman" w:hAnsi="Times New Roman" w:cs="Times New Roman"/>
                <w:bCs/>
                <w:sz w:val="28"/>
                <w:szCs w:val="28"/>
              </w:rPr>
            </w:pPr>
            <w:r>
              <w:rPr>
                <w:rFonts w:ascii="Times New Roman CYR" w:hAnsi="Times New Roman CYR" w:cs="Times New Roman CYR"/>
                <w:sz w:val="28"/>
                <w:szCs w:val="28"/>
              </w:rPr>
              <w:t xml:space="preserve">Организационный момент. </w:t>
            </w:r>
            <w:r>
              <w:rPr>
                <w:rFonts w:ascii="Times New Roman" w:hAnsi="Times New Roman" w:cs="Times New Roman"/>
                <w:bCs/>
                <w:sz w:val="28"/>
                <w:szCs w:val="28"/>
              </w:rPr>
              <w:t>Игра «Учимся думать»</w:t>
            </w:r>
          </w:p>
          <w:p w14:paraId="6C448402" w14:textId="77777777" w:rsidR="00147818" w:rsidRDefault="00147818">
            <w:pPr>
              <w:spacing w:line="240" w:lineRule="auto"/>
              <w:ind w:left="220"/>
              <w:rPr>
                <w:rFonts w:ascii="Times New Roman CYR" w:hAnsi="Times New Roman CYR" w:cs="Times New Roman CYR"/>
                <w:sz w:val="28"/>
                <w:szCs w:val="28"/>
                <w:lang w:val="uk-UA"/>
              </w:rPr>
            </w:pPr>
          </w:p>
        </w:tc>
        <w:tc>
          <w:tcPr>
            <w:tcW w:w="1068" w:type="dxa"/>
          </w:tcPr>
          <w:p w14:paraId="1B89395D"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226B7AE2" w14:textId="77777777">
        <w:trPr>
          <w:trHeight w:val="339"/>
        </w:trPr>
        <w:tc>
          <w:tcPr>
            <w:tcW w:w="8494" w:type="dxa"/>
          </w:tcPr>
          <w:p w14:paraId="5F583686" w14:textId="77777777" w:rsidR="00147818" w:rsidRDefault="00000000">
            <w:pPr>
              <w:numPr>
                <w:ilvl w:val="0"/>
                <w:numId w:val="71"/>
              </w:numPr>
              <w:spacing w:line="360" w:lineRule="auto"/>
              <w:jc w:val="both"/>
              <w:rPr>
                <w:rFonts w:ascii="Times New Roman CYR" w:hAnsi="Times New Roman CYR" w:cs="Times New Roman CYR"/>
                <w:sz w:val="28"/>
                <w:szCs w:val="28"/>
              </w:rPr>
            </w:pPr>
            <w:r>
              <w:rPr>
                <w:rFonts w:ascii="Times New Roman CYR" w:hAnsi="Times New Roman CYR" w:cs="Times New Roman CYR"/>
                <w:sz w:val="28"/>
                <w:szCs w:val="28"/>
                <w:lang w:val="uk-UA"/>
              </w:rPr>
              <w:t>Разминка</w:t>
            </w:r>
            <w:r>
              <w:rPr>
                <w:rFonts w:ascii="Times New Roman CYR" w:hAnsi="Times New Roman CYR" w:cs="Times New Roman CYR"/>
                <w:sz w:val="28"/>
                <w:szCs w:val="28"/>
              </w:rPr>
              <w:t xml:space="preserve">. </w:t>
            </w:r>
            <w:r>
              <w:rPr>
                <w:rFonts w:ascii="Times New Roman" w:hAnsi="Times New Roman" w:cs="Times New Roman"/>
                <w:sz w:val="28"/>
                <w:szCs w:val="28"/>
              </w:rPr>
              <w:t>Игра «Мы идём в магазин» на развитие лексикона (Скажи, что может быть?)</w:t>
            </w:r>
          </w:p>
        </w:tc>
        <w:tc>
          <w:tcPr>
            <w:tcW w:w="1068" w:type="dxa"/>
          </w:tcPr>
          <w:p w14:paraId="56309FB3"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7277E8BD" w14:textId="77777777">
        <w:trPr>
          <w:trHeight w:val="339"/>
        </w:trPr>
        <w:tc>
          <w:tcPr>
            <w:tcW w:w="8494" w:type="dxa"/>
          </w:tcPr>
          <w:p w14:paraId="1055F650" w14:textId="77777777" w:rsidR="00147818" w:rsidRDefault="00000000">
            <w:pPr>
              <w:spacing w:line="360" w:lineRule="auto"/>
              <w:ind w:left="220"/>
              <w:rPr>
                <w:rFonts w:ascii="Times New Roman CYR" w:hAnsi="Times New Roman CYR" w:cs="Times New Roman CYR"/>
                <w:sz w:val="28"/>
                <w:szCs w:val="28"/>
                <w:lang w:val="uk-UA"/>
              </w:rPr>
            </w:pPr>
            <w:r>
              <w:rPr>
                <w:rFonts w:ascii="Times New Roman" w:eastAsia="SimSun" w:hAnsi="Times New Roman" w:cs="Times New Roman"/>
                <w:sz w:val="28"/>
                <w:szCs w:val="28"/>
              </w:rPr>
              <w:t>2.1.</w:t>
            </w:r>
            <w:r>
              <w:rPr>
                <w:rFonts w:ascii="Times New Roman" w:hAnsi="Times New Roman" w:cs="Times New Roman"/>
                <w:sz w:val="28"/>
                <w:szCs w:val="28"/>
              </w:rPr>
              <w:t>Игра «Что лишнее и почему?»</w:t>
            </w:r>
          </w:p>
        </w:tc>
        <w:tc>
          <w:tcPr>
            <w:tcW w:w="1068" w:type="dxa"/>
          </w:tcPr>
          <w:p w14:paraId="4CD7161B"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 мин</w:t>
            </w:r>
          </w:p>
        </w:tc>
      </w:tr>
      <w:tr w:rsidR="00147818" w14:paraId="067B6B73" w14:textId="77777777">
        <w:trPr>
          <w:trHeight w:val="339"/>
        </w:trPr>
        <w:tc>
          <w:tcPr>
            <w:tcW w:w="8494" w:type="dxa"/>
          </w:tcPr>
          <w:p w14:paraId="7D28A02E" w14:textId="77777777" w:rsidR="00147818" w:rsidRDefault="00000000">
            <w:pPr>
              <w:spacing w:line="240" w:lineRule="auto"/>
              <w:ind w:left="220"/>
              <w:rPr>
                <w:rFonts w:ascii="Times New Roman" w:eastAsia="SimSun" w:hAnsi="Times New Roman" w:cs="Times New Roman"/>
                <w:sz w:val="28"/>
                <w:szCs w:val="28"/>
              </w:rPr>
            </w:pPr>
            <w:r>
              <w:rPr>
                <w:rFonts w:ascii="Times New Roman" w:eastAsia="SimSun" w:hAnsi="Times New Roman" w:cs="Times New Roman"/>
                <w:sz w:val="28"/>
                <w:szCs w:val="28"/>
              </w:rPr>
              <w:t>2.2.</w:t>
            </w:r>
            <w:r>
              <w:rPr>
                <w:rFonts w:ascii="Times New Roman" w:hAnsi="Times New Roman" w:cs="Times New Roman"/>
                <w:i/>
                <w:iCs/>
                <w:sz w:val="28"/>
                <w:szCs w:val="28"/>
              </w:rPr>
              <w:t>Нейроупржнение  «</w:t>
            </w:r>
            <w:r>
              <w:rPr>
                <w:rFonts w:ascii="Times New Roman" w:eastAsia="Calibri" w:hAnsi="Times New Roman" w:cs="Times New Roman"/>
                <w:i/>
                <w:iCs/>
                <w:sz w:val="28"/>
                <w:szCs w:val="28"/>
                <w:lang w:val="ru" w:eastAsia="zh-CN" w:bidi="ar"/>
              </w:rPr>
              <w:t>Кулак — ребро — ладонь</w:t>
            </w:r>
            <w:r>
              <w:rPr>
                <w:rFonts w:ascii="Times New Roman" w:eastAsia="Calibri" w:hAnsi="Times New Roman" w:cs="Times New Roman"/>
                <w:i/>
                <w:iCs/>
                <w:sz w:val="28"/>
                <w:szCs w:val="28"/>
                <w:lang w:eastAsia="zh-CN" w:bidi="ar"/>
              </w:rPr>
              <w:t>»</w:t>
            </w:r>
          </w:p>
        </w:tc>
        <w:tc>
          <w:tcPr>
            <w:tcW w:w="1068" w:type="dxa"/>
          </w:tcPr>
          <w:p w14:paraId="1A95F8ED" w14:textId="77777777" w:rsidR="00147818" w:rsidRDefault="00147818">
            <w:pPr>
              <w:widowControl w:val="0"/>
              <w:spacing w:after="0" w:line="240" w:lineRule="auto"/>
              <w:jc w:val="center"/>
              <w:rPr>
                <w:rFonts w:ascii="Times New Roman CYR" w:hAnsi="Times New Roman CYR" w:cs="Times New Roman CYR"/>
                <w:sz w:val="28"/>
                <w:szCs w:val="28"/>
              </w:rPr>
            </w:pPr>
          </w:p>
        </w:tc>
      </w:tr>
      <w:tr w:rsidR="00147818" w14:paraId="11CE2CE7" w14:textId="77777777">
        <w:tc>
          <w:tcPr>
            <w:tcW w:w="8494" w:type="dxa"/>
          </w:tcPr>
          <w:p w14:paraId="47D5DBF7" w14:textId="77777777" w:rsidR="00147818" w:rsidRDefault="00000000">
            <w:pPr>
              <w:widowControl w:val="0"/>
              <w:numPr>
                <w:ilvl w:val="0"/>
                <w:numId w:val="71"/>
              </w:numPr>
              <w:spacing w:after="0" w:line="240" w:lineRule="auto"/>
              <w:rPr>
                <w:rFonts w:ascii="Times New Roman CYR" w:hAnsi="Times New Roman CYR" w:cs="Times New Roman CYR"/>
                <w:sz w:val="28"/>
                <w:szCs w:val="28"/>
                <w:lang w:val="uk-UA"/>
              </w:rPr>
            </w:pPr>
            <w:r>
              <w:rPr>
                <w:rFonts w:ascii="Times New Roman CYR" w:hAnsi="Times New Roman CYR" w:cs="Times New Roman CYR"/>
                <w:sz w:val="28"/>
                <w:szCs w:val="28"/>
              </w:rPr>
              <w:t>И</w:t>
            </w:r>
            <w:r>
              <w:rPr>
                <w:rFonts w:ascii="Times New Roman CYR" w:hAnsi="Times New Roman CYR" w:cs="Times New Roman CYR"/>
                <w:sz w:val="28"/>
                <w:szCs w:val="28"/>
                <w:lang w:val="uk-UA"/>
              </w:rPr>
              <w:t>нструктаж по работе с пластилином, техника безопасности .</w:t>
            </w:r>
          </w:p>
        </w:tc>
        <w:tc>
          <w:tcPr>
            <w:tcW w:w="1068" w:type="dxa"/>
          </w:tcPr>
          <w:p w14:paraId="72646D9E"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мин</w:t>
            </w:r>
          </w:p>
        </w:tc>
      </w:tr>
      <w:tr w:rsidR="00147818" w14:paraId="540B770F" w14:textId="77777777">
        <w:tc>
          <w:tcPr>
            <w:tcW w:w="8494" w:type="dxa"/>
          </w:tcPr>
          <w:p w14:paraId="2D9D5FFA" w14:textId="77777777" w:rsidR="00147818" w:rsidRDefault="00000000">
            <w:pPr>
              <w:spacing w:line="240" w:lineRule="auto"/>
              <w:ind w:left="220"/>
              <w:rPr>
                <w:rFonts w:ascii="Times New Roman CYR" w:hAnsi="Times New Roman CYR" w:cs="Times New Roman CYR"/>
                <w:sz w:val="28"/>
                <w:szCs w:val="28"/>
              </w:rPr>
            </w:pPr>
            <w:r>
              <w:rPr>
                <w:rFonts w:ascii="Times New Roman CYR" w:hAnsi="Times New Roman CYR" w:cs="Times New Roman CYR"/>
                <w:sz w:val="28"/>
                <w:szCs w:val="28"/>
              </w:rPr>
              <w:t xml:space="preserve">3.1. </w:t>
            </w:r>
            <w:r>
              <w:rPr>
                <w:rFonts w:ascii="Times New Roman CYR" w:hAnsi="Times New Roman CYR" w:cs="Times New Roman CYR"/>
                <w:sz w:val="28"/>
                <w:szCs w:val="28"/>
                <w:lang w:val="uk-UA"/>
              </w:rPr>
              <w:t>Работа с пластилином</w:t>
            </w:r>
            <w:r>
              <w:rPr>
                <w:rFonts w:ascii="Times New Roman CYR" w:hAnsi="Times New Roman CYR" w:cs="Times New Roman CYR"/>
                <w:sz w:val="28"/>
                <w:szCs w:val="28"/>
              </w:rPr>
              <w:t>.</w:t>
            </w:r>
            <w:r>
              <w:rPr>
                <w:rFonts w:ascii="Times New Roman CYR" w:hAnsi="Times New Roman CYR" w:cs="Times New Roman CYR"/>
                <w:sz w:val="28"/>
                <w:szCs w:val="28"/>
                <w:lang w:val="uk-UA"/>
              </w:rPr>
              <w:t xml:space="preserve"> </w:t>
            </w:r>
            <w:r>
              <w:rPr>
                <w:rFonts w:ascii="Times New Roman" w:hAnsi="Times New Roman" w:cs="Times New Roman"/>
                <w:sz w:val="28"/>
                <w:szCs w:val="28"/>
              </w:rPr>
              <w:t xml:space="preserve"> Практическая работа </w:t>
            </w:r>
            <w:r>
              <w:rPr>
                <w:rFonts w:ascii="Times New Roman" w:hAnsi="Times New Roman" w:cs="Times New Roman"/>
                <w:b/>
                <w:sz w:val="28"/>
                <w:szCs w:val="28"/>
              </w:rPr>
              <w:t>«Изготовление пуговиц»</w:t>
            </w:r>
          </w:p>
        </w:tc>
        <w:tc>
          <w:tcPr>
            <w:tcW w:w="1068" w:type="dxa"/>
          </w:tcPr>
          <w:p w14:paraId="0977CD4B"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мин</w:t>
            </w:r>
          </w:p>
        </w:tc>
      </w:tr>
      <w:tr w:rsidR="00147818" w14:paraId="7F89984D" w14:textId="77777777">
        <w:tc>
          <w:tcPr>
            <w:tcW w:w="8494" w:type="dxa"/>
          </w:tcPr>
          <w:p w14:paraId="56E358DC" w14:textId="77777777" w:rsidR="00147818" w:rsidRDefault="00000000">
            <w:pPr>
              <w:spacing w:line="240" w:lineRule="auto"/>
              <w:ind w:left="220"/>
              <w:rPr>
                <w:rFonts w:ascii="Times New Roman CYR" w:hAnsi="Times New Roman CYR" w:cs="Times New Roman CYR"/>
                <w:sz w:val="28"/>
                <w:szCs w:val="28"/>
              </w:rPr>
            </w:pPr>
            <w:r>
              <w:rPr>
                <w:rFonts w:ascii="Times New Roman CYR" w:hAnsi="Times New Roman CYR" w:cs="Times New Roman CYR"/>
                <w:sz w:val="28"/>
                <w:szCs w:val="28"/>
              </w:rPr>
              <w:t>3.2.</w:t>
            </w:r>
            <w:r>
              <w:rPr>
                <w:rFonts w:ascii="Times New Roman" w:hAnsi="Times New Roman" w:cs="Times New Roman"/>
                <w:bCs/>
                <w:i/>
                <w:iCs/>
                <w:sz w:val="28"/>
                <w:szCs w:val="28"/>
              </w:rPr>
              <w:t>Упражнение «Одень семью»</w:t>
            </w:r>
          </w:p>
        </w:tc>
        <w:tc>
          <w:tcPr>
            <w:tcW w:w="1068" w:type="dxa"/>
          </w:tcPr>
          <w:p w14:paraId="6AD4C4AA" w14:textId="77777777" w:rsidR="00147818" w:rsidRDefault="00147818">
            <w:pPr>
              <w:widowControl w:val="0"/>
              <w:spacing w:after="0" w:line="240" w:lineRule="auto"/>
              <w:jc w:val="center"/>
              <w:rPr>
                <w:rFonts w:ascii="Times New Roman CYR" w:hAnsi="Times New Roman CYR" w:cs="Times New Roman CYR"/>
                <w:sz w:val="28"/>
                <w:szCs w:val="28"/>
              </w:rPr>
            </w:pPr>
          </w:p>
        </w:tc>
      </w:tr>
      <w:tr w:rsidR="00147818" w14:paraId="70F0FA74" w14:textId="77777777">
        <w:tc>
          <w:tcPr>
            <w:tcW w:w="8494" w:type="dxa"/>
          </w:tcPr>
          <w:p w14:paraId="5CA4CD90" w14:textId="77777777" w:rsidR="00147818" w:rsidRDefault="00000000">
            <w:pPr>
              <w:numPr>
                <w:ilvl w:val="0"/>
                <w:numId w:val="71"/>
              </w:numPr>
              <w:rPr>
                <w:rFonts w:ascii="Times New Roman CYR" w:hAnsi="Times New Roman CYR" w:cs="Times New Roman CYR"/>
                <w:sz w:val="28"/>
                <w:szCs w:val="28"/>
              </w:rPr>
            </w:pPr>
            <w:r>
              <w:rPr>
                <w:rFonts w:ascii="Times New Roman CYR" w:hAnsi="Times New Roman CYR" w:cs="Times New Roman CYR"/>
                <w:sz w:val="28"/>
                <w:szCs w:val="28"/>
              </w:rPr>
              <w:t>Рефлексия.</w:t>
            </w:r>
            <w:r>
              <w:rPr>
                <w:rFonts w:ascii="Times New Roman" w:hAnsi="Times New Roman" w:cs="Times New Roman"/>
                <w:b/>
                <w:sz w:val="28"/>
                <w:szCs w:val="28"/>
              </w:rPr>
              <w:t>Упражнение «Собери себя в школу»</w:t>
            </w:r>
          </w:p>
        </w:tc>
        <w:tc>
          <w:tcPr>
            <w:tcW w:w="1068" w:type="dxa"/>
          </w:tcPr>
          <w:p w14:paraId="396EF670"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мин</w:t>
            </w:r>
          </w:p>
        </w:tc>
      </w:tr>
      <w:tr w:rsidR="00147818" w14:paraId="1E0E52EB" w14:textId="77777777">
        <w:tc>
          <w:tcPr>
            <w:tcW w:w="8494" w:type="dxa"/>
          </w:tcPr>
          <w:p w14:paraId="67C53730" w14:textId="77777777" w:rsidR="00147818" w:rsidRDefault="00000000">
            <w:pPr>
              <w:ind w:left="18" w:firstLine="638"/>
              <w:rPr>
                <w:rFonts w:ascii="Times New Roman" w:hAnsi="Times New Roman" w:cs="Times New Roman"/>
                <w:b/>
                <w:sz w:val="28"/>
                <w:szCs w:val="28"/>
              </w:rPr>
            </w:pPr>
            <w:r>
              <w:rPr>
                <w:rFonts w:ascii="Times New Roman CYR" w:hAnsi="Times New Roman CYR" w:cs="Times New Roman CYR"/>
                <w:sz w:val="28"/>
                <w:szCs w:val="28"/>
              </w:rPr>
              <w:t>4.1.</w:t>
            </w:r>
            <w:r>
              <w:rPr>
                <w:rFonts w:ascii="Times New Roman" w:hAnsi="Times New Roman" w:cs="Times New Roman"/>
                <w:b/>
                <w:sz w:val="28"/>
                <w:szCs w:val="28"/>
              </w:rPr>
              <w:t>Упражнение «Выбери себе школьную одежду»</w:t>
            </w:r>
          </w:p>
          <w:p w14:paraId="13E320CE" w14:textId="77777777" w:rsidR="00147818" w:rsidRDefault="00147818">
            <w:pPr>
              <w:widowControl w:val="0"/>
              <w:spacing w:after="0" w:line="240" w:lineRule="auto"/>
              <w:ind w:left="220"/>
              <w:rPr>
                <w:rFonts w:ascii="Times New Roman CYR" w:hAnsi="Times New Roman CYR" w:cs="Times New Roman CYR"/>
                <w:sz w:val="28"/>
                <w:szCs w:val="28"/>
              </w:rPr>
            </w:pPr>
          </w:p>
        </w:tc>
        <w:tc>
          <w:tcPr>
            <w:tcW w:w="1068" w:type="dxa"/>
          </w:tcPr>
          <w:p w14:paraId="0B6E35B0" w14:textId="77777777" w:rsidR="00147818" w:rsidRDefault="00147818">
            <w:pPr>
              <w:widowControl w:val="0"/>
              <w:spacing w:after="0" w:line="240" w:lineRule="auto"/>
              <w:jc w:val="center"/>
              <w:rPr>
                <w:rFonts w:ascii="Times New Roman CYR" w:hAnsi="Times New Roman CYR" w:cs="Times New Roman CYR"/>
                <w:sz w:val="28"/>
                <w:szCs w:val="28"/>
              </w:rPr>
            </w:pPr>
          </w:p>
        </w:tc>
      </w:tr>
      <w:tr w:rsidR="00147818" w14:paraId="67CF6D9D" w14:textId="77777777">
        <w:tc>
          <w:tcPr>
            <w:tcW w:w="8494" w:type="dxa"/>
          </w:tcPr>
          <w:p w14:paraId="268FBAC5" w14:textId="77777777" w:rsidR="00147818" w:rsidRDefault="00000000">
            <w:pPr>
              <w:widowControl w:val="0"/>
              <w:numPr>
                <w:ilvl w:val="0"/>
                <w:numId w:val="71"/>
              </w:numPr>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Задание на дом</w:t>
            </w:r>
          </w:p>
        </w:tc>
        <w:tc>
          <w:tcPr>
            <w:tcW w:w="1068" w:type="dxa"/>
          </w:tcPr>
          <w:p w14:paraId="72FCD049" w14:textId="77777777" w:rsidR="00147818" w:rsidRDefault="00147818">
            <w:pPr>
              <w:widowControl w:val="0"/>
              <w:spacing w:after="0" w:line="240" w:lineRule="auto"/>
              <w:jc w:val="center"/>
              <w:rPr>
                <w:rFonts w:ascii="Times New Roman CYR" w:hAnsi="Times New Roman CYR" w:cs="Times New Roman CYR"/>
                <w:sz w:val="28"/>
                <w:szCs w:val="28"/>
              </w:rPr>
            </w:pPr>
          </w:p>
        </w:tc>
      </w:tr>
      <w:tr w:rsidR="00147818" w14:paraId="75426381" w14:textId="77777777">
        <w:tc>
          <w:tcPr>
            <w:tcW w:w="8494" w:type="dxa"/>
          </w:tcPr>
          <w:p w14:paraId="1BAD0BDC" w14:textId="77777777" w:rsidR="00147818" w:rsidRDefault="00000000">
            <w:pPr>
              <w:widowControl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Итого:</w:t>
            </w:r>
          </w:p>
        </w:tc>
        <w:tc>
          <w:tcPr>
            <w:tcW w:w="1068" w:type="dxa"/>
          </w:tcPr>
          <w:p w14:paraId="58ACB902" w14:textId="77777777" w:rsidR="00147818" w:rsidRDefault="00000000">
            <w:pPr>
              <w:widowControl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30 мин</w:t>
            </w:r>
          </w:p>
        </w:tc>
      </w:tr>
    </w:tbl>
    <w:p w14:paraId="0EF04DA4" w14:textId="77777777" w:rsidR="00147818" w:rsidRDefault="00147818">
      <w:pPr>
        <w:spacing w:line="240" w:lineRule="auto"/>
        <w:jc w:val="both"/>
        <w:outlineLvl w:val="0"/>
        <w:rPr>
          <w:rFonts w:ascii="Times New Roman CYR" w:hAnsi="Times New Roman CYR"/>
          <w:b/>
          <w:bCs/>
          <w:i/>
          <w:sz w:val="28"/>
          <w:szCs w:val="28"/>
          <w:lang w:val="uk-UA"/>
        </w:rPr>
      </w:pPr>
    </w:p>
    <w:p w14:paraId="33DF5722" w14:textId="77777777" w:rsidR="00147818" w:rsidRDefault="00000000">
      <w:pPr>
        <w:numPr>
          <w:ilvl w:val="0"/>
          <w:numId w:val="72"/>
        </w:numPr>
        <w:spacing w:line="240" w:lineRule="auto"/>
        <w:jc w:val="both"/>
        <w:outlineLvl w:val="0"/>
        <w:rPr>
          <w:rFonts w:ascii="Times New Roman CYR" w:hAnsi="Times New Roman CYR"/>
          <w:b/>
          <w:bCs/>
          <w:i/>
          <w:sz w:val="28"/>
          <w:szCs w:val="28"/>
          <w:lang w:val="uk-UA"/>
        </w:rPr>
      </w:pPr>
      <w:r>
        <w:rPr>
          <w:rFonts w:ascii="Times New Roman CYR" w:hAnsi="Times New Roman CYR"/>
          <w:b/>
          <w:bCs/>
          <w:i/>
          <w:sz w:val="28"/>
          <w:szCs w:val="28"/>
          <w:lang w:val="uk-UA"/>
        </w:rPr>
        <w:t>Организационный момент.</w:t>
      </w:r>
    </w:p>
    <w:p w14:paraId="1A1E82EE" w14:textId="77777777" w:rsidR="00147818" w:rsidRDefault="00000000">
      <w:pPr>
        <w:spacing w:line="240" w:lineRule="auto"/>
        <w:jc w:val="both"/>
        <w:outlineLvl w:val="0"/>
        <w:rPr>
          <w:rFonts w:ascii="Times New Roman" w:hAnsi="Times New Roman" w:cs="Times New Roman"/>
          <w:iCs/>
          <w:sz w:val="28"/>
          <w:szCs w:val="28"/>
        </w:rPr>
      </w:pPr>
      <w:r>
        <w:rPr>
          <w:rFonts w:ascii="Times New Roman" w:hAnsi="Times New Roman" w:cs="Times New Roman"/>
          <w:iCs/>
          <w:sz w:val="28"/>
          <w:szCs w:val="28"/>
        </w:rPr>
        <w:t>Дети в кругу приветствуют друг друга.</w:t>
      </w:r>
    </w:p>
    <w:p w14:paraId="1F919431" w14:textId="77777777" w:rsidR="00147818" w:rsidRDefault="00000000">
      <w:pPr>
        <w:spacing w:line="240" w:lineRule="auto"/>
        <w:rPr>
          <w:rFonts w:ascii="Times New Roman" w:hAnsi="Times New Roman" w:cs="Times New Roman"/>
          <w:iCs/>
          <w:sz w:val="28"/>
          <w:szCs w:val="28"/>
        </w:rPr>
      </w:pPr>
      <w:r>
        <w:rPr>
          <w:rFonts w:ascii="Times New Roman" w:hAnsi="Times New Roman" w:cs="Times New Roman"/>
          <w:iCs/>
          <w:sz w:val="28"/>
          <w:szCs w:val="28"/>
        </w:rPr>
        <w:t>Дети приходят со своей кассой денег. Те что с родителями вырезали, и теми что заработали на предыдущем занятии.</w:t>
      </w:r>
    </w:p>
    <w:p w14:paraId="2EEEEA54" w14:textId="77777777" w:rsidR="00147818" w:rsidRDefault="00000000">
      <w:pPr>
        <w:spacing w:line="240" w:lineRule="auto"/>
        <w:ind w:left="360" w:firstLine="540"/>
        <w:rPr>
          <w:rFonts w:ascii="Times New Roman" w:hAnsi="Times New Roman" w:cs="Times New Roman"/>
          <w:b/>
          <w:i/>
          <w:iCs/>
          <w:sz w:val="28"/>
          <w:szCs w:val="28"/>
        </w:rPr>
      </w:pPr>
      <w:r>
        <w:rPr>
          <w:rFonts w:ascii="Times New Roman" w:hAnsi="Times New Roman" w:cs="Times New Roman"/>
          <w:b/>
          <w:i/>
          <w:iCs/>
          <w:sz w:val="28"/>
          <w:szCs w:val="28"/>
        </w:rPr>
        <w:t>Психолог проводит игру «Учимся думать»</w:t>
      </w:r>
    </w:p>
    <w:p w14:paraId="1EA059C8" w14:textId="77777777" w:rsidR="00147818" w:rsidRDefault="00000000">
      <w:pPr>
        <w:spacing w:line="240" w:lineRule="auto"/>
        <w:ind w:left="360" w:firstLine="540"/>
        <w:rPr>
          <w:rFonts w:ascii="Times New Roman" w:hAnsi="Times New Roman" w:cs="Times New Roman"/>
          <w:sz w:val="28"/>
          <w:szCs w:val="28"/>
        </w:rPr>
      </w:pPr>
      <w:r>
        <w:rPr>
          <w:rFonts w:ascii="Times New Roman" w:hAnsi="Times New Roman" w:cs="Times New Roman"/>
          <w:sz w:val="28"/>
          <w:szCs w:val="28"/>
        </w:rPr>
        <w:t>Ответьте на вопросы, чего больше и  почему:</w:t>
      </w:r>
    </w:p>
    <w:p w14:paraId="08A10927" w14:textId="77777777" w:rsidR="00147818" w:rsidRDefault="00000000">
      <w:pPr>
        <w:numPr>
          <w:ilvl w:val="0"/>
          <w:numId w:val="73"/>
        </w:numPr>
        <w:spacing w:line="240" w:lineRule="auto"/>
        <w:rPr>
          <w:rFonts w:ascii="Times New Roman" w:hAnsi="Times New Roman" w:cs="Times New Roman"/>
          <w:sz w:val="28"/>
          <w:szCs w:val="28"/>
        </w:rPr>
      </w:pPr>
      <w:r>
        <w:rPr>
          <w:rFonts w:ascii="Times New Roman" w:hAnsi="Times New Roman" w:cs="Times New Roman"/>
          <w:sz w:val="28"/>
          <w:szCs w:val="28"/>
        </w:rPr>
        <w:t>шапок или головных уборов?</w:t>
      </w:r>
    </w:p>
    <w:p w14:paraId="24E8D930" w14:textId="77777777" w:rsidR="00147818" w:rsidRDefault="00000000">
      <w:pPr>
        <w:numPr>
          <w:ilvl w:val="0"/>
          <w:numId w:val="73"/>
        </w:numPr>
        <w:spacing w:line="240" w:lineRule="auto"/>
        <w:rPr>
          <w:rFonts w:ascii="Times New Roman" w:hAnsi="Times New Roman" w:cs="Times New Roman"/>
          <w:sz w:val="28"/>
          <w:szCs w:val="28"/>
        </w:rPr>
      </w:pPr>
      <w:r>
        <w:rPr>
          <w:rFonts w:ascii="Times New Roman" w:hAnsi="Times New Roman" w:cs="Times New Roman"/>
          <w:sz w:val="28"/>
          <w:szCs w:val="28"/>
        </w:rPr>
        <w:t>маек или одежды?</w:t>
      </w:r>
    </w:p>
    <w:p w14:paraId="13E0CCE0" w14:textId="77777777" w:rsidR="00147818" w:rsidRDefault="00000000">
      <w:pPr>
        <w:numPr>
          <w:ilvl w:val="0"/>
          <w:numId w:val="73"/>
        </w:numPr>
        <w:spacing w:line="240" w:lineRule="auto"/>
        <w:rPr>
          <w:rFonts w:ascii="Times New Roman" w:hAnsi="Times New Roman" w:cs="Times New Roman"/>
          <w:sz w:val="28"/>
          <w:szCs w:val="28"/>
        </w:rPr>
      </w:pPr>
      <w:r>
        <w:rPr>
          <w:rFonts w:ascii="Times New Roman" w:hAnsi="Times New Roman" w:cs="Times New Roman"/>
          <w:sz w:val="28"/>
          <w:szCs w:val="28"/>
        </w:rPr>
        <w:t>косынок или розовых косынок?</w:t>
      </w:r>
    </w:p>
    <w:p w14:paraId="322056F6" w14:textId="77777777" w:rsidR="00147818" w:rsidRDefault="00000000">
      <w:pPr>
        <w:numPr>
          <w:ilvl w:val="0"/>
          <w:numId w:val="73"/>
        </w:numPr>
        <w:spacing w:line="240" w:lineRule="auto"/>
        <w:rPr>
          <w:rFonts w:ascii="Times New Roman" w:hAnsi="Times New Roman" w:cs="Times New Roman"/>
          <w:sz w:val="28"/>
          <w:szCs w:val="28"/>
        </w:rPr>
      </w:pPr>
      <w:r>
        <w:rPr>
          <w:rFonts w:ascii="Times New Roman" w:hAnsi="Times New Roman" w:cs="Times New Roman"/>
          <w:sz w:val="28"/>
          <w:szCs w:val="28"/>
        </w:rPr>
        <w:t>туфель или обуви?</w:t>
      </w:r>
    </w:p>
    <w:p w14:paraId="1DB4EDF1" w14:textId="77777777" w:rsidR="00147818" w:rsidRDefault="00000000">
      <w:pPr>
        <w:numPr>
          <w:ilvl w:val="0"/>
          <w:numId w:val="73"/>
        </w:numPr>
        <w:spacing w:line="240" w:lineRule="auto"/>
        <w:rPr>
          <w:rFonts w:ascii="Times New Roman" w:hAnsi="Times New Roman" w:cs="Times New Roman"/>
          <w:sz w:val="28"/>
          <w:szCs w:val="28"/>
        </w:rPr>
      </w:pPr>
      <w:r>
        <w:rPr>
          <w:rFonts w:ascii="Times New Roman" w:hAnsi="Times New Roman" w:cs="Times New Roman"/>
          <w:sz w:val="28"/>
          <w:szCs w:val="28"/>
        </w:rPr>
        <w:t>сапог или фиолетовых сапог?</w:t>
      </w:r>
    </w:p>
    <w:p w14:paraId="4118F078" w14:textId="77777777" w:rsidR="00147818" w:rsidRDefault="00000000">
      <w:pPr>
        <w:numPr>
          <w:ilvl w:val="0"/>
          <w:numId w:val="73"/>
        </w:numPr>
        <w:spacing w:line="240" w:lineRule="auto"/>
        <w:rPr>
          <w:rFonts w:ascii="Times New Roman" w:hAnsi="Times New Roman" w:cs="Times New Roman"/>
          <w:sz w:val="28"/>
          <w:szCs w:val="28"/>
        </w:rPr>
      </w:pPr>
      <w:r>
        <w:rPr>
          <w:rFonts w:ascii="Times New Roman" w:hAnsi="Times New Roman" w:cs="Times New Roman"/>
          <w:sz w:val="28"/>
          <w:szCs w:val="28"/>
        </w:rPr>
        <w:lastRenderedPageBreak/>
        <w:t>головных уборов или платков?</w:t>
      </w:r>
    </w:p>
    <w:p w14:paraId="74CE1517" w14:textId="77777777" w:rsidR="00147818" w:rsidRDefault="00000000">
      <w:pPr>
        <w:numPr>
          <w:ilvl w:val="0"/>
          <w:numId w:val="73"/>
        </w:numPr>
        <w:spacing w:line="240" w:lineRule="auto"/>
        <w:rPr>
          <w:rFonts w:ascii="Times New Roman" w:hAnsi="Times New Roman" w:cs="Times New Roman"/>
          <w:sz w:val="28"/>
          <w:szCs w:val="28"/>
        </w:rPr>
      </w:pPr>
      <w:r>
        <w:rPr>
          <w:rFonts w:ascii="Times New Roman" w:hAnsi="Times New Roman" w:cs="Times New Roman"/>
          <w:sz w:val="28"/>
          <w:szCs w:val="28"/>
        </w:rPr>
        <w:t>одежды или курток?</w:t>
      </w:r>
    </w:p>
    <w:p w14:paraId="210C09F8" w14:textId="77777777" w:rsidR="00147818" w:rsidRDefault="00000000">
      <w:pPr>
        <w:numPr>
          <w:ilvl w:val="0"/>
          <w:numId w:val="73"/>
        </w:numPr>
        <w:spacing w:line="240" w:lineRule="auto"/>
        <w:rPr>
          <w:rFonts w:ascii="Times New Roman" w:hAnsi="Times New Roman" w:cs="Times New Roman"/>
          <w:sz w:val="28"/>
          <w:szCs w:val="28"/>
        </w:rPr>
      </w:pPr>
      <w:r>
        <w:rPr>
          <w:rFonts w:ascii="Times New Roman" w:hAnsi="Times New Roman" w:cs="Times New Roman"/>
          <w:sz w:val="28"/>
          <w:szCs w:val="28"/>
        </w:rPr>
        <w:t>обуви или тапок?</w:t>
      </w:r>
    </w:p>
    <w:p w14:paraId="65E7373F" w14:textId="77777777" w:rsidR="00147818" w:rsidRDefault="00000000">
      <w:pPr>
        <w:spacing w:line="240" w:lineRule="auto"/>
        <w:jc w:val="both"/>
        <w:outlineLvl w:val="0"/>
        <w:rPr>
          <w:rFonts w:ascii="Times New Roman" w:hAnsi="Times New Roman" w:cs="Times New Roman"/>
          <w:b/>
          <w:bCs/>
          <w:i/>
          <w:sz w:val="28"/>
          <w:szCs w:val="28"/>
        </w:rPr>
      </w:pPr>
      <w:r>
        <w:rPr>
          <w:rFonts w:ascii="Times New Roman" w:hAnsi="Times New Roman" w:cs="Times New Roman"/>
          <w:b/>
          <w:bCs/>
          <w:i/>
          <w:sz w:val="28"/>
          <w:szCs w:val="28"/>
          <w:lang w:val="en-US"/>
        </w:rPr>
        <w:t>II.</w:t>
      </w:r>
      <w:r>
        <w:rPr>
          <w:rFonts w:ascii="Times New Roman" w:hAnsi="Times New Roman" w:cs="Times New Roman"/>
          <w:b/>
          <w:bCs/>
          <w:i/>
          <w:sz w:val="28"/>
          <w:szCs w:val="28"/>
        </w:rPr>
        <w:t>Разминка.</w:t>
      </w:r>
    </w:p>
    <w:p w14:paraId="723F6904" w14:textId="77777777" w:rsidR="00147818" w:rsidRDefault="00000000">
      <w:pPr>
        <w:jc w:val="both"/>
        <w:rPr>
          <w:rFonts w:ascii="Times New Roman" w:hAnsi="Times New Roman" w:cs="Times New Roman"/>
          <w:bCs/>
          <w:i/>
          <w:iCs/>
          <w:sz w:val="28"/>
          <w:szCs w:val="28"/>
        </w:rPr>
      </w:pPr>
      <w:r>
        <w:rPr>
          <w:rFonts w:ascii="Times New Roman" w:hAnsi="Times New Roman" w:cs="Times New Roman"/>
          <w:bCs/>
          <w:i/>
          <w:iCs/>
          <w:sz w:val="28"/>
          <w:szCs w:val="28"/>
        </w:rPr>
        <w:t>Игра «Что лишнее и почему»</w:t>
      </w:r>
    </w:p>
    <w:p w14:paraId="05ACA555" w14:textId="77777777" w:rsidR="00147818" w:rsidRDefault="00000000">
      <w:pPr>
        <w:spacing w:line="240" w:lineRule="auto"/>
        <w:ind w:left="360"/>
        <w:rPr>
          <w:rFonts w:ascii="Times New Roman" w:hAnsi="Times New Roman" w:cs="Times New Roman"/>
          <w:i/>
          <w:sz w:val="28"/>
          <w:szCs w:val="28"/>
        </w:rPr>
      </w:pPr>
      <w:r>
        <w:rPr>
          <w:rFonts w:ascii="Times New Roman" w:hAnsi="Times New Roman" w:cs="Times New Roman"/>
          <w:sz w:val="28"/>
          <w:szCs w:val="28"/>
        </w:rPr>
        <w:t>Платье, свитер</w:t>
      </w:r>
      <w:r>
        <w:rPr>
          <w:rFonts w:ascii="Times New Roman" w:hAnsi="Times New Roman" w:cs="Times New Roman"/>
          <w:b/>
          <w:sz w:val="28"/>
          <w:szCs w:val="28"/>
        </w:rPr>
        <w:t>, шапка</w:t>
      </w:r>
      <w:r>
        <w:rPr>
          <w:rFonts w:ascii="Times New Roman" w:hAnsi="Times New Roman" w:cs="Times New Roman"/>
          <w:sz w:val="28"/>
          <w:szCs w:val="28"/>
        </w:rPr>
        <w:t>, рубака. Что лишнее? ?»(</w:t>
      </w:r>
      <w:r>
        <w:rPr>
          <w:rFonts w:ascii="Times New Roman" w:hAnsi="Times New Roman" w:cs="Times New Roman"/>
          <w:i/>
          <w:sz w:val="28"/>
          <w:szCs w:val="28"/>
        </w:rPr>
        <w:t>Шапка, потому что она головной   убор, а все остальное – одежда.)</w:t>
      </w:r>
    </w:p>
    <w:p w14:paraId="4B4F707D" w14:textId="77777777" w:rsidR="00147818" w:rsidRDefault="00000000">
      <w:pPr>
        <w:spacing w:line="240" w:lineRule="auto"/>
        <w:ind w:left="360"/>
        <w:rPr>
          <w:rFonts w:ascii="Times New Roman" w:hAnsi="Times New Roman" w:cs="Times New Roman"/>
          <w:sz w:val="28"/>
          <w:szCs w:val="28"/>
        </w:rPr>
      </w:pPr>
      <w:r>
        <w:rPr>
          <w:rFonts w:ascii="Times New Roman" w:hAnsi="Times New Roman" w:cs="Times New Roman"/>
          <w:sz w:val="28"/>
          <w:szCs w:val="28"/>
        </w:rPr>
        <w:t xml:space="preserve">Сапоги, сандалии, </w:t>
      </w:r>
      <w:r>
        <w:rPr>
          <w:rFonts w:ascii="Times New Roman" w:hAnsi="Times New Roman" w:cs="Times New Roman"/>
          <w:b/>
          <w:sz w:val="28"/>
          <w:szCs w:val="28"/>
        </w:rPr>
        <w:t>панамка</w:t>
      </w:r>
      <w:r>
        <w:rPr>
          <w:rFonts w:ascii="Times New Roman" w:hAnsi="Times New Roman" w:cs="Times New Roman"/>
          <w:sz w:val="28"/>
          <w:szCs w:val="28"/>
        </w:rPr>
        <w:t>, туфли. Что лишнее?</w:t>
      </w:r>
    </w:p>
    <w:p w14:paraId="419B579B" w14:textId="77777777" w:rsidR="00147818" w:rsidRDefault="00000000">
      <w:pPr>
        <w:spacing w:line="240" w:lineRule="auto"/>
        <w:ind w:left="360"/>
        <w:rPr>
          <w:rFonts w:ascii="Times New Roman" w:hAnsi="Times New Roman" w:cs="Times New Roman"/>
          <w:sz w:val="28"/>
          <w:szCs w:val="28"/>
        </w:rPr>
      </w:pPr>
      <w:r>
        <w:rPr>
          <w:rFonts w:ascii="Times New Roman" w:hAnsi="Times New Roman" w:cs="Times New Roman"/>
          <w:sz w:val="28"/>
          <w:szCs w:val="28"/>
        </w:rPr>
        <w:t xml:space="preserve">Шапка, платок, кепка, </w:t>
      </w:r>
      <w:r>
        <w:rPr>
          <w:rFonts w:ascii="Times New Roman" w:hAnsi="Times New Roman" w:cs="Times New Roman"/>
          <w:b/>
          <w:sz w:val="28"/>
          <w:szCs w:val="28"/>
        </w:rPr>
        <w:t>юбка</w:t>
      </w:r>
      <w:r>
        <w:rPr>
          <w:rFonts w:ascii="Times New Roman" w:hAnsi="Times New Roman" w:cs="Times New Roman"/>
          <w:sz w:val="28"/>
          <w:szCs w:val="28"/>
        </w:rPr>
        <w:t>. Что лишнее?</w:t>
      </w:r>
    </w:p>
    <w:p w14:paraId="7F7CBA3C" w14:textId="77777777" w:rsidR="00147818" w:rsidRDefault="00000000">
      <w:pPr>
        <w:spacing w:line="240" w:lineRule="auto"/>
        <w:ind w:left="360"/>
        <w:rPr>
          <w:rFonts w:ascii="Times New Roman" w:hAnsi="Times New Roman" w:cs="Times New Roman"/>
          <w:sz w:val="28"/>
          <w:szCs w:val="28"/>
        </w:rPr>
      </w:pPr>
      <w:r>
        <w:rPr>
          <w:rFonts w:ascii="Times New Roman" w:hAnsi="Times New Roman" w:cs="Times New Roman"/>
          <w:sz w:val="28"/>
          <w:szCs w:val="28"/>
        </w:rPr>
        <w:t xml:space="preserve">Пальто, плащ, шуба, </w:t>
      </w:r>
      <w:r>
        <w:rPr>
          <w:rFonts w:ascii="Times New Roman" w:hAnsi="Times New Roman" w:cs="Times New Roman"/>
          <w:b/>
          <w:sz w:val="28"/>
          <w:szCs w:val="28"/>
        </w:rPr>
        <w:t>платье.</w:t>
      </w:r>
      <w:r>
        <w:rPr>
          <w:rFonts w:ascii="Times New Roman" w:hAnsi="Times New Roman" w:cs="Times New Roman"/>
          <w:sz w:val="28"/>
          <w:szCs w:val="28"/>
        </w:rPr>
        <w:t xml:space="preserve"> Что лишнее?</w:t>
      </w:r>
    </w:p>
    <w:p w14:paraId="6F018355" w14:textId="77777777" w:rsidR="00147818" w:rsidRDefault="00000000">
      <w:pPr>
        <w:spacing w:line="240" w:lineRule="auto"/>
        <w:rPr>
          <w:rFonts w:ascii="Times New Roman" w:hAnsi="Times New Roman" w:cs="Times New Roman"/>
          <w:i/>
          <w:iCs/>
          <w:sz w:val="28"/>
          <w:szCs w:val="28"/>
        </w:rPr>
      </w:pPr>
      <w:r>
        <w:rPr>
          <w:rFonts w:ascii="Times New Roman" w:hAnsi="Times New Roman" w:cs="Times New Roman"/>
          <w:i/>
          <w:iCs/>
          <w:sz w:val="28"/>
          <w:szCs w:val="28"/>
        </w:rPr>
        <w:t>Нейроупржнение  «</w:t>
      </w:r>
      <w:r>
        <w:rPr>
          <w:rFonts w:ascii="Times New Roman" w:eastAsia="Calibri" w:hAnsi="Times New Roman" w:cs="Times New Roman"/>
          <w:i/>
          <w:iCs/>
          <w:sz w:val="28"/>
          <w:szCs w:val="28"/>
          <w:lang w:val="ru" w:eastAsia="zh-CN" w:bidi="ar"/>
        </w:rPr>
        <w:t>Кулак — ребро — ладонь</w:t>
      </w:r>
      <w:r>
        <w:rPr>
          <w:rFonts w:ascii="Times New Roman" w:eastAsia="Calibri" w:hAnsi="Times New Roman" w:cs="Times New Roman"/>
          <w:i/>
          <w:iCs/>
          <w:sz w:val="28"/>
          <w:szCs w:val="28"/>
          <w:lang w:eastAsia="zh-CN" w:bidi="ar"/>
        </w:rPr>
        <w:t>»</w:t>
      </w:r>
    </w:p>
    <w:p w14:paraId="281857AE" w14:textId="77777777" w:rsidR="00147818" w:rsidRDefault="00000000">
      <w:pPr>
        <w:numPr>
          <w:ilvl w:val="0"/>
          <w:numId w:val="74"/>
        </w:numPr>
        <w:tabs>
          <w:tab w:val="clear" w:pos="425"/>
          <w:tab w:val="left" w:pos="0"/>
        </w:tabs>
        <w:spacing w:line="240"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Положите ладонь на стол.</w:t>
      </w:r>
    </w:p>
    <w:p w14:paraId="48E8752B" w14:textId="77777777" w:rsidR="00147818" w:rsidRDefault="00000000">
      <w:pPr>
        <w:numPr>
          <w:ilvl w:val="0"/>
          <w:numId w:val="74"/>
        </w:numPr>
        <w:tabs>
          <w:tab w:val="clear" w:pos="425"/>
          <w:tab w:val="left" w:pos="0"/>
        </w:tabs>
        <w:spacing w:line="240"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Сожмите ладонь в кулак.</w:t>
      </w:r>
    </w:p>
    <w:p w14:paraId="18E3CCFD" w14:textId="77777777" w:rsidR="00147818" w:rsidRDefault="00000000">
      <w:pPr>
        <w:numPr>
          <w:ilvl w:val="0"/>
          <w:numId w:val="74"/>
        </w:numPr>
        <w:tabs>
          <w:tab w:val="clear" w:pos="425"/>
          <w:tab w:val="left" w:pos="0"/>
        </w:tabs>
        <w:spacing w:line="240" w:lineRule="auto"/>
        <w:rPr>
          <w:rFonts w:ascii="Times New Roman" w:eastAsia="Calibri" w:hAnsi="Times New Roman" w:cs="Times New Roman"/>
          <w:sz w:val="28"/>
          <w:szCs w:val="28"/>
          <w:lang w:val="ru"/>
        </w:rPr>
      </w:pPr>
      <w:r>
        <w:rPr>
          <w:rFonts w:ascii="Times New Roman" w:eastAsia="Calibri" w:hAnsi="Times New Roman" w:cs="Times New Roman"/>
          <w:sz w:val="28"/>
          <w:szCs w:val="28"/>
          <w:lang w:val="ru"/>
        </w:rPr>
        <w:t>Поставьте открытую ладонь ребром на стол.</w:t>
      </w:r>
    </w:p>
    <w:p w14:paraId="763BBBA1" w14:textId="77777777" w:rsidR="00147818" w:rsidRDefault="00000000">
      <w:pPr>
        <w:spacing w:line="240" w:lineRule="auto"/>
        <w:ind w:firstLine="658"/>
        <w:rPr>
          <w:rFonts w:ascii="Times New Roman" w:hAnsi="Times New Roman" w:cs="Times New Roman"/>
          <w:sz w:val="28"/>
          <w:szCs w:val="28"/>
          <w:lang w:val="ru"/>
        </w:rPr>
      </w:pPr>
      <w:r>
        <w:rPr>
          <w:rFonts w:ascii="Times New Roman" w:eastAsia="Calibri" w:hAnsi="Times New Roman" w:cs="Times New Roman"/>
          <w:sz w:val="28"/>
          <w:szCs w:val="28"/>
          <w:lang w:val="ru" w:eastAsia="zh-CN" w:bidi="ar"/>
        </w:rPr>
        <w:t>Повторяйте эти положения 8–10 раз сначала каждой рукой по отдельности, затем обеими руками вместе.</w:t>
      </w:r>
    </w:p>
    <w:p w14:paraId="6C9A18C1" w14:textId="77777777" w:rsidR="00147818" w:rsidRDefault="00147818">
      <w:pPr>
        <w:spacing w:line="240" w:lineRule="auto"/>
        <w:ind w:firstLine="658"/>
        <w:rPr>
          <w:rFonts w:ascii="Times New Roman" w:hAnsi="Times New Roman" w:cs="Times New Roman"/>
          <w:sz w:val="28"/>
          <w:szCs w:val="28"/>
        </w:rPr>
      </w:pPr>
    </w:p>
    <w:p w14:paraId="6EB49B52" w14:textId="77777777" w:rsidR="00147818" w:rsidRDefault="00000000">
      <w:pPr>
        <w:spacing w:line="240" w:lineRule="auto"/>
        <w:rPr>
          <w:rFonts w:ascii="Times New Roman" w:hAnsi="Times New Roman" w:cs="Times New Roman"/>
          <w:b/>
          <w:sz w:val="28"/>
          <w:szCs w:val="28"/>
        </w:rPr>
      </w:pPr>
      <w:r>
        <w:rPr>
          <w:rFonts w:ascii="Times New Roman" w:hAnsi="Times New Roman" w:cs="Times New Roman"/>
          <w:b/>
          <w:sz w:val="28"/>
          <w:szCs w:val="28"/>
          <w:lang w:val="en-US"/>
        </w:rPr>
        <w:t>III</w:t>
      </w:r>
      <w:r w:rsidRPr="00CC1284">
        <w:rPr>
          <w:rFonts w:ascii="Times New Roman" w:hAnsi="Times New Roman" w:cs="Times New Roman"/>
          <w:b/>
          <w:sz w:val="28"/>
          <w:szCs w:val="28"/>
        </w:rPr>
        <w:t>.</w:t>
      </w:r>
      <w:r>
        <w:rPr>
          <w:rFonts w:ascii="Times New Roman" w:hAnsi="Times New Roman" w:cs="Times New Roman"/>
          <w:b/>
          <w:sz w:val="28"/>
          <w:szCs w:val="28"/>
        </w:rPr>
        <w:t>Практическая работа «Изготовление пуговиц».</w:t>
      </w:r>
    </w:p>
    <w:p w14:paraId="21B798B2" w14:textId="77777777" w:rsidR="00147818" w:rsidRDefault="00000000">
      <w:pPr>
        <w:spacing w:line="240" w:lineRule="auto"/>
        <w:ind w:left="18" w:firstLine="638"/>
        <w:rPr>
          <w:rFonts w:ascii="Times New Roman" w:hAnsi="Times New Roman" w:cs="Times New Roman"/>
          <w:bCs/>
          <w:i/>
          <w:iCs/>
          <w:sz w:val="28"/>
          <w:szCs w:val="28"/>
        </w:rPr>
      </w:pPr>
      <w:r>
        <w:rPr>
          <w:rFonts w:ascii="Times New Roman" w:hAnsi="Times New Roman" w:cs="Times New Roman"/>
          <w:bCs/>
          <w:i/>
          <w:iCs/>
          <w:sz w:val="28"/>
          <w:szCs w:val="28"/>
        </w:rPr>
        <w:t>Повторение ПП.</w:t>
      </w:r>
    </w:p>
    <w:p w14:paraId="1B699A8A" w14:textId="77777777" w:rsidR="00147818" w:rsidRDefault="00000000">
      <w:pPr>
        <w:spacing w:line="240" w:lineRule="auto"/>
        <w:ind w:left="18" w:firstLine="638"/>
        <w:rPr>
          <w:rFonts w:ascii="Times New Roman" w:hAnsi="Times New Roman" w:cs="Times New Roman"/>
          <w:bCs/>
          <w:sz w:val="28"/>
          <w:szCs w:val="28"/>
        </w:rPr>
      </w:pPr>
      <w:r>
        <w:rPr>
          <w:rFonts w:ascii="Times New Roman" w:hAnsi="Times New Roman" w:cs="Times New Roman"/>
          <w:bCs/>
          <w:sz w:val="28"/>
          <w:szCs w:val="28"/>
        </w:rPr>
        <w:t>Дети из пластилина изготавливают 5 разных пуговиц для украшения:</w:t>
      </w:r>
    </w:p>
    <w:p w14:paraId="3D5A6A9D" w14:textId="77777777" w:rsidR="00147818" w:rsidRDefault="00000000">
      <w:pPr>
        <w:numPr>
          <w:ilvl w:val="0"/>
          <w:numId w:val="75"/>
        </w:numPr>
        <w:spacing w:line="240" w:lineRule="auto"/>
        <w:ind w:left="18" w:firstLine="638"/>
        <w:rPr>
          <w:rFonts w:ascii="Times New Roman" w:hAnsi="Times New Roman" w:cs="Times New Roman"/>
          <w:bCs/>
          <w:sz w:val="28"/>
          <w:szCs w:val="28"/>
        </w:rPr>
      </w:pPr>
      <w:r>
        <w:rPr>
          <w:rFonts w:ascii="Times New Roman" w:hAnsi="Times New Roman" w:cs="Times New Roman"/>
          <w:bCs/>
          <w:sz w:val="28"/>
          <w:szCs w:val="28"/>
        </w:rPr>
        <w:t>обувь</w:t>
      </w:r>
    </w:p>
    <w:p w14:paraId="50B8D1A4" w14:textId="77777777" w:rsidR="00147818" w:rsidRDefault="00000000">
      <w:pPr>
        <w:numPr>
          <w:ilvl w:val="0"/>
          <w:numId w:val="75"/>
        </w:numPr>
        <w:spacing w:line="240" w:lineRule="auto"/>
        <w:ind w:left="18" w:firstLine="638"/>
        <w:rPr>
          <w:rFonts w:ascii="Times New Roman" w:hAnsi="Times New Roman" w:cs="Times New Roman"/>
          <w:bCs/>
          <w:sz w:val="28"/>
          <w:szCs w:val="28"/>
        </w:rPr>
      </w:pPr>
      <w:r>
        <w:rPr>
          <w:rFonts w:ascii="Times New Roman" w:hAnsi="Times New Roman" w:cs="Times New Roman"/>
          <w:bCs/>
          <w:sz w:val="28"/>
          <w:szCs w:val="28"/>
        </w:rPr>
        <w:t>одежда</w:t>
      </w:r>
    </w:p>
    <w:p w14:paraId="5D4F5ACA" w14:textId="77777777" w:rsidR="00147818" w:rsidRDefault="00000000">
      <w:pPr>
        <w:numPr>
          <w:ilvl w:val="0"/>
          <w:numId w:val="75"/>
        </w:numPr>
        <w:spacing w:line="240" w:lineRule="auto"/>
        <w:ind w:left="18" w:firstLine="638"/>
        <w:rPr>
          <w:rFonts w:ascii="Times New Roman" w:hAnsi="Times New Roman" w:cs="Times New Roman"/>
          <w:b/>
          <w:sz w:val="28"/>
          <w:szCs w:val="28"/>
        </w:rPr>
      </w:pPr>
      <w:r>
        <w:rPr>
          <w:rFonts w:ascii="Times New Roman" w:hAnsi="Times New Roman" w:cs="Times New Roman"/>
          <w:bCs/>
          <w:sz w:val="28"/>
          <w:szCs w:val="28"/>
        </w:rPr>
        <w:t>головной убор и другое.</w:t>
      </w:r>
    </w:p>
    <w:tbl>
      <w:tblPr>
        <w:tblStyle w:val="af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2796"/>
        <w:gridCol w:w="2796"/>
      </w:tblGrid>
      <w:tr w:rsidR="00147818" w14:paraId="14B1014D" w14:textId="77777777">
        <w:trPr>
          <w:trHeight w:val="2750"/>
          <w:jc w:val="center"/>
        </w:trPr>
        <w:tc>
          <w:tcPr>
            <w:tcW w:w="2796" w:type="dxa"/>
          </w:tcPr>
          <w:p w14:paraId="485AEBE5" w14:textId="77777777" w:rsidR="00147818" w:rsidRDefault="00000000">
            <w:pPr>
              <w:ind w:left="18" w:firstLine="638"/>
              <w:rPr>
                <w:sz w:val="28"/>
                <w:szCs w:val="28"/>
                <w:lang w:val="uk-UA"/>
              </w:rPr>
            </w:pPr>
            <w:r>
              <w:rPr>
                <w:noProof/>
                <w:sz w:val="28"/>
                <w:szCs w:val="28"/>
              </w:rPr>
              <mc:AlternateContent>
                <mc:Choice Requires="wpg">
                  <w:drawing>
                    <wp:anchor distT="0" distB="0" distL="114300" distR="114300" simplePos="0" relativeHeight="251667968" behindDoc="0" locked="0" layoutInCell="1" allowOverlap="1" wp14:anchorId="7EFE12CD" wp14:editId="74244525">
                      <wp:simplePos x="0" y="0"/>
                      <wp:positionH relativeFrom="column">
                        <wp:posOffset>114300</wp:posOffset>
                      </wp:positionH>
                      <wp:positionV relativeFrom="paragraph">
                        <wp:posOffset>132080</wp:posOffset>
                      </wp:positionV>
                      <wp:extent cx="1371600" cy="1371600"/>
                      <wp:effectExtent l="4445" t="4445" r="10795" b="10795"/>
                      <wp:wrapNone/>
                      <wp:docPr id="354" name="Группа 558"/>
                      <wp:cNvGraphicFramePr/>
                      <a:graphic xmlns:a="http://schemas.openxmlformats.org/drawingml/2006/main">
                        <a:graphicData uri="http://schemas.microsoft.com/office/word/2010/wordprocessingGroup">
                          <wpg:wgp>
                            <wpg:cNvGrpSpPr/>
                            <wpg:grpSpPr>
                              <a:xfrm>
                                <a:off x="0" y="0"/>
                                <a:ext cx="1371600" cy="1371600"/>
                                <a:chOff x="9621" y="7974"/>
                                <a:chExt cx="2160" cy="2160"/>
                              </a:xfrm>
                            </wpg:grpSpPr>
                            <wps:wsp>
                              <wps:cNvPr id="355" name="Полилиния 355"/>
                              <wps:cNvSpPr/>
                              <wps:spPr bwMode="auto">
                                <a:xfrm>
                                  <a:off x="9621" y="7974"/>
                                  <a:ext cx="2160" cy="216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extrusionOk="0">
                                      <a:moveTo>
                                        <a:pt x="0" y="10800"/>
                                      </a:moveTo>
                                      <a:arcTo wR="10800" hR="10800" stAng="10800000" swAng="5400000"/>
                                      <a:arcTo wR="10800" hR="10800" stAng="-5400000" swAng="5400000"/>
                                      <a:arcTo wR="10800" hR="10800" stAng="0" swAng="5400000"/>
                                      <a:arcTo wR="10800" hR="10800" stAng="5400000" swAng="5400000"/>
                                      <a:close/>
                                      <a:moveTo>
                                        <a:pt x="4200" y="10800"/>
                                      </a:moveTo>
                                      <a:arcTo wR="6600" hR="6600" stAng="10800000" swAng="-5400000"/>
                                      <a:arcTo wR="6600" hR="6600" stAng="5400000" swAng="-5400000"/>
                                      <a:arcTo wR="6600" hR="6600" stAng="0" swAng="-5400000"/>
                                      <a:arcTo wR="6600" hR="6600" stAng="-5400000" swAng="-5400000"/>
                                      <a:close/>
                                    </a:path>
                                  </a:pathLst>
                                </a:custGeom>
                                <a:gradFill>
                                  <a:gsLst>
                                    <a:gs pos="0">
                                      <a:srgbClr val="000082">
                                        <a:alpha val="100000"/>
                                      </a:srgbClr>
                                    </a:gs>
                                    <a:gs pos="30000">
                                      <a:srgbClr val="66008F">
                                        <a:alpha val="100000"/>
                                      </a:srgbClr>
                                    </a:gs>
                                    <a:gs pos="64999">
                                      <a:srgbClr val="BA0066">
                                        <a:alpha val="100000"/>
                                      </a:srgbClr>
                                    </a:gs>
                                    <a:gs pos="89999">
                                      <a:srgbClr val="FF0000">
                                        <a:alpha val="100000"/>
                                      </a:srgbClr>
                                    </a:gs>
                                    <a:gs pos="100000">
                                      <a:srgbClr val="FF8200">
                                        <a:alpha val="100000"/>
                                      </a:srgbClr>
                                    </a:gs>
                                  </a:gsLst>
                                  <a:path path="rect">
                                    <a:fillToRect/>
                                  </a:path>
                                </a:gradFill>
                                <a:ln w="9525" cap="flat" cmpd="sng">
                                  <a:solidFill>
                                    <a:srgbClr val="000000"/>
                                  </a:solidFill>
                                  <a:prstDash val="solid"/>
                                  <a:headEnd type="none" w="med" len="med"/>
                                  <a:tailEnd type="none" w="med" len="med"/>
                                </a:ln>
                              </wps:spPr>
                              <wps:bodyPr rot="0">
                                <a:noAutofit/>
                              </wps:bodyPr>
                            </wps:wsp>
                            <wps:wsp>
                              <wps:cNvPr id="356" name="Овал 356"/>
                              <wps:cNvSpPr/>
                              <wps:spPr bwMode="auto">
                                <a:xfrm>
                                  <a:off x="10341" y="8874"/>
                                  <a:ext cx="180" cy="18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57" name="Овал 357"/>
                              <wps:cNvSpPr/>
                              <wps:spPr bwMode="auto">
                                <a:xfrm>
                                  <a:off x="10701" y="8694"/>
                                  <a:ext cx="180" cy="18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58" name="Овал 358"/>
                              <wps:cNvSpPr/>
                              <wps:spPr bwMode="auto">
                                <a:xfrm>
                                  <a:off x="10521" y="9234"/>
                                  <a:ext cx="180" cy="18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59" name="Овал 359"/>
                              <wps:cNvSpPr/>
                              <wps:spPr bwMode="auto">
                                <a:xfrm>
                                  <a:off x="10881" y="9054"/>
                                  <a:ext cx="180" cy="18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58" o:spid="_x0000_s1026" o:spt="203" style="position:absolute;left:0pt;margin-left:9pt;margin-top:10.4pt;height:108pt;width:108pt;z-index:251703296;mso-width-relative:page;mso-height-relative:page;" coordorigin="9621,7974" coordsize="2160,2160" o:gfxdata="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">
                      <o:lock v:ext="edit" aspectratio="f"/>
                      <v:shape id="_x0000_s1026" o:spid="_x0000_s1026" o:spt="100" style="position:absolute;left:9621;top:7974;height:2160;width:2160;" fillcolor="#000082" filled="t" stroked="t" coordsize="21600,21600" o:gfxdata="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t4tr4A&#10;AADcAAAADwAAAAAAAAABACAAAAAiAAAAZHJzL2Rvd25yZXYueG1sUEsBAhQAFAAAAAgAh07iQDMv&#10;BZ47AAAAOQAAABAAAAAAAAAAAQAgAAAADQEAAGRycy9zaGFwZXhtbC54bWxQSwUGAAAAAAYABgBb&#10;AQAAtwMAAAAA&#10;" path="m0,10800c0,4835,4835,0,10800,0c16765,0,21600,4835,21600,10800c21600,16765,16765,21600,10800,21600c4835,21600,0,16765,0,10800xm4200,10800c4200,14445,7155,17400,10800,17400c14445,17400,17400,14445,17400,10800c17400,7155,14445,4200,10800,4200c7155,4200,4200,7155,4200,10800xe">
                        <v:path o:connectlocs="10800,0;3163,3163;0,10800;3163,18437;10800,21600;18437,18437;21600,10800;18437,3163" o:connectangles="0,0,0,0,0,0,0,0"/>
                        <v:fill type="gradientRadial" on="t" color2="#FF8200" colors="0f #000082;19661f #66008F;42598f #BA0066;58982f #FF0000;65536f #FF8200" focus="100%" focussize="65536f,65536f" focusposition="0f,0f" rotate="t">
                          <o:fill type="gradientCenter" v:ext="backwardCompatible"/>
                        </v:fill>
                        <v:stroke color="#000000" joinstyle="round"/>
                        <v:imagedata o:title=""/>
                        <o:lock v:ext="edit" aspectratio="f"/>
                      </v:shape>
                      <v:shape id="_x0000_s1026" o:spid="_x0000_s1026" o:spt="3" type="#_x0000_t3" style="position:absolute;left:10341;top:8874;height:180;width:180;" fillcolor="#FFFFFF" filled="t" stroked="t" coordsize="21600,21600" o:gfxdata="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LRJw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_x0000_s1026" o:spid="_x0000_s1026" o:spt="3" type="#_x0000_t3" style="position:absolute;left:10701;top:8694;height:180;width:180;" fillcolor="#FFFFFF" filled="t" stroked="t" coordsize="21600,21600" o:gfxdata="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Ybfr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_x0000_s1026" o:spid="_x0000_s1026" o:spt="3" type="#_x0000_t3" style="position:absolute;left:10521;top:9234;height:180;width:180;" fillcolor="#FFFFFF" filled="t" stroked="t" coordsize="21600,21600" o:gfxdata="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iOZ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10881;top:9054;height:180;width:180;" fillcolor="#FFFFFF" filled="t" stroked="t" coordsize="21600,21600" o:gfxdata="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soYC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group>
                  </w:pict>
                </mc:Fallback>
              </mc:AlternateContent>
            </w:r>
          </w:p>
          <w:p w14:paraId="63189B56" w14:textId="77777777" w:rsidR="00147818" w:rsidRDefault="00147818">
            <w:pPr>
              <w:ind w:left="18" w:firstLine="638"/>
              <w:rPr>
                <w:sz w:val="28"/>
                <w:szCs w:val="28"/>
                <w:lang w:val="uk-UA"/>
              </w:rPr>
            </w:pPr>
          </w:p>
          <w:p w14:paraId="420C28B4" w14:textId="77777777" w:rsidR="00147818" w:rsidRDefault="00147818">
            <w:pPr>
              <w:ind w:left="18" w:firstLine="638"/>
              <w:rPr>
                <w:sz w:val="28"/>
                <w:szCs w:val="28"/>
                <w:lang w:val="uk-UA"/>
              </w:rPr>
            </w:pPr>
          </w:p>
          <w:p w14:paraId="678261E5" w14:textId="77777777" w:rsidR="00147818" w:rsidRDefault="00147818">
            <w:pPr>
              <w:ind w:left="18" w:firstLine="638"/>
              <w:rPr>
                <w:sz w:val="28"/>
                <w:szCs w:val="28"/>
                <w:lang w:val="uk-UA"/>
              </w:rPr>
            </w:pPr>
          </w:p>
          <w:p w14:paraId="0FF28C99" w14:textId="77777777" w:rsidR="00147818" w:rsidRDefault="00147818">
            <w:pPr>
              <w:ind w:left="18" w:firstLine="638"/>
              <w:rPr>
                <w:sz w:val="28"/>
                <w:szCs w:val="28"/>
                <w:lang w:val="uk-UA"/>
              </w:rPr>
            </w:pPr>
          </w:p>
          <w:p w14:paraId="67088D77" w14:textId="77777777" w:rsidR="00147818" w:rsidRDefault="00147818">
            <w:pPr>
              <w:ind w:left="18" w:firstLine="638"/>
              <w:rPr>
                <w:sz w:val="28"/>
                <w:szCs w:val="28"/>
                <w:lang w:val="uk-UA"/>
              </w:rPr>
            </w:pPr>
          </w:p>
        </w:tc>
        <w:tc>
          <w:tcPr>
            <w:tcW w:w="2796" w:type="dxa"/>
          </w:tcPr>
          <w:p w14:paraId="4E27FDCC" w14:textId="77777777" w:rsidR="00147818" w:rsidRDefault="00000000">
            <w:pPr>
              <w:ind w:left="18" w:firstLine="638"/>
              <w:rPr>
                <w:sz w:val="28"/>
                <w:szCs w:val="28"/>
                <w:lang w:val="uk-UA"/>
              </w:rPr>
            </w:pPr>
            <w:r>
              <w:rPr>
                <w:noProof/>
                <w:sz w:val="28"/>
                <w:szCs w:val="28"/>
              </w:rPr>
              <mc:AlternateContent>
                <mc:Choice Requires="wpg">
                  <w:drawing>
                    <wp:anchor distT="0" distB="0" distL="114300" distR="114300" simplePos="0" relativeHeight="251668992" behindDoc="0" locked="0" layoutInCell="1" allowOverlap="1" wp14:anchorId="2E7D9441" wp14:editId="22AD462D">
                      <wp:simplePos x="0" y="0"/>
                      <wp:positionH relativeFrom="column">
                        <wp:posOffset>200025</wp:posOffset>
                      </wp:positionH>
                      <wp:positionV relativeFrom="paragraph">
                        <wp:posOffset>246380</wp:posOffset>
                      </wp:positionV>
                      <wp:extent cx="1257300" cy="1257300"/>
                      <wp:effectExtent l="4445" t="4445" r="18415" b="18415"/>
                      <wp:wrapNone/>
                      <wp:docPr id="360" name="Группа 559"/>
                      <wp:cNvGraphicFramePr/>
                      <a:graphic xmlns:a="http://schemas.openxmlformats.org/drawingml/2006/main">
                        <a:graphicData uri="http://schemas.microsoft.com/office/word/2010/wordprocessingGroup">
                          <wpg:wgp>
                            <wpg:cNvGrpSpPr/>
                            <wpg:grpSpPr>
                              <a:xfrm>
                                <a:off x="0" y="0"/>
                                <a:ext cx="1257300" cy="1257300"/>
                                <a:chOff x="2601" y="7254"/>
                                <a:chExt cx="1980" cy="1980"/>
                              </a:xfrm>
                            </wpg:grpSpPr>
                            <wps:wsp>
                              <wps:cNvPr id="361" name="Овал 361"/>
                              <wps:cNvSpPr/>
                              <wps:spPr bwMode="auto">
                                <a:xfrm>
                                  <a:off x="2601" y="7254"/>
                                  <a:ext cx="1980" cy="1980"/>
                                </a:xfrm>
                                <a:prstGeom prst="ellipse">
                                  <a:avLst/>
                                </a:prstGeom>
                                <a:solidFill>
                                  <a:srgbClr val="FFFF00"/>
                                </a:solidFill>
                                <a:ln w="9525" cap="flat" cmpd="sng">
                                  <a:solidFill>
                                    <a:srgbClr val="000000"/>
                                  </a:solidFill>
                                  <a:prstDash val="solid"/>
                                  <a:headEnd type="none" w="med" len="med"/>
                                  <a:tailEnd type="none" w="med" len="med"/>
                                </a:ln>
                              </wps:spPr>
                              <wps:bodyPr rot="0">
                                <a:noAutofit/>
                              </wps:bodyPr>
                            </wps:wsp>
                            <wps:wsp>
                              <wps:cNvPr id="362" name="Овал 362"/>
                              <wps:cNvSpPr/>
                              <wps:spPr bwMode="auto">
                                <a:xfrm>
                                  <a:off x="3141" y="779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63" name="Овал 363"/>
                              <wps:cNvSpPr/>
                              <wps:spPr bwMode="auto">
                                <a:xfrm>
                                  <a:off x="3141" y="833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64" name="Овал 364"/>
                              <wps:cNvSpPr/>
                              <wps:spPr bwMode="auto">
                                <a:xfrm>
                                  <a:off x="3680" y="779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65" name="Овал 365"/>
                              <wps:cNvSpPr/>
                              <wps:spPr bwMode="auto">
                                <a:xfrm>
                                  <a:off x="3680" y="833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59" o:spid="_x0000_s1026" o:spt="203" style="position:absolute;left:0pt;margin-left:15.75pt;margin-top:19.4pt;height:99pt;width:99pt;z-index:251704320;mso-width-relative:page;mso-height-relative:page;" coordorigin="2601,7254" coordsize="1980,1980" o:gfxdata="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">
                      <o:lock v:ext="edit" aspectratio="f"/>
                      <v:shape id="_x0000_s1026" o:spid="_x0000_s1026" o:spt="3" type="#_x0000_t3" style="position:absolute;left:2601;top:7254;height:1980;width:1980;" fillcolor="#FFFF00" filled="t" stroked="t" coordsize="21600,21600" o:gfxdata="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PzKb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3141;top:7794;height:360;width:360;" fillcolor="#FFFFFF" filled="t" stroked="t" coordsize="21600,21600" o:gfxdata="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et7O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_x0000_s1026" o:spid="_x0000_s1026" o:spt="3" type="#_x0000_t3" style="position:absolute;left:3141;top:8334;height:360;width:360;" fillcolor="#FFFFFF" filled="t" stroked="t" coordsize="21600,21600" o:gfxdata="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NntV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_x0000_s1026" o:spid="_x0000_s1026" o:spt="3" type="#_x0000_t3" style="position:absolute;left:3680;top:7794;height:360;width:360;" fillcolor="#FFFFFF" filled="t" stroked="t" coordsize="21600,21600" o:gfxdata="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3+Mh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_x0000_s1026" o:spid="_x0000_s1026" o:spt="3" type="#_x0000_t3" style="position:absolute;left:3680;top:8334;height:360;width:360;" fillcolor="#FFFFFF" filled="t" stroked="t" coordsize="21600,21600" o:gfxdata="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k0a6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group>
                  </w:pict>
                </mc:Fallback>
              </mc:AlternateContent>
            </w:r>
          </w:p>
        </w:tc>
        <w:tc>
          <w:tcPr>
            <w:tcW w:w="2796" w:type="dxa"/>
          </w:tcPr>
          <w:p w14:paraId="6F4066B4" w14:textId="77777777" w:rsidR="00147818" w:rsidRDefault="00000000">
            <w:pPr>
              <w:ind w:left="18" w:firstLine="638"/>
              <w:rPr>
                <w:sz w:val="28"/>
                <w:szCs w:val="28"/>
                <w:lang w:val="uk-UA"/>
              </w:rPr>
            </w:pPr>
            <w:r>
              <w:rPr>
                <w:noProof/>
                <w:sz w:val="28"/>
                <w:szCs w:val="28"/>
              </w:rPr>
              <mc:AlternateContent>
                <mc:Choice Requires="wpg">
                  <w:drawing>
                    <wp:anchor distT="0" distB="0" distL="114300" distR="114300" simplePos="0" relativeHeight="251670016" behindDoc="0" locked="0" layoutInCell="1" allowOverlap="1" wp14:anchorId="6C69E78A" wp14:editId="35E48601">
                      <wp:simplePos x="0" y="0"/>
                      <wp:positionH relativeFrom="column">
                        <wp:posOffset>171450</wp:posOffset>
                      </wp:positionH>
                      <wp:positionV relativeFrom="paragraph">
                        <wp:posOffset>246380</wp:posOffset>
                      </wp:positionV>
                      <wp:extent cx="1257300" cy="1257300"/>
                      <wp:effectExtent l="5080" t="5080" r="17780" b="17780"/>
                      <wp:wrapNone/>
                      <wp:docPr id="366" name="Группа 560"/>
                      <wp:cNvGraphicFramePr/>
                      <a:graphic xmlns:a="http://schemas.openxmlformats.org/drawingml/2006/main">
                        <a:graphicData uri="http://schemas.microsoft.com/office/word/2010/wordprocessingGroup">
                          <wpg:wgp>
                            <wpg:cNvGrpSpPr/>
                            <wpg:grpSpPr>
                              <a:xfrm rot="2544811">
                                <a:off x="0" y="0"/>
                                <a:ext cx="1257300" cy="1257300"/>
                                <a:chOff x="2961" y="4194"/>
                                <a:chExt cx="1980" cy="1980"/>
                              </a:xfrm>
                            </wpg:grpSpPr>
                            <wps:wsp>
                              <wps:cNvPr id="367" name="Овал 367"/>
                              <wps:cNvSpPr/>
                              <wps:spPr bwMode="auto">
                                <a:xfrm>
                                  <a:off x="2961" y="4194"/>
                                  <a:ext cx="1980" cy="1980"/>
                                </a:xfrm>
                                <a:prstGeom prst="ellipse">
                                  <a:avLst/>
                                </a:prstGeom>
                                <a:solidFill>
                                  <a:srgbClr val="00CCFF"/>
                                </a:solidFill>
                                <a:ln w="9525" cap="flat" cmpd="sng">
                                  <a:solidFill>
                                    <a:srgbClr val="000000"/>
                                  </a:solidFill>
                                  <a:prstDash val="solid"/>
                                  <a:headEnd type="none" w="med" len="med"/>
                                  <a:tailEnd type="none" w="med" len="med"/>
                                </a:ln>
                              </wps:spPr>
                              <wps:bodyPr rot="0">
                                <a:noAutofit/>
                              </wps:bodyPr>
                            </wps:wsp>
                            <wps:wsp>
                              <wps:cNvPr id="368" name="Овал 368"/>
                              <wps:cNvSpPr/>
                              <wps:spPr bwMode="auto">
                                <a:xfrm>
                                  <a:off x="4041" y="473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69" name="Овал 369"/>
                              <wps:cNvSpPr/>
                              <wps:spPr bwMode="auto">
                                <a:xfrm>
                                  <a:off x="3501" y="527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60" o:spid="_x0000_s1026" o:spt="203" style="position:absolute;left:0pt;margin-left:13.5pt;margin-top:19.4pt;height:99pt;width:99pt;rotation:2779612f;z-index:251705344;mso-width-relative:page;mso-height-relative:page;" coordorigin="2961,4194" coordsize="1980,1980" o:gfxdata="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">
                      <o:lock v:ext="edit" aspectratio="f"/>
                      <v:shape id="_x0000_s1026" o:spid="_x0000_s1026" o:spt="3" type="#_x0000_t3" style="position:absolute;left:2961;top:4194;height:1980;width:1980;" fillcolor="#00CCFF" filled="t" stroked="t" coordsize="21600,21600" o:gfxdata="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nwwI7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4041;top:4734;height:360;width:360;" fillcolor="#FFFFFF" filled="t" stroked="t" coordsize="21600,21600" o:gfxdata="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kukk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3501;top:5274;height:360;width:360;" fillcolor="#FFFFFF" filled="t" stroked="t" coordsize="21600,21600" o:gfxdata="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3ky/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group>
                  </w:pict>
                </mc:Fallback>
              </mc:AlternateContent>
            </w:r>
          </w:p>
        </w:tc>
      </w:tr>
      <w:tr w:rsidR="00147818" w14:paraId="16D9F7A2" w14:textId="77777777">
        <w:trPr>
          <w:trHeight w:val="2580"/>
          <w:jc w:val="center"/>
        </w:trPr>
        <w:tc>
          <w:tcPr>
            <w:tcW w:w="2796" w:type="dxa"/>
          </w:tcPr>
          <w:p w14:paraId="658BAED4" w14:textId="77777777" w:rsidR="00147818" w:rsidRDefault="00000000">
            <w:pPr>
              <w:ind w:left="18" w:firstLine="638"/>
              <w:rPr>
                <w:sz w:val="28"/>
                <w:szCs w:val="28"/>
                <w:lang w:val="uk-UA"/>
              </w:rPr>
            </w:pPr>
            <w:r>
              <w:rPr>
                <w:noProof/>
                <w:sz w:val="28"/>
                <w:szCs w:val="28"/>
              </w:rPr>
              <w:lastRenderedPageBreak/>
              <mc:AlternateContent>
                <mc:Choice Requires="wpg">
                  <w:drawing>
                    <wp:anchor distT="0" distB="0" distL="114300" distR="114300" simplePos="0" relativeHeight="251671040" behindDoc="0" locked="0" layoutInCell="1" allowOverlap="1" wp14:anchorId="1AF5AB5C" wp14:editId="5DBB977A">
                      <wp:simplePos x="0" y="0"/>
                      <wp:positionH relativeFrom="column">
                        <wp:posOffset>228600</wp:posOffset>
                      </wp:positionH>
                      <wp:positionV relativeFrom="paragraph">
                        <wp:posOffset>544830</wp:posOffset>
                      </wp:positionV>
                      <wp:extent cx="1257300" cy="457200"/>
                      <wp:effectExtent l="4445" t="4445" r="18415" b="10795"/>
                      <wp:wrapNone/>
                      <wp:docPr id="370" name="Группа 562"/>
                      <wp:cNvGraphicFramePr/>
                      <a:graphic xmlns:a="http://schemas.openxmlformats.org/drawingml/2006/main">
                        <a:graphicData uri="http://schemas.microsoft.com/office/word/2010/wordprocessingGroup">
                          <wpg:wgp>
                            <wpg:cNvGrpSpPr/>
                            <wpg:grpSpPr>
                              <a:xfrm>
                                <a:off x="0" y="0"/>
                                <a:ext cx="1257300" cy="457200"/>
                                <a:chOff x="3680" y="9414"/>
                                <a:chExt cx="1980" cy="720"/>
                              </a:xfrm>
                            </wpg:grpSpPr>
                            <wps:wsp>
                              <wps:cNvPr id="371" name="Скругленный прямоугольник 371"/>
                              <wps:cNvSpPr/>
                              <wps:spPr bwMode="auto">
                                <a:xfrm>
                                  <a:off x="3680" y="9414"/>
                                  <a:ext cx="1980" cy="720"/>
                                </a:xfrm>
                                <a:prstGeom prst="roundRect">
                                  <a:avLst>
                                    <a:gd name="adj" fmla="val 16667"/>
                                  </a:avLst>
                                </a:prstGeom>
                                <a:solidFill>
                                  <a:srgbClr val="FF6600"/>
                                </a:solidFill>
                                <a:ln w="9525" cap="flat" cmpd="sng">
                                  <a:solidFill>
                                    <a:srgbClr val="000000"/>
                                  </a:solidFill>
                                  <a:prstDash val="solid"/>
                                  <a:headEnd type="none" w="med" len="med"/>
                                  <a:tailEnd type="none" w="med" len="med"/>
                                </a:ln>
                              </wps:spPr>
                              <wps:bodyPr rot="0">
                                <a:noAutofit/>
                              </wps:bodyPr>
                            </wps:wsp>
                            <wps:wsp>
                              <wps:cNvPr id="372" name="Овал 372"/>
                              <wps:cNvSpPr/>
                              <wps:spPr bwMode="auto">
                                <a:xfrm>
                                  <a:off x="4041" y="959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73" name="Овал 373"/>
                              <wps:cNvSpPr/>
                              <wps:spPr bwMode="auto">
                                <a:xfrm>
                                  <a:off x="4761" y="959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62" o:spid="_x0000_s1026" o:spt="203" style="position:absolute;left:0pt;margin-left:18pt;margin-top:42.9pt;height:36pt;width:99pt;z-index:251706368;mso-width-relative:page;mso-height-relative:page;" coordorigin="3680,9414" coordsize="1980,720" o:gfxdata="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">
                      <o:lock v:ext="edit" aspectratio="f"/>
                      <v:roundrect id="_x0000_s1026" o:spid="_x0000_s1026" o:spt="2" style="position:absolute;left:3680;top:9414;height:720;width:1980;" fillcolor="#FF6600" filled="t" stroked="t" coordsize="21600,21600" arcsize="0.166666666666667" o:gfxdata="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Za7Eb4A&#10;AADcAAAADwAAAAAAAAABACAAAAAiAAAAZHJzL2Rvd25yZXYueG1sUEsBAhQAFAAAAAgAh07iQDMv&#10;BZ47AAAAOQAAABAAAAAAAAAAAQAgAAAADQEAAGRycy9zaGFwZXhtbC54bWxQSwUGAAAAAAYABgBb&#10;AQAAtwMAAAAA&#10;">
                        <v:fill on="t" focussize="0,0"/>
                        <v:stroke color="#000000" joinstyle="round"/>
                        <v:imagedata o:title=""/>
                        <o:lock v:ext="edit" aspectratio="f"/>
                      </v:roundrect>
                      <v:shape id="_x0000_s1026" o:spid="_x0000_s1026" o:spt="3" type="#_x0000_t3" style="position:absolute;left:4041;top:9594;height:360;width:360;" fillcolor="#FFFFFF" filled="t" stroked="t" coordsize="21600,21600" o:gfxdata="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NIE7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4761;top:9594;height:360;width:360;" fillcolor="#FFFFFF" filled="t" stroked="t" coordsize="21600,21600" o:gfxdata="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tiL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p>
        </w:tc>
        <w:tc>
          <w:tcPr>
            <w:tcW w:w="2796" w:type="dxa"/>
          </w:tcPr>
          <w:p w14:paraId="3ABEDC46" w14:textId="77777777" w:rsidR="00147818" w:rsidRDefault="00147818">
            <w:pPr>
              <w:ind w:left="18" w:firstLine="638"/>
              <w:rPr>
                <w:sz w:val="28"/>
                <w:szCs w:val="28"/>
                <w:lang w:val="uk-UA"/>
              </w:rPr>
            </w:pPr>
          </w:p>
          <w:p w14:paraId="47153A6D" w14:textId="77777777" w:rsidR="00147818" w:rsidRDefault="00000000">
            <w:pPr>
              <w:ind w:left="18" w:firstLine="638"/>
              <w:rPr>
                <w:sz w:val="28"/>
                <w:szCs w:val="28"/>
                <w:lang w:val="uk-UA"/>
              </w:rPr>
            </w:pPr>
            <w:r>
              <w:rPr>
                <w:noProof/>
                <w:sz w:val="28"/>
                <w:szCs w:val="28"/>
              </w:rPr>
              <mc:AlternateContent>
                <mc:Choice Requires="wpg">
                  <w:drawing>
                    <wp:anchor distT="0" distB="0" distL="114300" distR="114300" simplePos="0" relativeHeight="251672064" behindDoc="0" locked="0" layoutInCell="1" allowOverlap="1" wp14:anchorId="00AEFFDC" wp14:editId="549A5AE9">
                      <wp:simplePos x="0" y="0"/>
                      <wp:positionH relativeFrom="column">
                        <wp:posOffset>201295</wp:posOffset>
                      </wp:positionH>
                      <wp:positionV relativeFrom="paragraph">
                        <wp:posOffset>5715</wp:posOffset>
                      </wp:positionV>
                      <wp:extent cx="1257300" cy="1257300"/>
                      <wp:effectExtent l="4445" t="4445" r="18415" b="18415"/>
                      <wp:wrapNone/>
                      <wp:docPr id="374" name="Группа 563"/>
                      <wp:cNvGraphicFramePr/>
                      <a:graphic xmlns:a="http://schemas.openxmlformats.org/drawingml/2006/main">
                        <a:graphicData uri="http://schemas.microsoft.com/office/word/2010/wordprocessingGroup">
                          <wpg:wgp>
                            <wpg:cNvGrpSpPr/>
                            <wpg:grpSpPr>
                              <a:xfrm>
                                <a:off x="0" y="0"/>
                                <a:ext cx="1257300" cy="1257300"/>
                                <a:chOff x="7101" y="6894"/>
                                <a:chExt cx="1980" cy="1980"/>
                              </a:xfrm>
                            </wpg:grpSpPr>
                            <wps:wsp>
                              <wps:cNvPr id="375" name="Овал 375"/>
                              <wps:cNvSpPr/>
                              <wps:spPr bwMode="auto">
                                <a:xfrm>
                                  <a:off x="7101" y="6894"/>
                                  <a:ext cx="1980" cy="1980"/>
                                </a:xfrm>
                                <a:prstGeom prst="ellipse">
                                  <a:avLst/>
                                </a:prstGeom>
                                <a:solidFill>
                                  <a:srgbClr val="00FF00"/>
                                </a:solidFill>
                                <a:ln w="9525" cap="flat" cmpd="sng">
                                  <a:solidFill>
                                    <a:srgbClr val="000000"/>
                                  </a:solidFill>
                                  <a:prstDash val="solid"/>
                                  <a:headEnd type="none" w="med" len="med"/>
                                  <a:tailEnd type="none" w="med" len="med"/>
                                </a:ln>
                              </wps:spPr>
                              <wps:bodyPr rot="0">
                                <a:noAutofit/>
                              </wps:bodyPr>
                            </wps:wsp>
                            <wps:wsp>
                              <wps:cNvPr id="376" name="Овал 376"/>
                              <wps:cNvSpPr/>
                              <wps:spPr bwMode="auto">
                                <a:xfrm>
                                  <a:off x="8181" y="743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77" name="Овал 377"/>
                              <wps:cNvSpPr/>
                              <wps:spPr bwMode="auto">
                                <a:xfrm>
                                  <a:off x="7641" y="779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63" o:spid="_x0000_s1026" o:spt="203" style="position:absolute;left:0pt;margin-left:15.85pt;margin-top:0.45pt;height:99pt;width:99pt;z-index:251707392;mso-width-relative:page;mso-height-relative:page;" coordorigin="7101,6894" coordsize="1980,1980" o:gfxdata="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Ag9oi7WAAAABwEAAA8AAAAAAAAAAQAgAAAAIgAAAGRycy9kb3ducmV2LnhtbFBLAQIU&#10;ABQAAAAIAIdO4kDURSun2QIAAEEKAAAOAAAAAAAAAAEAIAAAACUBAABkcnMvZTJvRG9jLnhtbFBL&#10;BQYAAAAABgAGAFkBAABwBgAAAAA=&#10;">
                      <o:lock v:ext="edit" aspectratio="f"/>
                      <v:shape id="_x0000_s1026" o:spid="_x0000_s1026" o:spt="3" type="#_x0000_t3" style="position:absolute;left:7101;top:6894;height:1980;width:1980;" fillcolor="#00FF00" filled="t" stroked="t" coordsize="21600,21600" o:gfxdata="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Snda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8181;top:7434;height:360;width:360;" fillcolor="#FFFFFF" filled="t" stroked="t" coordsize="21600,21600" o:gfxdata="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mE4Q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_x0000_s1026" o:spid="_x0000_s1026" o:spt="3" type="#_x0000_t3" style="position:absolute;left:7641;top:7794;height:360;width:360;" fillcolor="#FFFFFF" filled="t" stroked="t" coordsize="21600,21600" o:gfxdata="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1OuL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group>
                  </w:pict>
                </mc:Fallback>
              </mc:AlternateContent>
            </w:r>
          </w:p>
          <w:p w14:paraId="146F4F00" w14:textId="77777777" w:rsidR="00147818" w:rsidRDefault="00147818">
            <w:pPr>
              <w:ind w:left="18" w:firstLine="638"/>
              <w:rPr>
                <w:sz w:val="28"/>
                <w:szCs w:val="28"/>
                <w:lang w:val="uk-UA"/>
              </w:rPr>
            </w:pPr>
          </w:p>
          <w:p w14:paraId="0D367FF4" w14:textId="77777777" w:rsidR="00147818" w:rsidRDefault="00147818">
            <w:pPr>
              <w:ind w:left="18" w:firstLine="638"/>
              <w:rPr>
                <w:sz w:val="28"/>
                <w:szCs w:val="28"/>
                <w:lang w:val="uk-UA"/>
              </w:rPr>
            </w:pPr>
          </w:p>
          <w:p w14:paraId="7ED77C05" w14:textId="77777777" w:rsidR="00147818" w:rsidRDefault="00147818">
            <w:pPr>
              <w:ind w:left="18" w:firstLine="638"/>
              <w:rPr>
                <w:sz w:val="28"/>
                <w:szCs w:val="28"/>
                <w:lang w:val="uk-UA"/>
              </w:rPr>
            </w:pPr>
          </w:p>
          <w:p w14:paraId="2BBDB77D" w14:textId="77777777" w:rsidR="00147818" w:rsidRDefault="00147818">
            <w:pPr>
              <w:ind w:left="18" w:firstLine="638"/>
              <w:rPr>
                <w:sz w:val="28"/>
                <w:szCs w:val="28"/>
                <w:lang w:val="uk-UA"/>
              </w:rPr>
            </w:pPr>
          </w:p>
        </w:tc>
        <w:tc>
          <w:tcPr>
            <w:tcW w:w="2796" w:type="dxa"/>
          </w:tcPr>
          <w:p w14:paraId="28351100" w14:textId="77777777" w:rsidR="00147818" w:rsidRDefault="00000000">
            <w:pPr>
              <w:ind w:left="18" w:firstLine="638"/>
              <w:rPr>
                <w:sz w:val="28"/>
                <w:szCs w:val="28"/>
                <w:lang w:val="uk-UA"/>
              </w:rPr>
            </w:pPr>
            <w:r>
              <w:rPr>
                <w:noProof/>
                <w:sz w:val="28"/>
                <w:szCs w:val="28"/>
              </w:rPr>
              <mc:AlternateContent>
                <mc:Choice Requires="wpg">
                  <w:drawing>
                    <wp:anchor distT="0" distB="0" distL="114300" distR="114300" simplePos="0" relativeHeight="251674112" behindDoc="0" locked="0" layoutInCell="1" allowOverlap="1" wp14:anchorId="409E7B21" wp14:editId="1AE6882B">
                      <wp:simplePos x="0" y="0"/>
                      <wp:positionH relativeFrom="column">
                        <wp:posOffset>171450</wp:posOffset>
                      </wp:positionH>
                      <wp:positionV relativeFrom="paragraph">
                        <wp:posOffset>316230</wp:posOffset>
                      </wp:positionV>
                      <wp:extent cx="1143000" cy="1028700"/>
                      <wp:effectExtent l="5080" t="5080" r="10160" b="17780"/>
                      <wp:wrapNone/>
                      <wp:docPr id="378" name="Группа 564"/>
                      <wp:cNvGraphicFramePr/>
                      <a:graphic xmlns:a="http://schemas.openxmlformats.org/drawingml/2006/main">
                        <a:graphicData uri="http://schemas.microsoft.com/office/word/2010/wordprocessingGroup">
                          <wpg:wgp>
                            <wpg:cNvGrpSpPr/>
                            <wpg:grpSpPr>
                              <a:xfrm>
                                <a:off x="0" y="0"/>
                                <a:ext cx="1143000" cy="1028700"/>
                                <a:chOff x="6021" y="2034"/>
                                <a:chExt cx="1800" cy="1620"/>
                              </a:xfrm>
                            </wpg:grpSpPr>
                            <wps:wsp>
                              <wps:cNvPr id="379" name="Восьмиугольник 379"/>
                              <wps:cNvSpPr/>
                              <wps:spPr bwMode="auto">
                                <a:xfrm>
                                  <a:off x="6021" y="2034"/>
                                  <a:ext cx="1800" cy="1620"/>
                                </a:xfrm>
                                <a:prstGeom prst="octagon">
                                  <a:avLst>
                                    <a:gd name="adj" fmla="val 29287"/>
                                  </a:avLst>
                                </a:prstGeom>
                                <a:solidFill>
                                  <a:srgbClr val="800080"/>
                                </a:solidFill>
                                <a:ln w="9525" cap="flat" cmpd="sng">
                                  <a:solidFill>
                                    <a:srgbClr val="000000"/>
                                  </a:solidFill>
                                  <a:prstDash val="solid"/>
                                  <a:miter/>
                                  <a:headEnd type="none" w="med" len="med"/>
                                  <a:tailEnd type="none" w="med" len="med"/>
                                </a:ln>
                              </wps:spPr>
                              <wps:bodyPr rot="0">
                                <a:noAutofit/>
                              </wps:bodyPr>
                            </wps:wsp>
                            <wps:wsp>
                              <wps:cNvPr id="380" name="Овал 380"/>
                              <wps:cNvSpPr/>
                              <wps:spPr bwMode="auto">
                                <a:xfrm>
                                  <a:off x="6381" y="257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81" name="Овал 381"/>
                              <wps:cNvSpPr/>
                              <wps:spPr bwMode="auto">
                                <a:xfrm>
                                  <a:off x="7101" y="257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64" o:spid="_x0000_s1026" o:spt="203" style="position:absolute;left:0pt;margin-left:13.5pt;margin-top:24.9pt;height:81pt;width:90pt;z-index:251709440;mso-width-relative:page;mso-height-relative:page;" coordorigin="6021,2034" coordsize="1800,1620" o:gfxdata="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">
                      <o:lock v:ext="edit" aspectratio="f"/>
                      <v:shape id="_x0000_s1026" o:spid="_x0000_s1026" o:spt="10" type="#_x0000_t10" style="position:absolute;left:6021;top:2034;height:1620;width:1800;" fillcolor="#800080" filled="t" stroked="t" coordsize="21600,21600" o:gfxdata="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VJ4rL4A&#10;AADcAAAADwAAAAAAAAABACAAAAAiAAAAZHJzL2Rvd25yZXYueG1sUEsBAhQAFAAAAAgAh07iQDMv&#10;BZ47AAAAOQAAABAAAAAAAAAAAQAgAAAADQEAAGRycy9zaGFwZXhtbC54bWxQSwUGAAAAAAYABgBb&#10;AQAAtwMAAAAA&#10;" adj="6326">
                        <v:fill on="t" focussize="0,0"/>
                        <v:stroke color="#000000" joinstyle="miter"/>
                        <v:imagedata o:title=""/>
                        <o:lock v:ext="edit" aspectratio="f"/>
                      </v:shape>
                      <v:shape id="_x0000_s1026" o:spid="_x0000_s1026" o:spt="3" type="#_x0000_t3" style="position:absolute;left:6381;top:2574;height:360;width:360;" fillcolor="#FFFFFF" filled="t" stroked="t" coordsize="21600,21600" o:gfxdata="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6APY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7101;top:2574;height:360;width:360;" fillcolor="#FFFFFF" filled="t" stroked="t" coordsize="21600,21600" o:gfxdata="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pKZD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group>
                  </w:pict>
                </mc:Fallback>
              </mc:AlternateContent>
            </w:r>
          </w:p>
        </w:tc>
      </w:tr>
      <w:tr w:rsidR="00147818" w14:paraId="5B09006C" w14:textId="77777777">
        <w:trPr>
          <w:trHeight w:val="2585"/>
          <w:jc w:val="center"/>
        </w:trPr>
        <w:tc>
          <w:tcPr>
            <w:tcW w:w="2796" w:type="dxa"/>
          </w:tcPr>
          <w:p w14:paraId="42FDB208" w14:textId="77777777" w:rsidR="00147818" w:rsidRDefault="00000000">
            <w:pPr>
              <w:ind w:left="18" w:firstLine="638"/>
              <w:rPr>
                <w:sz w:val="28"/>
                <w:szCs w:val="28"/>
              </w:rPr>
            </w:pPr>
            <w:r>
              <w:rPr>
                <w:noProof/>
                <w:sz w:val="28"/>
                <w:szCs w:val="28"/>
              </w:rPr>
              <mc:AlternateContent>
                <mc:Choice Requires="wpg">
                  <w:drawing>
                    <wp:anchor distT="0" distB="0" distL="114300" distR="114300" simplePos="0" relativeHeight="251675136" behindDoc="0" locked="0" layoutInCell="1" allowOverlap="1" wp14:anchorId="190291AC" wp14:editId="129B21DE">
                      <wp:simplePos x="0" y="0"/>
                      <wp:positionH relativeFrom="column">
                        <wp:posOffset>228600</wp:posOffset>
                      </wp:positionH>
                      <wp:positionV relativeFrom="paragraph">
                        <wp:posOffset>157480</wp:posOffset>
                      </wp:positionV>
                      <wp:extent cx="1257300" cy="1257300"/>
                      <wp:effectExtent l="4445" t="4445" r="18415" b="18415"/>
                      <wp:wrapNone/>
                      <wp:docPr id="382" name="Группа 565"/>
                      <wp:cNvGraphicFramePr/>
                      <a:graphic xmlns:a="http://schemas.openxmlformats.org/drawingml/2006/main">
                        <a:graphicData uri="http://schemas.microsoft.com/office/word/2010/wordprocessingGroup">
                          <wpg:wgp>
                            <wpg:cNvGrpSpPr/>
                            <wpg:grpSpPr>
                              <a:xfrm>
                                <a:off x="0" y="0"/>
                                <a:ext cx="1257300" cy="1257300"/>
                                <a:chOff x="8361" y="3834"/>
                                <a:chExt cx="1980" cy="1980"/>
                              </a:xfrm>
                            </wpg:grpSpPr>
                            <wps:wsp>
                              <wps:cNvPr id="383" name="Овал 383"/>
                              <wps:cNvSpPr/>
                              <wps:spPr bwMode="auto">
                                <a:xfrm>
                                  <a:off x="8361" y="3834"/>
                                  <a:ext cx="1980" cy="1980"/>
                                </a:xfrm>
                                <a:prstGeom prst="ellipse">
                                  <a:avLst/>
                                </a:prstGeom>
                                <a:solidFill>
                                  <a:srgbClr val="FF00FF"/>
                                </a:solidFill>
                                <a:ln w="9525" cap="flat" cmpd="sng">
                                  <a:solidFill>
                                    <a:srgbClr val="000000"/>
                                  </a:solidFill>
                                  <a:prstDash val="solid"/>
                                  <a:headEnd type="none" w="med" len="med"/>
                                  <a:tailEnd type="none" w="med" len="med"/>
                                </a:ln>
                              </wps:spPr>
                              <wps:bodyPr rot="0">
                                <a:noAutofit/>
                              </wps:bodyPr>
                            </wps:wsp>
                            <wps:wsp>
                              <wps:cNvPr id="384" name="Овал 384"/>
                              <wps:cNvSpPr/>
                              <wps:spPr bwMode="auto">
                                <a:xfrm>
                                  <a:off x="9441" y="455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85" name="Овал 385"/>
                              <wps:cNvSpPr/>
                              <wps:spPr bwMode="auto">
                                <a:xfrm>
                                  <a:off x="8721" y="473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65" o:spid="_x0000_s1026" o:spt="203" style="position:absolute;left:0pt;margin-left:18pt;margin-top:12.4pt;height:99pt;width:99pt;z-index:251710464;mso-width-relative:page;mso-height-relative:page;" coordorigin="8361,3834" coordsize="1980,1980" o:gfxdata="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BmDTI/ZAAAACQEAAA8AAAAAAAAAAQAgAAAAIgAAAGRycy9kb3ducmV2LnhtbFBL&#10;AQIUABQAAAAIAIdO4kDfu5rc2QIAAEEKAAAOAAAAAAAAAAEAIAAAACgBAABkcnMvZTJvRG9jLnht&#10;bFBLBQYAAAAABgAGAFkBAABzBgAAAAA=&#10;">
                      <o:lock v:ext="edit" aspectratio="f"/>
                      <v:shape id="_x0000_s1026" o:spid="_x0000_s1026" o:spt="3" type="#_x0000_t3" style="position:absolute;left:8361;top:3834;height:1980;width:1980;" fillcolor="#FF00FF" filled="t" stroked="t" coordsize="21600,21600" o:gfxdata="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KIzb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9441;top:4554;height:360;width:360;" fillcolor="#FFFFFF" filled="t" stroked="t" coordsize="21600,21600" o:gfxdata="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0wXb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shape id="_x0000_s1026" o:spid="_x0000_s1026" o:spt="3" type="#_x0000_t3" style="position:absolute;left:8721;top:4734;height:360;width:360;" fillcolor="#FFFFFF" filled="t" stroked="t" coordsize="21600,21600" o:gfxdata="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n6BA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group>
                  </w:pict>
                </mc:Fallback>
              </mc:AlternateContent>
            </w:r>
          </w:p>
          <w:p w14:paraId="19A3AEE1" w14:textId="77777777" w:rsidR="00147818" w:rsidRDefault="00147818">
            <w:pPr>
              <w:ind w:left="18" w:firstLine="638"/>
              <w:rPr>
                <w:sz w:val="28"/>
                <w:szCs w:val="28"/>
              </w:rPr>
            </w:pPr>
          </w:p>
          <w:p w14:paraId="3778BCA3" w14:textId="77777777" w:rsidR="00147818" w:rsidRDefault="00147818">
            <w:pPr>
              <w:ind w:left="18" w:firstLine="638"/>
              <w:rPr>
                <w:sz w:val="28"/>
                <w:szCs w:val="28"/>
              </w:rPr>
            </w:pPr>
          </w:p>
          <w:p w14:paraId="2DE99D52" w14:textId="77777777" w:rsidR="00147818" w:rsidRDefault="00147818">
            <w:pPr>
              <w:ind w:left="18" w:firstLine="638"/>
              <w:rPr>
                <w:sz w:val="28"/>
                <w:szCs w:val="28"/>
              </w:rPr>
            </w:pPr>
          </w:p>
          <w:p w14:paraId="7645200A" w14:textId="77777777" w:rsidR="00147818" w:rsidRDefault="00147818">
            <w:pPr>
              <w:ind w:left="18" w:firstLine="638"/>
              <w:rPr>
                <w:sz w:val="28"/>
                <w:szCs w:val="28"/>
              </w:rPr>
            </w:pPr>
          </w:p>
        </w:tc>
        <w:tc>
          <w:tcPr>
            <w:tcW w:w="2796" w:type="dxa"/>
          </w:tcPr>
          <w:p w14:paraId="54EB03E3" w14:textId="77777777" w:rsidR="00147818" w:rsidRDefault="00000000">
            <w:pPr>
              <w:ind w:left="18" w:firstLine="638"/>
              <w:rPr>
                <w:sz w:val="28"/>
                <w:szCs w:val="28"/>
              </w:rPr>
            </w:pPr>
            <w:r>
              <w:rPr>
                <w:noProof/>
                <w:sz w:val="28"/>
                <w:szCs w:val="28"/>
              </w:rPr>
              <mc:AlternateContent>
                <mc:Choice Requires="wpg">
                  <w:drawing>
                    <wp:anchor distT="0" distB="0" distL="114300" distR="114300" simplePos="0" relativeHeight="251676160" behindDoc="0" locked="0" layoutInCell="1" allowOverlap="1" wp14:anchorId="646F05D5" wp14:editId="123FA176">
                      <wp:simplePos x="0" y="0"/>
                      <wp:positionH relativeFrom="column">
                        <wp:posOffset>200025</wp:posOffset>
                      </wp:positionH>
                      <wp:positionV relativeFrom="paragraph">
                        <wp:posOffset>157480</wp:posOffset>
                      </wp:positionV>
                      <wp:extent cx="1257300" cy="1257300"/>
                      <wp:effectExtent l="4445" t="4445" r="18415" b="18415"/>
                      <wp:wrapNone/>
                      <wp:docPr id="386" name="Группа 566"/>
                      <wp:cNvGraphicFramePr/>
                      <a:graphic xmlns:a="http://schemas.openxmlformats.org/drawingml/2006/main">
                        <a:graphicData uri="http://schemas.microsoft.com/office/word/2010/wordprocessingGroup">
                          <wpg:wgp>
                            <wpg:cNvGrpSpPr/>
                            <wpg:grpSpPr>
                              <a:xfrm>
                                <a:off x="0" y="0"/>
                                <a:ext cx="1257300" cy="1257300"/>
                                <a:chOff x="5841" y="4734"/>
                                <a:chExt cx="1980" cy="1980"/>
                              </a:xfrm>
                            </wpg:grpSpPr>
                            <wps:wsp>
                              <wps:cNvPr id="387" name="Овал 387"/>
                              <wps:cNvSpPr/>
                              <wps:spPr bwMode="auto">
                                <a:xfrm>
                                  <a:off x="5841" y="4734"/>
                                  <a:ext cx="1980" cy="1980"/>
                                </a:xfrm>
                                <a:prstGeom prst="ellipse">
                                  <a:avLst/>
                                </a:prstGeom>
                                <a:solidFill>
                                  <a:srgbClr val="FF0000"/>
                                </a:solidFill>
                                <a:ln w="9525" cap="flat" cmpd="sng">
                                  <a:solidFill>
                                    <a:srgbClr val="000000"/>
                                  </a:solidFill>
                                  <a:prstDash val="solid"/>
                                  <a:headEnd type="none" w="med" len="med"/>
                                  <a:tailEnd type="none" w="med" len="med"/>
                                </a:ln>
                              </wps:spPr>
                              <wps:bodyPr rot="0">
                                <a:noAutofit/>
                              </wps:bodyPr>
                            </wps:wsp>
                            <wps:wsp>
                              <wps:cNvPr id="388" name="Овал 388"/>
                              <wps:cNvSpPr/>
                              <wps:spPr bwMode="auto">
                                <a:xfrm>
                                  <a:off x="6381" y="581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89" name="Овал 389"/>
                              <wps:cNvSpPr/>
                              <wps:spPr bwMode="auto">
                                <a:xfrm>
                                  <a:off x="6921" y="527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66" o:spid="_x0000_s1026" o:spt="203" style="position:absolute;left:0pt;margin-left:15.75pt;margin-top:12.4pt;height:99pt;width:99pt;z-index:251711488;mso-width-relative:page;mso-height-relative:page;" coordorigin="5841,4734" coordsize="1980,1980" o:gfxdata="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ChQq8rZAAAACQEAAA8AAAAAAAAAAQAgAAAAIgAAAGRycy9kb3ducmV2LnhtbFBLAQIUABQAAAAI&#10;AIdO4kCOGpYW0AIAAEEKAAAOAAAAAAAAAAEAIAAAACgBAABkcnMvZTJvRG9jLnhtbFBLBQYAAAAA&#10;BgAGAFkBAABqBgAAAAA=&#10;">
                      <o:lock v:ext="edit" aspectratio="f"/>
                      <v:shape id="_x0000_s1026" o:spid="_x0000_s1026" o:spt="3" type="#_x0000_t3" style="position:absolute;left:5841;top:4734;height:1980;width:1980;" fillcolor="#FF0000" filled="t" stroked="t" coordsize="21600,21600" o:gfxdata="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o5yOr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6381;top:5814;height:360;width:360;" fillcolor="#FFFFFF" filled="t" stroked="t" coordsize="21600,21600" o:gfxdata="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ng/eugAAANwA&#10;AAAPAAAAAAAAAAEAIAAAACIAAABkcnMvZG93bnJldi54bWxQSwECFAAUAAAACACHTuJAMy8FnjsA&#10;AAA5AAAAEAAAAAAAAAABACAAAAAJAQAAZHJzL3NoYXBleG1sLnhtbFBLBQYAAAAABgAGAFsBAACz&#10;AwAAAAA=&#10;">
                        <v:fill on="t" focussize="0,0"/>
                        <v:stroke color="#000000" joinstyle="round"/>
                        <v:imagedata o:title=""/>
                        <o:lock v:ext="edit" aspectratio="f"/>
                      </v:shape>
                      <v:shape id="_x0000_s1026" o:spid="_x0000_s1026" o:spt="3" type="#_x0000_t3" style="position:absolute;left:6921;top:5274;height:360;width:360;" fillcolor="#FFFFFF" filled="t" stroked="t" coordsize="21600,21600" o:gfxdata="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0qpFvQAA&#10;ANwAAAAPAAAAAAAAAAEAIAAAACIAAABkcnMvZG93bnJldi54bWxQSwECFAAUAAAACACHTuJAMy8F&#10;njsAAAA5AAAAEAAAAAAAAAABACAAAAAMAQAAZHJzL3NoYXBleG1sLnhtbFBLBQYAAAAABgAGAFsB&#10;AAC2AwAAAAA=&#10;">
                        <v:fill on="t" focussize="0,0"/>
                        <v:stroke color="#000000" joinstyle="round"/>
                        <v:imagedata o:title=""/>
                        <o:lock v:ext="edit" aspectratio="f"/>
                      </v:shape>
                    </v:group>
                  </w:pict>
                </mc:Fallback>
              </mc:AlternateContent>
            </w:r>
          </w:p>
        </w:tc>
        <w:tc>
          <w:tcPr>
            <w:tcW w:w="2796" w:type="dxa"/>
          </w:tcPr>
          <w:p w14:paraId="5700F6CD" w14:textId="77777777" w:rsidR="00147818" w:rsidRDefault="00000000">
            <w:pPr>
              <w:ind w:left="18" w:firstLine="638"/>
              <w:rPr>
                <w:sz w:val="28"/>
                <w:szCs w:val="28"/>
                <w:lang w:val="uk-UA"/>
              </w:rPr>
            </w:pPr>
            <w:r>
              <w:rPr>
                <w:noProof/>
                <w:sz w:val="28"/>
                <w:szCs w:val="28"/>
              </w:rPr>
              <mc:AlternateContent>
                <mc:Choice Requires="wpg">
                  <w:drawing>
                    <wp:anchor distT="0" distB="0" distL="114300" distR="114300" simplePos="0" relativeHeight="251673088" behindDoc="0" locked="0" layoutInCell="1" allowOverlap="1" wp14:anchorId="2E21E09E" wp14:editId="64B2E271">
                      <wp:simplePos x="0" y="0"/>
                      <wp:positionH relativeFrom="column">
                        <wp:posOffset>171450</wp:posOffset>
                      </wp:positionH>
                      <wp:positionV relativeFrom="paragraph">
                        <wp:posOffset>500380</wp:posOffset>
                      </wp:positionV>
                      <wp:extent cx="1143000" cy="457200"/>
                      <wp:effectExtent l="5080" t="4445" r="40640" b="10795"/>
                      <wp:wrapNone/>
                      <wp:docPr id="390" name="Группа 567"/>
                      <wp:cNvGraphicFramePr/>
                      <a:graphic xmlns:a="http://schemas.openxmlformats.org/drawingml/2006/main">
                        <a:graphicData uri="http://schemas.microsoft.com/office/word/2010/wordprocessingGroup">
                          <wpg:wgp>
                            <wpg:cNvGrpSpPr/>
                            <wpg:grpSpPr>
                              <a:xfrm>
                                <a:off x="0" y="0"/>
                                <a:ext cx="1143000" cy="457200"/>
                                <a:chOff x="7281" y="9774"/>
                                <a:chExt cx="1800" cy="720"/>
                              </a:xfrm>
                            </wpg:grpSpPr>
                            <wps:wsp>
                              <wps:cNvPr id="391" name="Блок-схема: сохранённые данные 391"/>
                              <wps:cNvSpPr/>
                              <wps:spPr bwMode="auto">
                                <a:xfrm>
                                  <a:off x="7281" y="9774"/>
                                  <a:ext cx="1800" cy="720"/>
                                </a:xfrm>
                                <a:prstGeom prst="flowChartOnlineStorage">
                                  <a:avLst/>
                                </a:prstGeom>
                                <a:solidFill>
                                  <a:srgbClr val="666699"/>
                                </a:solidFill>
                                <a:ln w="9525" cap="flat" cmpd="sng">
                                  <a:solidFill>
                                    <a:srgbClr val="000000"/>
                                  </a:solidFill>
                                  <a:prstDash val="solid"/>
                                  <a:miter/>
                                  <a:headEnd type="none" w="med" len="med"/>
                                  <a:tailEnd type="none" w="med" len="med"/>
                                </a:ln>
                              </wps:spPr>
                              <wps:bodyPr rot="0">
                                <a:noAutofit/>
                              </wps:bodyPr>
                            </wps:wsp>
                            <wps:wsp>
                              <wps:cNvPr id="392" name="Овал 392"/>
                              <wps:cNvSpPr/>
                              <wps:spPr bwMode="auto">
                                <a:xfrm>
                                  <a:off x="8181" y="995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s:wsp>
                              <wps:cNvPr id="393" name="Овал 393"/>
                              <wps:cNvSpPr/>
                              <wps:spPr bwMode="auto">
                                <a:xfrm>
                                  <a:off x="7641" y="9954"/>
                                  <a:ext cx="360" cy="360"/>
                                </a:xfrm>
                                <a:prstGeom prst="ellipse">
                                  <a:avLst/>
                                </a:prstGeom>
                                <a:solidFill>
                                  <a:srgbClr val="FFFFFF"/>
                                </a:solidFill>
                                <a:ln w="9525" cap="flat" cmpd="sng">
                                  <a:solidFill>
                                    <a:srgbClr val="000000"/>
                                  </a:solidFill>
                                  <a:prstDash val="solid"/>
                                  <a:headEnd type="none" w="med" len="med"/>
                                  <a:tailEnd type="none" w="med" len="med"/>
                                </a:ln>
                              </wps:spPr>
                              <wps:bodyPr rot="0">
                                <a:noAutofit/>
                              </wps:bodyPr>
                            </wps:wsp>
                          </wpg:wgp>
                        </a:graphicData>
                      </a:graphic>
                    </wp:anchor>
                  </w:drawing>
                </mc:Choice>
                <mc:Fallback xmlns:wpsCustomData="http://www.wps.cn/officeDocument/2013/wpsCustomData">
                  <w:pict>
                    <v:group id="Группа 567" o:spid="_x0000_s1026" o:spt="203" style="position:absolute;left:0pt;margin-left:13.5pt;margin-top:39.4pt;height:36pt;width:90pt;z-index:251708416;mso-width-relative:page;mso-height-relative:page;" coordorigin="7281,9774" coordsize="1800,720" o:gfxdata="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">
                      <o:lock v:ext="edit" aspectratio="f"/>
                      <v:shape id="_x0000_s1026" o:spid="_x0000_s1026" o:spt="130" type="#_x0000_t130" style="position:absolute;left:7281;top:9774;height:720;width:1800;" fillcolor="#666699" filled="t" stroked="t" coordsize="21600,21600" o:gfxdata="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UJfgrsAAADc&#10;AAAADwAAAAAAAAABACAAAAAiAAAAZHJzL2Rvd25yZXYueG1sUEsBAhQAFAAAAAgAh07iQDMvBZ47&#10;AAAAOQAAABAAAAAAAAAAAQAgAAAACgEAAGRycy9zaGFwZXhtbC54bWxQSwUGAAAAAAYABgBbAQAA&#10;tAMAAAAA&#10;">
                        <v:fill on="t" focussize="0,0"/>
                        <v:stroke color="#000000" joinstyle="miter"/>
                        <v:imagedata o:title=""/>
                        <o:lock v:ext="edit" aspectratio="f"/>
                      </v:shape>
                      <v:shape id="_x0000_s1026" o:spid="_x0000_s1026" o:spt="3" type="#_x0000_t3" style="position:absolute;left:8181;top:9954;height:360;width:360;" fillcolor="#FFFFFF" filled="t" stroked="t" coordsize="21600,21600" o:gfxdata="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6b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shape id="_x0000_s1026" o:spid="_x0000_s1026" o:spt="3" type="#_x0000_t3" style="position:absolute;left:7641;top:9954;height:360;width:360;" fillcolor="#FFFFFF" filled="t" stroked="t" coordsize="21600,21600" o:gfxdata="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uMLcr4A&#10;AADcAAAADwAAAAAAAAABACAAAAAiAAAAZHJzL2Rvd25yZXYueG1sUEsBAhQAFAAAAAgAh07iQDMv&#10;BZ47AAAAOQAAABAAAAAAAAAAAQAgAAAADQEAAGRycy9zaGFwZXhtbC54bWxQSwUGAAAAAAYABgBb&#10;AQAAtwMAAAAA&#10;">
                        <v:fill on="t" focussize="0,0"/>
                        <v:stroke color="#000000" joinstyle="round"/>
                        <v:imagedata o:title=""/>
                        <o:lock v:ext="edit" aspectratio="f"/>
                      </v:shape>
                    </v:group>
                  </w:pict>
                </mc:Fallback>
              </mc:AlternateContent>
            </w:r>
          </w:p>
        </w:tc>
      </w:tr>
    </w:tbl>
    <w:p w14:paraId="036202EF" w14:textId="77777777" w:rsidR="00147818" w:rsidRDefault="00147818">
      <w:pPr>
        <w:spacing w:line="240" w:lineRule="auto"/>
        <w:ind w:left="18" w:firstLine="639"/>
        <w:rPr>
          <w:rFonts w:ascii="Times New Roman" w:hAnsi="Times New Roman" w:cs="Times New Roman"/>
          <w:b/>
          <w:sz w:val="28"/>
          <w:szCs w:val="28"/>
        </w:rPr>
      </w:pPr>
    </w:p>
    <w:p w14:paraId="62173A2D" w14:textId="77777777" w:rsidR="00147818" w:rsidRDefault="00000000">
      <w:pPr>
        <w:spacing w:line="240" w:lineRule="auto"/>
        <w:ind w:left="18" w:firstLine="638"/>
        <w:rPr>
          <w:rFonts w:ascii="Times New Roman" w:hAnsi="Times New Roman" w:cs="Times New Roman"/>
          <w:bCs/>
          <w:i/>
          <w:iCs/>
          <w:sz w:val="28"/>
          <w:szCs w:val="28"/>
        </w:rPr>
      </w:pPr>
      <w:r>
        <w:rPr>
          <w:rFonts w:ascii="Times New Roman" w:hAnsi="Times New Roman" w:cs="Times New Roman"/>
          <w:bCs/>
          <w:i/>
          <w:iCs/>
          <w:sz w:val="28"/>
          <w:szCs w:val="28"/>
        </w:rPr>
        <w:t>Упражнение «Одень семью»</w:t>
      </w:r>
    </w:p>
    <w:p w14:paraId="301FC8C2" w14:textId="77777777" w:rsidR="00147818" w:rsidRDefault="00000000">
      <w:p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Психолог предлагает посчитать сумму денег  у каждого.</w:t>
      </w:r>
    </w:p>
    <w:p w14:paraId="4E659058" w14:textId="77777777" w:rsidR="00147818" w:rsidRDefault="00000000">
      <w:p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Затем раздаёт конверты с карточками  где указан отдел магазина за который ребёнок будет отвечать и сортировать свой товар.</w:t>
      </w:r>
    </w:p>
    <w:p w14:paraId="295F5FF4" w14:textId="77777777" w:rsidR="00147818" w:rsidRDefault="00000000">
      <w:pPr>
        <w:numPr>
          <w:ilvl w:val="0"/>
          <w:numId w:val="76"/>
        </w:num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головные уборы</w:t>
      </w:r>
    </w:p>
    <w:p w14:paraId="4AF0E144" w14:textId="77777777" w:rsidR="00147818" w:rsidRDefault="00000000">
      <w:pPr>
        <w:numPr>
          <w:ilvl w:val="0"/>
          <w:numId w:val="76"/>
        </w:num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обувь</w:t>
      </w:r>
    </w:p>
    <w:p w14:paraId="15FECE70" w14:textId="77777777" w:rsidR="00147818" w:rsidRDefault="00000000">
      <w:pPr>
        <w:numPr>
          <w:ilvl w:val="0"/>
          <w:numId w:val="76"/>
        </w:num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верхняя одежда (блузы, сорочки, брюки, пиджаки, верхняя одежда и т.д.), нижнее белье .</w:t>
      </w:r>
    </w:p>
    <w:p w14:paraId="6B426545" w14:textId="77777777" w:rsidR="00147818" w:rsidRDefault="00000000">
      <w:p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Ребёнок составляет из разрезанных частей картинку и называет предмет, затем соответственно свой отдел.</w:t>
      </w:r>
    </w:p>
    <w:p w14:paraId="6D33E5F3" w14:textId="77777777" w:rsidR="00147818" w:rsidRDefault="00000000">
      <w:p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После ответа получает конверт с картинками, которые нужно рассортировать на :</w:t>
      </w:r>
    </w:p>
    <w:p w14:paraId="7B098C0B" w14:textId="77777777" w:rsidR="00147818" w:rsidRDefault="00000000">
      <w:pPr>
        <w:numPr>
          <w:ilvl w:val="0"/>
          <w:numId w:val="77"/>
        </w:num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женский товар, мужской и  детский.</w:t>
      </w:r>
    </w:p>
    <w:p w14:paraId="384E6A13" w14:textId="77777777" w:rsidR="00147818" w:rsidRDefault="00000000">
      <w:pPr>
        <w:numPr>
          <w:ilvl w:val="0"/>
          <w:numId w:val="77"/>
        </w:num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зимний, летний, весеннее – осенний</w:t>
      </w:r>
    </w:p>
    <w:p w14:paraId="334819EB" w14:textId="77777777" w:rsidR="00147818" w:rsidRDefault="00000000">
      <w:pPr>
        <w:tabs>
          <w:tab w:val="left" w:pos="0"/>
        </w:tabs>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Ребёнок становится продавцом. Сортирует товар, рассматривает его.</w:t>
      </w:r>
    </w:p>
    <w:p w14:paraId="70171CFE" w14:textId="77777777" w:rsidR="00147818" w:rsidRDefault="00000000">
      <w:pPr>
        <w:tabs>
          <w:tab w:val="left" w:pos="0"/>
        </w:tabs>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Следующий этап - ребёнок называет членов семьи,  для которых он будет покупать одежду.</w:t>
      </w:r>
    </w:p>
    <w:p w14:paraId="41C02732" w14:textId="77777777" w:rsidR="00147818" w:rsidRDefault="00000000">
      <w:pPr>
        <w:tabs>
          <w:tab w:val="left" w:pos="0"/>
        </w:tabs>
        <w:ind w:left="18" w:firstLine="638"/>
        <w:rPr>
          <w:rFonts w:ascii="Times New Roman" w:hAnsi="Times New Roman" w:cs="Times New Roman"/>
          <w:sz w:val="28"/>
          <w:szCs w:val="28"/>
        </w:rPr>
      </w:pPr>
      <w:r>
        <w:rPr>
          <w:rFonts w:ascii="Times New Roman" w:hAnsi="Times New Roman" w:cs="Times New Roman"/>
          <w:sz w:val="28"/>
          <w:szCs w:val="28"/>
        </w:rPr>
        <w:lastRenderedPageBreak/>
        <w:t>Психолог подписывает каждому ребёнку на его листе.(Подписывает так как говорит ребёнок, в такой последовательности . Можно определить взаимоотношение между членами семьи и ребёнка)</w:t>
      </w:r>
    </w:p>
    <w:p w14:paraId="03AC8ACD" w14:textId="77777777" w:rsidR="00147818" w:rsidRDefault="00000000">
      <w:pPr>
        <w:tabs>
          <w:tab w:val="left" w:pos="0"/>
        </w:tabs>
        <w:ind w:left="18" w:firstLine="639"/>
        <w:rPr>
          <w:rFonts w:ascii="Times New Roman" w:hAnsi="Times New Roman" w:cs="Times New Roman"/>
          <w:sz w:val="28"/>
          <w:szCs w:val="28"/>
        </w:rPr>
      </w:pPr>
      <w:r>
        <w:rPr>
          <w:rFonts w:ascii="Times New Roman" w:hAnsi="Times New Roman" w:cs="Times New Roman"/>
          <w:b/>
          <w:sz w:val="28"/>
          <w:szCs w:val="28"/>
        </w:rPr>
        <w:t xml:space="preserve">Задание: </w:t>
      </w:r>
      <w:r>
        <w:rPr>
          <w:rFonts w:ascii="Times New Roman" w:hAnsi="Times New Roman" w:cs="Times New Roman"/>
          <w:sz w:val="28"/>
          <w:szCs w:val="28"/>
        </w:rPr>
        <w:t>Нужно обязательно выбрать головной убор, обувь и одежду. Нужно  каждый отдел посетить, а продавец будет предлагать свой товар спрашивая кому, и рекомендовать свой вариант</w:t>
      </w:r>
      <w:r w:rsidRPr="00CC1284">
        <w:rPr>
          <w:rFonts w:ascii="Times New Roman" w:hAnsi="Times New Roman" w:cs="Times New Roman"/>
          <w:sz w:val="28"/>
          <w:szCs w:val="28"/>
        </w:rPr>
        <w:t xml:space="preserve"> (</w:t>
      </w:r>
      <w:r>
        <w:rPr>
          <w:rFonts w:ascii="Times New Roman" w:hAnsi="Times New Roman" w:cs="Times New Roman"/>
          <w:sz w:val="28"/>
          <w:szCs w:val="28"/>
        </w:rPr>
        <w:t>см.приложение №16-17)</w:t>
      </w:r>
    </w:p>
    <w:tbl>
      <w:tblPr>
        <w:tblStyle w:val="af5"/>
        <w:tblpPr w:leftFromText="180" w:rightFromText="180" w:vertAnchor="text" w:horzAnchor="page" w:tblpX="1678" w:tblpY="4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1647"/>
        <w:gridCol w:w="1415"/>
        <w:gridCol w:w="1865"/>
        <w:gridCol w:w="1746"/>
      </w:tblGrid>
      <w:tr w:rsidR="00147818" w14:paraId="0E0FB369" w14:textId="77777777">
        <w:trPr>
          <w:trHeight w:val="233"/>
        </w:trPr>
        <w:tc>
          <w:tcPr>
            <w:tcW w:w="2016" w:type="dxa"/>
            <w:shd w:val="clear" w:color="auto" w:fill="FFFF99"/>
          </w:tcPr>
          <w:p w14:paraId="0D558197" w14:textId="77777777" w:rsidR="00147818" w:rsidRDefault="00000000">
            <w:pPr>
              <w:ind w:left="18" w:firstLine="501"/>
              <w:jc w:val="center"/>
              <w:rPr>
                <w:rFonts w:ascii="Times New Roman" w:hAnsi="Times New Roman" w:cs="Times New Roman"/>
              </w:rPr>
            </w:pPr>
            <w:r>
              <w:rPr>
                <w:rFonts w:ascii="Times New Roman" w:hAnsi="Times New Roman" w:cs="Times New Roman"/>
              </w:rPr>
              <w:t>МАМА</w:t>
            </w:r>
          </w:p>
        </w:tc>
        <w:tc>
          <w:tcPr>
            <w:tcW w:w="1888" w:type="dxa"/>
            <w:shd w:val="clear" w:color="auto" w:fill="FFFF99"/>
          </w:tcPr>
          <w:p w14:paraId="24592A4A" w14:textId="77777777" w:rsidR="00147818" w:rsidRDefault="00000000">
            <w:pPr>
              <w:ind w:left="18" w:firstLine="501"/>
              <w:jc w:val="center"/>
              <w:rPr>
                <w:rFonts w:ascii="Times New Roman" w:hAnsi="Times New Roman" w:cs="Times New Roman"/>
              </w:rPr>
            </w:pPr>
            <w:r>
              <w:rPr>
                <w:rFonts w:ascii="Times New Roman" w:hAnsi="Times New Roman" w:cs="Times New Roman"/>
              </w:rPr>
              <w:t>ПАПА</w:t>
            </w:r>
          </w:p>
        </w:tc>
        <w:tc>
          <w:tcPr>
            <w:tcW w:w="1880" w:type="dxa"/>
            <w:shd w:val="clear" w:color="auto" w:fill="FFFF99"/>
          </w:tcPr>
          <w:p w14:paraId="0BB827B6" w14:textId="77777777" w:rsidR="00147818" w:rsidRDefault="00000000">
            <w:pPr>
              <w:ind w:left="18" w:firstLine="501"/>
              <w:jc w:val="center"/>
              <w:rPr>
                <w:rFonts w:ascii="Times New Roman" w:hAnsi="Times New Roman" w:cs="Times New Roman"/>
              </w:rPr>
            </w:pPr>
            <w:r>
              <w:rPr>
                <w:rFonts w:ascii="Times New Roman" w:hAnsi="Times New Roman" w:cs="Times New Roman"/>
              </w:rPr>
              <w:t>Я</w:t>
            </w:r>
          </w:p>
        </w:tc>
        <w:tc>
          <w:tcPr>
            <w:tcW w:w="1895" w:type="dxa"/>
            <w:shd w:val="clear" w:color="auto" w:fill="FFFF99"/>
          </w:tcPr>
          <w:p w14:paraId="32D827E4" w14:textId="77777777" w:rsidR="00147818" w:rsidRDefault="00000000">
            <w:pPr>
              <w:ind w:left="18" w:firstLine="501"/>
              <w:jc w:val="center"/>
              <w:rPr>
                <w:rFonts w:ascii="Times New Roman" w:hAnsi="Times New Roman" w:cs="Times New Roman"/>
              </w:rPr>
            </w:pPr>
            <w:r>
              <w:rPr>
                <w:rFonts w:ascii="Times New Roman" w:hAnsi="Times New Roman" w:cs="Times New Roman"/>
              </w:rPr>
              <w:t>БАБУШКА</w:t>
            </w:r>
          </w:p>
        </w:tc>
        <w:tc>
          <w:tcPr>
            <w:tcW w:w="1892" w:type="dxa"/>
            <w:shd w:val="clear" w:color="auto" w:fill="FFFF99"/>
          </w:tcPr>
          <w:p w14:paraId="297F2734" w14:textId="77777777" w:rsidR="00147818" w:rsidRDefault="00000000">
            <w:pPr>
              <w:ind w:left="18" w:firstLine="501"/>
              <w:jc w:val="center"/>
              <w:rPr>
                <w:rFonts w:ascii="Times New Roman" w:hAnsi="Times New Roman" w:cs="Times New Roman"/>
              </w:rPr>
            </w:pPr>
            <w:r>
              <w:rPr>
                <w:rFonts w:ascii="Times New Roman" w:hAnsi="Times New Roman" w:cs="Times New Roman"/>
              </w:rPr>
              <w:t>СЕСТРА</w:t>
            </w:r>
          </w:p>
        </w:tc>
      </w:tr>
      <w:tr w:rsidR="00147818" w14:paraId="17A98720" w14:textId="77777777">
        <w:trPr>
          <w:trHeight w:val="970"/>
        </w:trPr>
        <w:tc>
          <w:tcPr>
            <w:tcW w:w="2016" w:type="dxa"/>
          </w:tcPr>
          <w:p w14:paraId="0B627B7F"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g">
                  <w:drawing>
                    <wp:inline distT="0" distB="0" distL="0" distR="0" wp14:anchorId="3DA5E91C" wp14:editId="20ECABC5">
                      <wp:extent cx="1143000" cy="685800"/>
                      <wp:effectExtent l="0" t="0" r="0" b="0"/>
                      <wp:docPr id="394" name="Холст 8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43000" cy="685800"/>
                                <a:chOff x="0" y="0"/>
                                <a:chExt cx="1143000" cy="685800"/>
                              </a:xfrm>
                            </wpg:grpSpPr>
                            <wps:wsp>
                              <wps:cNvPr id="395" name="Овал 395"/>
                              <wps:cNvSpPr/>
                              <wps:spPr bwMode="auto">
                                <a:xfrm>
                                  <a:off x="228600" y="107949"/>
                                  <a:ext cx="571500" cy="565150"/>
                                </a:xfrm>
                                <a:prstGeom prst="ellipse">
                                  <a:avLst/>
                                </a:prstGeom>
                                <a:solidFill>
                                  <a:srgbClr val="CCFFFF"/>
                                </a:solidFill>
                                <a:ln w="9525" cap="flat" cmpd="sng">
                                  <a:solidFill>
                                    <a:srgbClr val="000000"/>
                                  </a:solidFill>
                                  <a:prstDash val="solid"/>
                                  <a:headEnd type="none" w="med" len="med"/>
                                  <a:tailEnd type="none" w="med" len="med"/>
                                </a:ln>
                              </wps:spPr>
                              <wps:bodyPr rot="0">
                                <a:noAutofit/>
                              </wps:bodyPr>
                            </wps:wsp>
                          </wpg:wgp>
                        </a:graphicData>
                      </a:graphic>
                    </wp:inline>
                  </w:drawing>
                </mc:Choice>
                <mc:Fallback xmlns:wpsCustomData="http://www.wps.cn/officeDocument/2013/wpsCustomData">
                  <w:pict>
                    <v:group id="Холст 88" o:spid="_x0000_s1026" o:spt="203" style="height:54pt;width:90pt;" coordsize="1143000,685800" o:gfxdata="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KiF8N7UAAAABQEAAA8AAAAAAAAAAQAgAAAAIgAAAGRycy9kb3ducmV2LnhtbFBLAQIUABQA&#10;AAAIAIdO4kBvnKXRnwIAALIFAAAOAAAAAAAAAAEAIAAAACMBAABkcnMvZTJvRG9jLnhtbFBLBQYA&#10;AAAABgAGAFkBAAA0BgAAAAA=&#10;">
                      <o:lock v:ext="edit" aspectratio="t"/>
                      <v:shape id="_x0000_s1026" o:spid="_x0000_s1026" o:spt="3" type="#_x0000_t3" style="position:absolute;left:228600;top:107949;height:565150;width:571500;" fillcolor="#CCFFFF" filled="t" stroked="t" coordsize="21600,21600" o:gfxdata="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s5la/&#10;AAAA3AAAAA8AAAAAAAAAAQAgAAAAIgAAAGRycy9kb3ducmV2LnhtbFBLAQIUABQAAAAIAIdO4kAz&#10;LwWeOwAAADkAAAAQAAAAAAAAAAEAIAAAAA4BAABkcnMvc2hhcGV4bWwueG1sUEsFBgAAAAAGAAYA&#10;WwEAALgDAAAAAA==&#10;">
                        <v:fill on="t" focussize="0,0"/>
                        <v:stroke color="#000000" joinstyle="round"/>
                        <v:imagedata o:title=""/>
                        <o:lock v:ext="edit" aspectratio="f"/>
                      </v:shape>
                      <w10:wrap type="none"/>
                      <w10:anchorlock/>
                    </v:group>
                  </w:pict>
                </mc:Fallback>
              </mc:AlternateContent>
            </w:r>
          </w:p>
        </w:tc>
        <w:tc>
          <w:tcPr>
            <w:tcW w:w="1888" w:type="dxa"/>
          </w:tcPr>
          <w:p w14:paraId="5C285B07"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5680" behindDoc="0" locked="0" layoutInCell="1" allowOverlap="1" wp14:anchorId="32865AD1" wp14:editId="6756CAE1">
                      <wp:simplePos x="0" y="0"/>
                      <wp:positionH relativeFrom="column">
                        <wp:posOffset>201295</wp:posOffset>
                      </wp:positionH>
                      <wp:positionV relativeFrom="paragraph">
                        <wp:posOffset>107950</wp:posOffset>
                      </wp:positionV>
                      <wp:extent cx="571500" cy="565150"/>
                      <wp:effectExtent l="4445" t="4445" r="18415" b="9525"/>
                      <wp:wrapNone/>
                      <wp:docPr id="396" name="Овал 616"/>
                      <wp:cNvGraphicFramePr/>
                      <a:graphic xmlns:a="http://schemas.openxmlformats.org/drawingml/2006/main">
                        <a:graphicData uri="http://schemas.microsoft.com/office/word/2010/wordprocessingShape">
                          <wps:wsp>
                            <wps:cNvSpPr/>
                            <wps:spPr bwMode="auto">
                              <a:xfrm>
                                <a:off x="0" y="0"/>
                                <a:ext cx="571500" cy="565150"/>
                              </a:xfrm>
                              <a:prstGeom prst="ellipse">
                                <a:avLst/>
                              </a:prstGeom>
                              <a:solidFill>
                                <a:srgbClr val="CCFFFF"/>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16" o:spid="_x0000_s1026" o:spt="3" type="#_x0000_t3" style="position:absolute;left:0pt;margin-left:15.85pt;margin-top:8.5pt;height:44.5pt;width:45pt;z-index:251691008;mso-width-relative:page;mso-height-relative:page;" fillcolor="#CCFFFF" filled="t" stroked="t" coordsize="21600,21600" o:gfxdata="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Pigt9YAAAAJAQAADwAAAAAAAAABACAA&#10;AAAiAAAAZHJzL2Rvd25yZXYueG1sUEsBAhQAFAAAAAgAh07iQITuO10PAgAAQAQAAA4AAAAAAAAA&#10;AQAgAAAAJQEAAGRycy9lMm9Eb2MueG1sUEsFBgAAAAAGAAYAWQEAAKYFAAAAAA==&#10;">
                      <v:fill on="t" focussize="0,0"/>
                      <v:stroke color="#000000" joinstyle="round"/>
                      <v:imagedata o:title=""/>
                      <o:lock v:ext="edit" aspectratio="f"/>
                    </v:shape>
                  </w:pict>
                </mc:Fallback>
              </mc:AlternateContent>
            </w:r>
          </w:p>
        </w:tc>
        <w:tc>
          <w:tcPr>
            <w:tcW w:w="1880" w:type="dxa"/>
          </w:tcPr>
          <w:p w14:paraId="1338F59C"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6704" behindDoc="0" locked="0" layoutInCell="1" allowOverlap="1" wp14:anchorId="07B21A78" wp14:editId="56AE2351">
                      <wp:simplePos x="0" y="0"/>
                      <wp:positionH relativeFrom="column">
                        <wp:posOffset>175895</wp:posOffset>
                      </wp:positionH>
                      <wp:positionV relativeFrom="paragraph">
                        <wp:posOffset>116205</wp:posOffset>
                      </wp:positionV>
                      <wp:extent cx="571500" cy="565150"/>
                      <wp:effectExtent l="4445" t="4445" r="18415" b="9525"/>
                      <wp:wrapNone/>
                      <wp:docPr id="397" name="Овал 607"/>
                      <wp:cNvGraphicFramePr/>
                      <a:graphic xmlns:a="http://schemas.openxmlformats.org/drawingml/2006/main">
                        <a:graphicData uri="http://schemas.microsoft.com/office/word/2010/wordprocessingShape">
                          <wps:wsp>
                            <wps:cNvSpPr/>
                            <wps:spPr bwMode="auto">
                              <a:xfrm>
                                <a:off x="0" y="0"/>
                                <a:ext cx="571500" cy="565150"/>
                              </a:xfrm>
                              <a:prstGeom prst="ellipse">
                                <a:avLst/>
                              </a:prstGeom>
                              <a:solidFill>
                                <a:srgbClr val="CCFFFF"/>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07" o:spid="_x0000_s1026" o:spt="3" type="#_x0000_t3" style="position:absolute;left:0pt;margin-left:13.85pt;margin-top:9.15pt;height:44.5pt;width:45pt;z-index:251692032;mso-width-relative:page;mso-height-relative:page;" fillcolor="#CCFFFF" filled="t" stroked="t" coordsize="21600,21600" o:gfxdata="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bctO3XAAAACQEAAA8AAAAAAAAAAQAg&#10;AAAAIgAAAGRycy9kb3ducmV2LnhtbFBLAQIUABQAAAAIAIdO4kCyL6dsDwIAAEAEAAAOAAAAAAAA&#10;AAEAIAAAACYBAABkcnMvZTJvRG9jLnhtbFBLBQYAAAAABgAGAFkBAACnBQAAAAA=&#10;">
                      <v:fill on="t" focussize="0,0"/>
                      <v:stroke color="#000000" joinstyle="round"/>
                      <v:imagedata o:title=""/>
                      <o:lock v:ext="edit" aspectratio="f"/>
                    </v:shape>
                  </w:pict>
                </mc:Fallback>
              </mc:AlternateContent>
            </w:r>
          </w:p>
        </w:tc>
        <w:tc>
          <w:tcPr>
            <w:tcW w:w="1895" w:type="dxa"/>
          </w:tcPr>
          <w:p w14:paraId="0B3321E4"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7728" behindDoc="0" locked="0" layoutInCell="1" allowOverlap="1" wp14:anchorId="718DBD54" wp14:editId="65A536B9">
                      <wp:simplePos x="0" y="0"/>
                      <wp:positionH relativeFrom="column">
                        <wp:posOffset>260985</wp:posOffset>
                      </wp:positionH>
                      <wp:positionV relativeFrom="paragraph">
                        <wp:posOffset>93980</wp:posOffset>
                      </wp:positionV>
                      <wp:extent cx="571500" cy="565150"/>
                      <wp:effectExtent l="4445" t="4445" r="18415" b="9525"/>
                      <wp:wrapNone/>
                      <wp:docPr id="398" name="Овал 608"/>
                      <wp:cNvGraphicFramePr/>
                      <a:graphic xmlns:a="http://schemas.openxmlformats.org/drawingml/2006/main">
                        <a:graphicData uri="http://schemas.microsoft.com/office/word/2010/wordprocessingShape">
                          <wps:wsp>
                            <wps:cNvSpPr/>
                            <wps:spPr bwMode="auto">
                              <a:xfrm>
                                <a:off x="0" y="0"/>
                                <a:ext cx="571500" cy="565150"/>
                              </a:xfrm>
                              <a:prstGeom prst="ellipse">
                                <a:avLst/>
                              </a:prstGeom>
                              <a:solidFill>
                                <a:srgbClr val="CCFFFF"/>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08" o:spid="_x0000_s1026" o:spt="3" type="#_x0000_t3" style="position:absolute;left:0pt;margin-left:20.55pt;margin-top:7.4pt;height:44.5pt;width:45pt;z-index:251693056;mso-width-relative:page;mso-height-relative:page;" fillcolor="#CCFFFF" filled="t" stroked="t" coordsize="21600,21600" o:gfxdata="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JvpGH1QAAAAkBAAAPAAAAAAAAAAEAIAAA&#10;ACIAAABkcnMvZG93bnJldi54bWxQSwECFAAUAAAACACHTuJADzGZSA8CAABABAAADgAAAAAAAAAB&#10;ACAAAAAkAQAAZHJzL2Uyb0RvYy54bWxQSwUGAAAAAAYABgBZAQAApQUAAAAA&#10;">
                      <v:fill on="t" focussize="0,0"/>
                      <v:stroke color="#000000" joinstyle="round"/>
                      <v:imagedata o:title=""/>
                      <o:lock v:ext="edit" aspectratio="f"/>
                    </v:shape>
                  </w:pict>
                </mc:Fallback>
              </mc:AlternateContent>
            </w:r>
          </w:p>
        </w:tc>
        <w:tc>
          <w:tcPr>
            <w:tcW w:w="1892" w:type="dxa"/>
          </w:tcPr>
          <w:p w14:paraId="43A7CE7E"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752" behindDoc="0" locked="0" layoutInCell="1" allowOverlap="1" wp14:anchorId="0E31571D" wp14:editId="15E7A956">
                      <wp:simplePos x="0" y="0"/>
                      <wp:positionH relativeFrom="column">
                        <wp:posOffset>239395</wp:posOffset>
                      </wp:positionH>
                      <wp:positionV relativeFrom="paragraph">
                        <wp:posOffset>116205</wp:posOffset>
                      </wp:positionV>
                      <wp:extent cx="571500" cy="565150"/>
                      <wp:effectExtent l="4445" t="4445" r="18415" b="9525"/>
                      <wp:wrapNone/>
                      <wp:docPr id="399" name="Овал 611"/>
                      <wp:cNvGraphicFramePr/>
                      <a:graphic xmlns:a="http://schemas.openxmlformats.org/drawingml/2006/main">
                        <a:graphicData uri="http://schemas.microsoft.com/office/word/2010/wordprocessingShape">
                          <wps:wsp>
                            <wps:cNvSpPr/>
                            <wps:spPr bwMode="auto">
                              <a:xfrm>
                                <a:off x="0" y="0"/>
                                <a:ext cx="571500" cy="565150"/>
                              </a:xfrm>
                              <a:prstGeom prst="ellipse">
                                <a:avLst/>
                              </a:prstGeom>
                              <a:solidFill>
                                <a:srgbClr val="CCFFFF"/>
                              </a:solidFill>
                              <a:ln w="9525" cap="flat" cmpd="sng">
                                <a:solidFill>
                                  <a:srgbClr val="000000"/>
                                </a:solidFill>
                                <a:prstDash val="solid"/>
                                <a:headEnd type="none" w="med" len="med"/>
                                <a:tailEnd type="none" w="med" len="med"/>
                              </a:ln>
                            </wps:spPr>
                            <wps:bodyPr rot="0">
                              <a:noAutofit/>
                            </wps:bodyPr>
                          </wps:wsp>
                        </a:graphicData>
                      </a:graphic>
                    </wp:anchor>
                  </w:drawing>
                </mc:Choice>
                <mc:Fallback xmlns:wpsCustomData="http://www.wps.cn/officeDocument/2013/wpsCustomData">
                  <w:pict>
                    <v:shape id="Овал 611" o:spid="_x0000_s1026" o:spt="3" type="#_x0000_t3" style="position:absolute;left:0pt;margin-left:18.85pt;margin-top:9.15pt;height:44.5pt;width:45pt;z-index:251694080;mso-width-relative:page;mso-height-relative:page;" fillcolor="#CCFFFF" filled="t" stroked="t" coordsize="21600,21600" o:gfxdata="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vybMDXAAAACQEAAA8AAAAAAAAAAQAg&#10;AAAAIgAAAGRycy9kb3ducmV2LnhtbFBLAQIUABQAAAAIAIdO4kC8z5G6DwIAAEAEAAAOAAAAAAAA&#10;AAEAIAAAACYBAABkcnMvZTJvRG9jLnhtbFBLBQYAAAAABgAGAFkBAACnBQAAAAA=&#10;">
                      <v:fill on="t" focussize="0,0"/>
                      <v:stroke color="#000000" joinstyle="round"/>
                      <v:imagedata o:title=""/>
                      <o:lock v:ext="edit" aspectratio="f"/>
                    </v:shape>
                  </w:pict>
                </mc:Fallback>
              </mc:AlternateContent>
            </w:r>
          </w:p>
        </w:tc>
      </w:tr>
      <w:tr w:rsidR="00147818" w14:paraId="36A1872B" w14:textId="77777777">
        <w:trPr>
          <w:trHeight w:val="952"/>
        </w:trPr>
        <w:tc>
          <w:tcPr>
            <w:tcW w:w="2016" w:type="dxa"/>
          </w:tcPr>
          <w:p w14:paraId="5DB197D0"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g">
                  <w:drawing>
                    <wp:inline distT="0" distB="0" distL="0" distR="0" wp14:anchorId="73580BC0" wp14:editId="13C7B7D8">
                      <wp:extent cx="1143000" cy="685800"/>
                      <wp:effectExtent l="0" t="0" r="0" b="0"/>
                      <wp:docPr id="400" name="Холст 12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43000" cy="685800"/>
                                <a:chOff x="0" y="0"/>
                                <a:chExt cx="1143000" cy="685800"/>
                              </a:xfrm>
                            </wpg:grpSpPr>
                            <wps:wsp>
                              <wps:cNvPr id="401" name="Прямоугольник 401"/>
                              <wps:cNvSpPr/>
                              <wps:spPr bwMode="auto">
                                <a:xfrm>
                                  <a:off x="228600" y="114300"/>
                                  <a:ext cx="571500" cy="457200"/>
                                </a:xfrm>
                                <a:prstGeom prst="rect">
                                  <a:avLst/>
                                </a:prstGeom>
                                <a:solidFill>
                                  <a:srgbClr val="FF99FF"/>
                                </a:solidFill>
                                <a:ln w="9525" cap="flat" cmpd="sng">
                                  <a:solidFill>
                                    <a:srgbClr val="000000"/>
                                  </a:solidFill>
                                  <a:prstDash val="solid"/>
                                  <a:miter/>
                                  <a:headEnd type="none" w="med" len="med"/>
                                  <a:tailEnd type="none" w="med" len="med"/>
                                </a:ln>
                              </wps:spPr>
                              <wps:bodyPr rot="0">
                                <a:noAutofit/>
                              </wps:bodyPr>
                            </wps:wsp>
                          </wpg:wgp>
                        </a:graphicData>
                      </a:graphic>
                    </wp:inline>
                  </w:drawing>
                </mc:Choice>
                <mc:Fallback xmlns:wpsCustomData="http://www.wps.cn/officeDocument/2013/wpsCustomData">
                  <w:pict>
                    <v:group id="Холст 129" o:spid="_x0000_s1026" o:spt="203" style="height:54pt;width:90pt;" coordsize="1143000,685800" o:gfxdata="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CohfDe1AAAAAUBAAAPAAAAAAAAAAEAIAAAACIAAABkcnMv&#10;ZG93bnJldi54bWxQSwECFAAUAAAACACHTuJArSRA3rICAADMBQAADgAAAAAAAAABACAAAAAjAQAA&#10;ZHJzL2Uyb0RvYy54bWxQSwUGAAAAAAYABgBZAQAARwYAAAAA&#10;">
                      <o:lock v:ext="edit" aspectratio="t"/>
                      <v:rect id="_x0000_s1026" o:spid="_x0000_s1026" o:spt="1" style="position:absolute;left:228600;top:114300;height:457200;width:571500;" fillcolor="#FF99FF" filled="t" stroked="t" coordsize="21600,21600" o:gfxdata="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TtR+/&#10;AAAA3AAAAA8AAAAAAAAAAQAgAAAAIgAAAGRycy9kb3ducmV2LnhtbFBLAQIUABQAAAAIAIdO4kAz&#10;LwWeOwAAADkAAAAQAAAAAAAAAAEAIAAAAA4BAABkcnMvc2hhcGV4bWwueG1sUEsFBgAAAAAGAAYA&#10;WwEAALgDAAAAAA==&#10;">
                        <v:fill on="t" focussize="0,0"/>
                        <v:stroke color="#000000" joinstyle="miter"/>
                        <v:imagedata o:title=""/>
                        <o:lock v:ext="edit" aspectratio="f"/>
                      </v:rect>
                      <w10:wrap type="none"/>
                      <w10:anchorlock/>
                    </v:group>
                  </w:pict>
                </mc:Fallback>
              </mc:AlternateContent>
            </w:r>
          </w:p>
        </w:tc>
        <w:tc>
          <w:tcPr>
            <w:tcW w:w="1888" w:type="dxa"/>
          </w:tcPr>
          <w:p w14:paraId="0119E174"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776" behindDoc="0" locked="0" layoutInCell="1" allowOverlap="1" wp14:anchorId="6FE48CF1" wp14:editId="2DFFF196">
                      <wp:simplePos x="0" y="0"/>
                      <wp:positionH relativeFrom="column">
                        <wp:posOffset>201295</wp:posOffset>
                      </wp:positionH>
                      <wp:positionV relativeFrom="paragraph">
                        <wp:posOffset>110490</wp:posOffset>
                      </wp:positionV>
                      <wp:extent cx="571500" cy="457200"/>
                      <wp:effectExtent l="4445" t="4445" r="18415" b="10795"/>
                      <wp:wrapNone/>
                      <wp:docPr id="402" name="Прямоугольник 606"/>
                      <wp:cNvGraphicFramePr/>
                      <a:graphic xmlns:a="http://schemas.openxmlformats.org/drawingml/2006/main">
                        <a:graphicData uri="http://schemas.microsoft.com/office/word/2010/wordprocessingShape">
                          <wps:wsp>
                            <wps:cNvSpPr/>
                            <wps:spPr bwMode="auto">
                              <a:xfrm>
                                <a:off x="0" y="0"/>
                                <a:ext cx="571500" cy="457200"/>
                              </a:xfrm>
                              <a:prstGeom prst="rect">
                                <a:avLst/>
                              </a:prstGeom>
                              <a:solidFill>
                                <a:srgbClr val="FF99FF"/>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rect id="Прямоугольник 606" o:spid="_x0000_s1026" o:spt="1" style="position:absolute;left:0pt;margin-left:15.85pt;margin-top:8.7pt;height:36pt;width:45pt;z-index:251695104;mso-width-relative:page;mso-height-relative:page;" fillcolor="#FF99FF" filled="t" stroked="t" coordsize="21600,21600" o:gfxdata="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AtcmDYAAAACAEAAA8AAAAAAAAAAQAgAAAAIgAAAGRycy9kb3ducmV2LnhtbFBL&#10;AQIUABQAAAAIAIdO4kA/pw/fLwIAAFkEAAAOAAAAAAAAAAEAIAAAACcBAABkcnMvZTJvRG9jLnht&#10;bFBLBQYAAAAABgAGAFkBAADIBQAAAAA=&#10;">
                      <v:fill on="t" focussize="0,0"/>
                      <v:stroke color="#000000" joinstyle="miter"/>
                      <v:imagedata o:title=""/>
                      <o:lock v:ext="edit" aspectratio="f"/>
                    </v:rect>
                  </w:pict>
                </mc:Fallback>
              </mc:AlternateContent>
            </w:r>
          </w:p>
        </w:tc>
        <w:tc>
          <w:tcPr>
            <w:tcW w:w="1880" w:type="dxa"/>
          </w:tcPr>
          <w:p w14:paraId="58EADF47"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800" behindDoc="0" locked="0" layoutInCell="1" allowOverlap="1" wp14:anchorId="4EE3E108" wp14:editId="173CCC12">
                      <wp:simplePos x="0" y="0"/>
                      <wp:positionH relativeFrom="column">
                        <wp:posOffset>175895</wp:posOffset>
                      </wp:positionH>
                      <wp:positionV relativeFrom="paragraph">
                        <wp:posOffset>83185</wp:posOffset>
                      </wp:positionV>
                      <wp:extent cx="571500" cy="457200"/>
                      <wp:effectExtent l="4445" t="4445" r="18415" b="10795"/>
                      <wp:wrapNone/>
                      <wp:docPr id="403" name="Прямоугольник 609"/>
                      <wp:cNvGraphicFramePr/>
                      <a:graphic xmlns:a="http://schemas.openxmlformats.org/drawingml/2006/main">
                        <a:graphicData uri="http://schemas.microsoft.com/office/word/2010/wordprocessingShape">
                          <wps:wsp>
                            <wps:cNvSpPr/>
                            <wps:spPr bwMode="auto">
                              <a:xfrm>
                                <a:off x="0" y="0"/>
                                <a:ext cx="571500" cy="457200"/>
                              </a:xfrm>
                              <a:prstGeom prst="rect">
                                <a:avLst/>
                              </a:prstGeom>
                              <a:solidFill>
                                <a:srgbClr val="FF99FF"/>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rect id="Прямоугольник 609" o:spid="_x0000_s1026" o:spt="1" style="position:absolute;left:0pt;margin-left:13.85pt;margin-top:6.55pt;height:36pt;width:45pt;z-index:251696128;mso-width-relative:page;mso-height-relative:page;" fillcolor="#FF99FF" filled="t" stroked="t" coordsize="21600,21600" o:gfxdata="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90RW7tcAAAAIAQAADwAAAAAAAAABACAAAAAiAAAAZHJzL2Rvd25yZXYueG1sUEsB&#10;AhQAFAAAAAgAh07iQPe58qAvAgAAWQQAAA4AAAAAAAAAAQAgAAAAJgEAAGRycy9lMm9Eb2MueG1s&#10;UEsFBgAAAAAGAAYAWQEAAMcFAAAAAA==&#10;">
                      <v:fill on="t" focussize="0,0"/>
                      <v:stroke color="#000000" joinstyle="miter"/>
                      <v:imagedata o:title=""/>
                      <o:lock v:ext="edit" aspectratio="f"/>
                    </v:rect>
                  </w:pict>
                </mc:Fallback>
              </mc:AlternateContent>
            </w:r>
          </w:p>
        </w:tc>
        <w:tc>
          <w:tcPr>
            <w:tcW w:w="1895" w:type="dxa"/>
          </w:tcPr>
          <w:p w14:paraId="45849337"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824" behindDoc="0" locked="0" layoutInCell="1" allowOverlap="1" wp14:anchorId="126D920D" wp14:editId="1088C974">
                      <wp:simplePos x="0" y="0"/>
                      <wp:positionH relativeFrom="column">
                        <wp:posOffset>264795</wp:posOffset>
                      </wp:positionH>
                      <wp:positionV relativeFrom="paragraph">
                        <wp:posOffset>83185</wp:posOffset>
                      </wp:positionV>
                      <wp:extent cx="571500" cy="457200"/>
                      <wp:effectExtent l="4445" t="4445" r="18415" b="10795"/>
                      <wp:wrapNone/>
                      <wp:docPr id="404" name="Прямоугольник 617"/>
                      <wp:cNvGraphicFramePr/>
                      <a:graphic xmlns:a="http://schemas.openxmlformats.org/drawingml/2006/main">
                        <a:graphicData uri="http://schemas.microsoft.com/office/word/2010/wordprocessingShape">
                          <wps:wsp>
                            <wps:cNvSpPr/>
                            <wps:spPr bwMode="auto">
                              <a:xfrm>
                                <a:off x="0" y="0"/>
                                <a:ext cx="571500" cy="457200"/>
                              </a:xfrm>
                              <a:prstGeom prst="rect">
                                <a:avLst/>
                              </a:prstGeom>
                              <a:solidFill>
                                <a:srgbClr val="FF99FF"/>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rect id="Прямоугольник 617" o:spid="_x0000_s1026" o:spt="1" style="position:absolute;left:0pt;margin-left:20.85pt;margin-top:6.55pt;height:36pt;width:45pt;z-index:251697152;mso-width-relative:page;mso-height-relative:page;" fillcolor="#FF99FF" filled="t" stroked="t" coordsize="21600,21600" o:gfxdata="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8Fq3idcAAAAIAQAADwAAAAAAAAABACAAAAAiAAAAZHJzL2Rvd25yZXYueG1sUEsB&#10;AhQAFAAAAAgAh07iQPdLzZQvAgAAWQQAAA4AAAAAAAAAAQAgAAAAJgEAAGRycy9lMm9Eb2MueG1s&#10;UEsFBgAAAAAGAAYAWQEAAMcFAAAAAA==&#10;">
                      <v:fill on="t" focussize="0,0"/>
                      <v:stroke color="#000000" joinstyle="miter"/>
                      <v:imagedata o:title=""/>
                      <o:lock v:ext="edit" aspectratio="f"/>
                    </v:rect>
                  </w:pict>
                </mc:Fallback>
              </mc:AlternateContent>
            </w:r>
          </w:p>
        </w:tc>
        <w:tc>
          <w:tcPr>
            <w:tcW w:w="1892" w:type="dxa"/>
          </w:tcPr>
          <w:p w14:paraId="0A1083EB"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848" behindDoc="0" locked="0" layoutInCell="1" allowOverlap="1" wp14:anchorId="6AA51A9D" wp14:editId="5AFAF112">
                      <wp:simplePos x="0" y="0"/>
                      <wp:positionH relativeFrom="column">
                        <wp:posOffset>239395</wp:posOffset>
                      </wp:positionH>
                      <wp:positionV relativeFrom="paragraph">
                        <wp:posOffset>83185</wp:posOffset>
                      </wp:positionV>
                      <wp:extent cx="571500" cy="457200"/>
                      <wp:effectExtent l="4445" t="4445" r="18415" b="10795"/>
                      <wp:wrapNone/>
                      <wp:docPr id="405" name="Прямоугольник 610"/>
                      <wp:cNvGraphicFramePr/>
                      <a:graphic xmlns:a="http://schemas.openxmlformats.org/drawingml/2006/main">
                        <a:graphicData uri="http://schemas.microsoft.com/office/word/2010/wordprocessingShape">
                          <wps:wsp>
                            <wps:cNvSpPr/>
                            <wps:spPr bwMode="auto">
                              <a:xfrm>
                                <a:off x="0" y="0"/>
                                <a:ext cx="571500" cy="457200"/>
                              </a:xfrm>
                              <a:prstGeom prst="rect">
                                <a:avLst/>
                              </a:prstGeom>
                              <a:solidFill>
                                <a:srgbClr val="FF99FF"/>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rect id="Прямоугольник 610" o:spid="_x0000_s1026" o:spt="1" style="position:absolute;left:0pt;margin-left:18.85pt;margin-top:6.55pt;height:36pt;width:45pt;z-index:251698176;mso-width-relative:page;mso-height-relative:page;" fillcolor="#FF99FF" filled="t" stroked="t" coordsize="21600,21600" o:gfxdata="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CLSXNNgAAAAIAQAADwAAAAAAAAABACAAAAAiAAAAZHJzL2Rvd25yZXYueG1sUEsB&#10;AhQAFAAAAAgAh07iQCrlTIQuAgAAWQQAAA4AAAAAAAAAAQAgAAAAJwEAAGRycy9lMm9Eb2MueG1s&#10;UEsFBgAAAAAGAAYAWQEAAMcFAAAAAA==&#10;">
                      <v:fill on="t" focussize="0,0"/>
                      <v:stroke color="#000000" joinstyle="miter"/>
                      <v:imagedata o:title=""/>
                      <o:lock v:ext="edit" aspectratio="f"/>
                    </v:rect>
                  </w:pict>
                </mc:Fallback>
              </mc:AlternateContent>
            </w:r>
          </w:p>
        </w:tc>
      </w:tr>
      <w:tr w:rsidR="00147818" w14:paraId="3F975167" w14:textId="77777777">
        <w:trPr>
          <w:trHeight w:val="970"/>
        </w:trPr>
        <w:tc>
          <w:tcPr>
            <w:tcW w:w="2016" w:type="dxa"/>
          </w:tcPr>
          <w:p w14:paraId="6DCB4A52"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g">
                  <w:drawing>
                    <wp:inline distT="0" distB="0" distL="0" distR="0" wp14:anchorId="67FF18ED" wp14:editId="406C30B0">
                      <wp:extent cx="1143000" cy="685800"/>
                      <wp:effectExtent l="0" t="0" r="0" b="0"/>
                      <wp:docPr id="406" name="Холст 1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43000" cy="685800"/>
                                <a:chOff x="0" y="0"/>
                                <a:chExt cx="1143000" cy="685800"/>
                              </a:xfrm>
                            </wpg:grpSpPr>
                            <wps:wsp>
                              <wps:cNvPr id="407" name="Прямоугольник 407"/>
                              <wps:cNvSpPr/>
                              <wps:spPr bwMode="auto">
                                <a:xfrm>
                                  <a:off x="342900" y="228600"/>
                                  <a:ext cx="342900" cy="342900"/>
                                </a:xfrm>
                                <a:prstGeom prst="rect">
                                  <a:avLst/>
                                </a:prstGeom>
                                <a:solidFill>
                                  <a:srgbClr val="00FF00"/>
                                </a:solidFill>
                                <a:ln w="9525" cap="flat" cmpd="sng">
                                  <a:solidFill>
                                    <a:srgbClr val="000000"/>
                                  </a:solidFill>
                                  <a:prstDash val="solid"/>
                                  <a:miter/>
                                  <a:headEnd type="none" w="med" len="med"/>
                                  <a:tailEnd type="none" w="med" len="med"/>
                                </a:ln>
                              </wps:spPr>
                              <wps:bodyPr rot="0">
                                <a:noAutofit/>
                              </wps:bodyPr>
                            </wps:wsp>
                          </wpg:wgp>
                        </a:graphicData>
                      </a:graphic>
                    </wp:inline>
                  </w:drawing>
                </mc:Choice>
                <mc:Fallback xmlns:wpsCustomData="http://www.wps.cn/officeDocument/2013/wpsCustomData">
                  <w:pict>
                    <v:group id="Холст 131" o:spid="_x0000_s1026" o:spt="203" style="height:54pt;width:90pt;" coordsize="1143000,685800" o:gfxdata="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KiF8N7UAAAABQEAAA8AAAAAAAAAAQAgAAAAIgAAAGRycy9kb3du&#10;cmV2LnhtbFBLAQIUABQAAAAIAIdO4kBvzGDErgIAAMwFAAAOAAAAAAAAAAEAIAAAACMBAABkcnMv&#10;ZTJvRG9jLnhtbFBLBQYAAAAABgAGAFkBAABDBgAAAAA=&#10;">
                      <o:lock v:ext="edit" aspectratio="t"/>
                      <v:rect id="_x0000_s1026" o:spid="_x0000_s1026" o:spt="1" style="position:absolute;left:342900;top:228600;height:342900;width:342900;" fillcolor="#00FF00" filled="t" stroked="t" coordsize="21600,21600" o:gfxdata="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2Ohj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rect>
                      <w10:wrap type="none"/>
                      <w10:anchorlock/>
                    </v:group>
                  </w:pict>
                </mc:Fallback>
              </mc:AlternateContent>
            </w:r>
          </w:p>
        </w:tc>
        <w:tc>
          <w:tcPr>
            <w:tcW w:w="1888" w:type="dxa"/>
          </w:tcPr>
          <w:p w14:paraId="2AEF137E"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872" behindDoc="0" locked="0" layoutInCell="1" allowOverlap="1" wp14:anchorId="11949BB1" wp14:editId="0D25A148">
                      <wp:simplePos x="0" y="0"/>
                      <wp:positionH relativeFrom="column">
                        <wp:posOffset>315595</wp:posOffset>
                      </wp:positionH>
                      <wp:positionV relativeFrom="paragraph">
                        <wp:posOffset>231140</wp:posOffset>
                      </wp:positionV>
                      <wp:extent cx="342900" cy="342900"/>
                      <wp:effectExtent l="4445" t="4445" r="18415" b="18415"/>
                      <wp:wrapNone/>
                      <wp:docPr id="408" name="Прямоугольник 612"/>
                      <wp:cNvGraphicFramePr/>
                      <a:graphic xmlns:a="http://schemas.openxmlformats.org/drawingml/2006/main">
                        <a:graphicData uri="http://schemas.microsoft.com/office/word/2010/wordprocessingShape">
                          <wps:wsp>
                            <wps:cNvSpPr/>
                            <wps:spPr bwMode="auto">
                              <a:xfrm>
                                <a:off x="0" y="0"/>
                                <a:ext cx="342900" cy="342900"/>
                              </a:xfrm>
                              <a:prstGeom prst="rect">
                                <a:avLst/>
                              </a:prstGeom>
                              <a:solidFill>
                                <a:srgbClr val="00FF00"/>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rect id="Прямоугольник 612" o:spid="_x0000_s1026" o:spt="1" style="position:absolute;left:0pt;margin-left:24.85pt;margin-top:18.2pt;height:27pt;width:27pt;z-index:251699200;mso-width-relative:page;mso-height-relative:page;" fillcolor="#00FF00" filled="t" stroked="t" coordsize="21600,21600" o:gfxdata="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Mzyq/2AAAAAgBAAAPAAAAAAAAAAEAIAAAACIAAABkcnMvZG93bnJldi54bWxQSwECFAAU&#10;AAAACACHTuJAZ/AxASoCAABZBAAADgAAAAAAAAABACAAAAAnAQAAZHJzL2Uyb0RvYy54bWxQSwUG&#10;AAAAAAYABgBZAQAAwwUAAAAA&#10;">
                      <v:fill on="t" focussize="0,0"/>
                      <v:stroke color="#000000" joinstyle="miter"/>
                      <v:imagedata o:title=""/>
                      <o:lock v:ext="edit" aspectratio="f"/>
                    </v:rect>
                  </w:pict>
                </mc:Fallback>
              </mc:AlternateContent>
            </w:r>
          </w:p>
        </w:tc>
        <w:tc>
          <w:tcPr>
            <w:tcW w:w="1880" w:type="dxa"/>
          </w:tcPr>
          <w:p w14:paraId="30CB8B3C"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896" behindDoc="0" locked="0" layoutInCell="1" allowOverlap="1" wp14:anchorId="77A901AC" wp14:editId="29B21E5E">
                      <wp:simplePos x="0" y="0"/>
                      <wp:positionH relativeFrom="column">
                        <wp:posOffset>290195</wp:posOffset>
                      </wp:positionH>
                      <wp:positionV relativeFrom="paragraph">
                        <wp:posOffset>197485</wp:posOffset>
                      </wp:positionV>
                      <wp:extent cx="342900" cy="342900"/>
                      <wp:effectExtent l="4445" t="4445" r="18415" b="18415"/>
                      <wp:wrapNone/>
                      <wp:docPr id="409" name="Прямоугольник 614"/>
                      <wp:cNvGraphicFramePr/>
                      <a:graphic xmlns:a="http://schemas.openxmlformats.org/drawingml/2006/main">
                        <a:graphicData uri="http://schemas.microsoft.com/office/word/2010/wordprocessingShape">
                          <wps:wsp>
                            <wps:cNvSpPr/>
                            <wps:spPr bwMode="auto">
                              <a:xfrm>
                                <a:off x="0" y="0"/>
                                <a:ext cx="342900" cy="342900"/>
                              </a:xfrm>
                              <a:prstGeom prst="rect">
                                <a:avLst/>
                              </a:prstGeom>
                              <a:solidFill>
                                <a:srgbClr val="00FF00"/>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rect id="Прямоугольник 614" o:spid="_x0000_s1026" o:spt="1" style="position:absolute;left:0pt;margin-left:22.85pt;margin-top:15.55pt;height:27pt;width:27pt;z-index:251700224;mso-width-relative:page;mso-height-relative:page;" fillcolor="#00FF00" filled="t" stroked="t" coordsize="21600,21600" o:gfxdata="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0KmWLWAAAABwEAAA8AAAAAAAAAAQAgAAAAIgAAAGRycy9kb3ducmV2LnhtbFBLAQIUABQA&#10;AAAIAIdO4kBQa4nKKwIAAFkEAAAOAAAAAAAAAAEAIAAAACUBAABkcnMvZTJvRG9jLnhtbFBLBQYA&#10;AAAABgAGAFkBAADCBQAAAAA=&#10;">
                      <v:fill on="t" focussize="0,0"/>
                      <v:stroke color="#000000" joinstyle="miter"/>
                      <v:imagedata o:title=""/>
                      <o:lock v:ext="edit" aspectratio="f"/>
                    </v:rect>
                  </w:pict>
                </mc:Fallback>
              </mc:AlternateContent>
            </w:r>
          </w:p>
        </w:tc>
        <w:tc>
          <w:tcPr>
            <w:tcW w:w="1895" w:type="dxa"/>
          </w:tcPr>
          <w:p w14:paraId="0BA95B0F"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920" behindDoc="0" locked="0" layoutInCell="1" allowOverlap="1" wp14:anchorId="3143D1CB" wp14:editId="11D423D4">
                      <wp:simplePos x="0" y="0"/>
                      <wp:positionH relativeFrom="column">
                        <wp:posOffset>379095</wp:posOffset>
                      </wp:positionH>
                      <wp:positionV relativeFrom="paragraph">
                        <wp:posOffset>197485</wp:posOffset>
                      </wp:positionV>
                      <wp:extent cx="342900" cy="342900"/>
                      <wp:effectExtent l="4445" t="4445" r="18415" b="18415"/>
                      <wp:wrapNone/>
                      <wp:docPr id="410" name="Прямоугольник 613"/>
                      <wp:cNvGraphicFramePr/>
                      <a:graphic xmlns:a="http://schemas.openxmlformats.org/drawingml/2006/main">
                        <a:graphicData uri="http://schemas.microsoft.com/office/word/2010/wordprocessingShape">
                          <wps:wsp>
                            <wps:cNvSpPr/>
                            <wps:spPr bwMode="auto">
                              <a:xfrm>
                                <a:off x="0" y="0"/>
                                <a:ext cx="342900" cy="342900"/>
                              </a:xfrm>
                              <a:prstGeom prst="rect">
                                <a:avLst/>
                              </a:prstGeom>
                              <a:solidFill>
                                <a:srgbClr val="00FF00"/>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rect id="Прямоугольник 613" o:spid="_x0000_s1026" o:spt="1" style="position:absolute;left:0pt;margin-left:29.85pt;margin-top:15.55pt;height:27pt;width:27pt;z-index:251701248;mso-width-relative:page;mso-height-relative:page;" fillcolor="#00FF00" filled="t" stroked="t" coordsize="21600,21600" o:gfxdata="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22LLDXAAAACAEAAA8AAAAAAAAAAQAgAAAAIgAAAGRycy9kb3ducmV2LnhtbFBLAQIUABQA&#10;AAAIAIdO4kBwExxqKgIAAFkEAAAOAAAAAAAAAAEAIAAAACYBAABkcnMvZTJvRG9jLnhtbFBLBQYA&#10;AAAABgAGAFkBAADCBQAAAAA=&#10;">
                      <v:fill on="t" focussize="0,0"/>
                      <v:stroke color="#000000" joinstyle="miter"/>
                      <v:imagedata o:title=""/>
                      <o:lock v:ext="edit" aspectratio="f"/>
                    </v:rect>
                  </w:pict>
                </mc:Fallback>
              </mc:AlternateContent>
            </w:r>
          </w:p>
        </w:tc>
        <w:tc>
          <w:tcPr>
            <w:tcW w:w="1892" w:type="dxa"/>
          </w:tcPr>
          <w:p w14:paraId="7B171541" w14:textId="77777777" w:rsidR="00147818" w:rsidRDefault="00000000">
            <w:pPr>
              <w:ind w:left="18" w:firstLine="638"/>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6944" behindDoc="0" locked="0" layoutInCell="1" allowOverlap="1" wp14:anchorId="126F2FA5" wp14:editId="4E838630">
                      <wp:simplePos x="0" y="0"/>
                      <wp:positionH relativeFrom="column">
                        <wp:posOffset>353695</wp:posOffset>
                      </wp:positionH>
                      <wp:positionV relativeFrom="paragraph">
                        <wp:posOffset>197485</wp:posOffset>
                      </wp:positionV>
                      <wp:extent cx="342900" cy="342900"/>
                      <wp:effectExtent l="4445" t="4445" r="18415" b="18415"/>
                      <wp:wrapNone/>
                      <wp:docPr id="411" name="Прямоугольник 605"/>
                      <wp:cNvGraphicFramePr/>
                      <a:graphic xmlns:a="http://schemas.openxmlformats.org/drawingml/2006/main">
                        <a:graphicData uri="http://schemas.microsoft.com/office/word/2010/wordprocessingShape">
                          <wps:wsp>
                            <wps:cNvSpPr/>
                            <wps:spPr bwMode="auto">
                              <a:xfrm>
                                <a:off x="0" y="0"/>
                                <a:ext cx="342900" cy="342900"/>
                              </a:xfrm>
                              <a:prstGeom prst="rect">
                                <a:avLst/>
                              </a:prstGeom>
                              <a:solidFill>
                                <a:srgbClr val="00FF00"/>
                              </a:solidFill>
                              <a:ln w="9525" cap="flat" cmpd="sng">
                                <a:solidFill>
                                  <a:srgbClr val="000000"/>
                                </a:solidFill>
                                <a:prstDash val="solid"/>
                                <a:miter/>
                                <a:headEnd type="none" w="med" len="med"/>
                                <a:tailEnd type="none" w="med" len="med"/>
                              </a:ln>
                            </wps:spPr>
                            <wps:bodyPr rot="0">
                              <a:noAutofit/>
                            </wps:bodyPr>
                          </wps:wsp>
                        </a:graphicData>
                      </a:graphic>
                    </wp:anchor>
                  </w:drawing>
                </mc:Choice>
                <mc:Fallback xmlns:wpsCustomData="http://www.wps.cn/officeDocument/2013/wpsCustomData">
                  <w:pict>
                    <v:rect id="Прямоугольник 605" o:spid="_x0000_s1026" o:spt="1" style="position:absolute;left:0pt;margin-left:27.85pt;margin-top:15.55pt;height:27pt;width:27pt;z-index:251702272;mso-width-relative:page;mso-height-relative:page;" fillcolor="#00FF00" filled="t" stroked="t" coordsize="21600,21600" o:gfxdata="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h8Ii1wAAAAgBAAAPAAAAAAAAAAEAIAAAACIAAABkcnMvZG93bnJldi54bWxQSwECFAAU&#10;AAAACACHTuJAFLqg4SsCAABZBAAADgAAAAAAAAABACAAAAAmAQAAZHJzL2Uyb0RvYy54bWxQSwUG&#10;AAAAAAYABgBZAQAAwwUAAAAA&#10;">
                      <v:fill on="t" focussize="0,0"/>
                      <v:stroke color="#000000" joinstyle="miter"/>
                      <v:imagedata o:title=""/>
                      <o:lock v:ext="edit" aspectratio="f"/>
                    </v:rect>
                  </w:pict>
                </mc:Fallback>
              </mc:AlternateContent>
            </w:r>
          </w:p>
        </w:tc>
      </w:tr>
    </w:tbl>
    <w:p w14:paraId="2B1AC0C0" w14:textId="77777777" w:rsidR="00147818" w:rsidRDefault="00147818">
      <w:pPr>
        <w:ind w:left="18" w:firstLine="638"/>
        <w:rPr>
          <w:rFonts w:ascii="Times New Roman" w:hAnsi="Times New Roman" w:cs="Times New Roman"/>
          <w:sz w:val="28"/>
          <w:szCs w:val="28"/>
        </w:rPr>
      </w:pPr>
    </w:p>
    <w:p w14:paraId="3C61418B"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Когда дети выберут товар, карточки раскладывают на подписанном листе,  после каждого отдела (психолог помогает и приклеивает клеем их на листе).</w:t>
      </w:r>
    </w:p>
    <w:p w14:paraId="7A1C4962"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 xml:space="preserve">Дети меняются кто был продавцом, тот становится покупателем. </w:t>
      </w:r>
    </w:p>
    <w:p w14:paraId="2A383747"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Каждая вещь стоит 1 руб.</w:t>
      </w:r>
    </w:p>
    <w:p w14:paraId="49AD703D" w14:textId="77777777" w:rsidR="00147818" w:rsidRDefault="00000000">
      <w:pPr>
        <w:ind w:left="18" w:firstLine="639"/>
        <w:rPr>
          <w:rFonts w:ascii="Times New Roman" w:hAnsi="Times New Roman" w:cs="Times New Roman"/>
          <w:b/>
          <w:sz w:val="28"/>
          <w:szCs w:val="28"/>
        </w:rPr>
      </w:pPr>
      <w:r>
        <w:rPr>
          <w:rFonts w:ascii="Times New Roman" w:hAnsi="Times New Roman" w:cs="Times New Roman"/>
          <w:b/>
          <w:sz w:val="28"/>
          <w:szCs w:val="28"/>
          <w:lang w:val="en-US"/>
        </w:rPr>
        <w:t>IV</w:t>
      </w:r>
      <w:r w:rsidRPr="00CC1284">
        <w:rPr>
          <w:rFonts w:ascii="Times New Roman" w:hAnsi="Times New Roman" w:cs="Times New Roman"/>
          <w:b/>
          <w:sz w:val="28"/>
          <w:szCs w:val="28"/>
        </w:rPr>
        <w:t>.</w:t>
      </w:r>
      <w:r>
        <w:rPr>
          <w:rFonts w:ascii="Times New Roman" w:hAnsi="Times New Roman" w:cs="Times New Roman"/>
          <w:b/>
          <w:sz w:val="28"/>
          <w:szCs w:val="28"/>
        </w:rPr>
        <w:t>Рефлексия.</w:t>
      </w:r>
    </w:p>
    <w:p w14:paraId="1DB7BF03"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Когда покупки сделаны , дети дарят их родителям  объясняя с гордостью что они купили и кому.</w:t>
      </w:r>
    </w:p>
    <w:p w14:paraId="2D278A51" w14:textId="77777777" w:rsidR="00147818" w:rsidRDefault="00000000">
      <w:pPr>
        <w:ind w:left="18" w:firstLine="638"/>
        <w:rPr>
          <w:rFonts w:ascii="Times New Roman" w:hAnsi="Times New Roman" w:cs="Times New Roman"/>
          <w:bCs/>
          <w:i/>
          <w:iCs/>
          <w:sz w:val="28"/>
          <w:szCs w:val="28"/>
        </w:rPr>
      </w:pPr>
      <w:r>
        <w:rPr>
          <w:rFonts w:ascii="Times New Roman" w:hAnsi="Times New Roman" w:cs="Times New Roman"/>
          <w:bCs/>
          <w:i/>
          <w:iCs/>
          <w:sz w:val="28"/>
          <w:szCs w:val="28"/>
        </w:rPr>
        <w:t>Психолог даёт следующее задание.</w:t>
      </w:r>
    </w:p>
    <w:p w14:paraId="60F2100D" w14:textId="77777777" w:rsidR="00147818" w:rsidRDefault="00000000">
      <w:pPr>
        <w:ind w:left="18" w:firstLine="639"/>
        <w:rPr>
          <w:rFonts w:ascii="Times New Roman" w:hAnsi="Times New Roman" w:cs="Times New Roman"/>
          <w:b/>
          <w:sz w:val="28"/>
          <w:szCs w:val="28"/>
        </w:rPr>
      </w:pPr>
      <w:r>
        <w:rPr>
          <w:rFonts w:ascii="Times New Roman" w:hAnsi="Times New Roman" w:cs="Times New Roman"/>
          <w:b/>
          <w:sz w:val="28"/>
          <w:szCs w:val="28"/>
        </w:rPr>
        <w:t>Упражнение «Собери себя в школу»</w:t>
      </w:r>
    </w:p>
    <w:p w14:paraId="415EBFA1" w14:textId="77777777" w:rsidR="00147818" w:rsidRDefault="00000000">
      <w:pPr>
        <w:ind w:left="18" w:firstLine="639"/>
        <w:rPr>
          <w:rFonts w:ascii="Times New Roman" w:hAnsi="Times New Roman" w:cs="Times New Roman"/>
          <w:i/>
          <w:sz w:val="28"/>
          <w:szCs w:val="28"/>
        </w:rPr>
      </w:pPr>
      <w:r>
        <w:rPr>
          <w:rFonts w:ascii="Times New Roman" w:hAnsi="Times New Roman" w:cs="Times New Roman"/>
          <w:b/>
          <w:i/>
          <w:sz w:val="28"/>
          <w:szCs w:val="28"/>
        </w:rPr>
        <w:t>Цели:</w:t>
      </w:r>
      <w:r>
        <w:rPr>
          <w:rFonts w:ascii="Times New Roman" w:hAnsi="Times New Roman" w:cs="Times New Roman"/>
          <w:i/>
          <w:sz w:val="28"/>
          <w:szCs w:val="28"/>
        </w:rPr>
        <w:t xml:space="preserve"> уточнить знания детей о школе, закрепить названия и назначение учебных принадлежностей;  развивать словарь по данной теме</w:t>
      </w:r>
    </w:p>
    <w:p w14:paraId="6AEA5575" w14:textId="77777777" w:rsidR="00147818" w:rsidRDefault="00000000">
      <w:pPr>
        <w:ind w:left="18" w:firstLine="638"/>
        <w:rPr>
          <w:rFonts w:ascii="Times New Roman" w:hAnsi="Times New Roman" w:cs="Times New Roman"/>
          <w:sz w:val="28"/>
          <w:szCs w:val="28"/>
        </w:rPr>
      </w:pPr>
      <w:r>
        <w:rPr>
          <w:rFonts w:ascii="Times New Roman" w:hAnsi="Times New Roman" w:cs="Times New Roman"/>
          <w:i/>
          <w:iCs/>
          <w:sz w:val="28"/>
          <w:szCs w:val="28"/>
        </w:rPr>
        <w:t>Задание:</w:t>
      </w:r>
      <w:r>
        <w:rPr>
          <w:rFonts w:ascii="Times New Roman" w:hAnsi="Times New Roman" w:cs="Times New Roman"/>
          <w:sz w:val="28"/>
          <w:szCs w:val="28"/>
        </w:rPr>
        <w:t xml:space="preserve"> Для школы нужно приготовить ранец и купить школьную одежду.</w:t>
      </w:r>
    </w:p>
    <w:p w14:paraId="3ADD5EC4"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Нужно из имеющихся у меня карточек выбрать ранец который вам нравится и объяснить почему именно этот выбрал. ( Стоимость каждого предмета 1 руб.)</w:t>
      </w:r>
    </w:p>
    <w:p w14:paraId="59896962" w14:textId="77777777" w:rsidR="00147818" w:rsidRDefault="00000000">
      <w:pPr>
        <w:ind w:left="18" w:firstLine="639"/>
        <w:rPr>
          <w:rFonts w:ascii="Times New Roman" w:hAnsi="Times New Roman" w:cs="Times New Roman"/>
          <w:b/>
          <w:sz w:val="28"/>
          <w:szCs w:val="28"/>
        </w:rPr>
      </w:pPr>
      <w:r>
        <w:rPr>
          <w:rFonts w:ascii="Times New Roman" w:hAnsi="Times New Roman" w:cs="Times New Roman"/>
          <w:b/>
          <w:sz w:val="28"/>
          <w:szCs w:val="28"/>
        </w:rPr>
        <w:lastRenderedPageBreak/>
        <w:t>Упражнение «Выбери себе школьную одежду»</w:t>
      </w:r>
    </w:p>
    <w:p w14:paraId="079CA8D3"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 xml:space="preserve">Из имеющихся карточек .ребёнок выбирает себе одежду для школы ( делит её на мужскую и женскую, детскую и взрослую). </w:t>
      </w:r>
    </w:p>
    <w:p w14:paraId="2005606D"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(см.приложение №18-19)</w:t>
      </w:r>
    </w:p>
    <w:p w14:paraId="0950EACD"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Психолог наклеивает выбранные карточки и дарит ребёнку он их купил на свои заработанные умственным трудом « деньги».</w:t>
      </w:r>
    </w:p>
    <w:tbl>
      <w:tblPr>
        <w:tblStyle w:val="af5"/>
        <w:tblW w:w="0" w:type="auto"/>
        <w:tblInd w:w="3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tblGrid>
      <w:tr w:rsidR="00147818" w14:paraId="0EEF1748" w14:textId="77777777">
        <w:trPr>
          <w:trHeight w:val="518"/>
        </w:trPr>
        <w:tc>
          <w:tcPr>
            <w:tcW w:w="2798" w:type="dxa"/>
            <w:shd w:val="clear" w:color="auto" w:fill="FFFF99"/>
          </w:tcPr>
          <w:p w14:paraId="004C6C9B" w14:textId="77777777" w:rsidR="00147818" w:rsidRDefault="00000000">
            <w:pPr>
              <w:ind w:left="18" w:firstLine="638"/>
              <w:jc w:val="center"/>
              <w:rPr>
                <w:rFonts w:ascii="Times New Roman" w:hAnsi="Times New Roman" w:cs="Times New Roman"/>
                <w:sz w:val="28"/>
                <w:szCs w:val="28"/>
              </w:rPr>
            </w:pPr>
            <w:r>
              <w:rPr>
                <w:rFonts w:ascii="Times New Roman" w:hAnsi="Times New Roman" w:cs="Times New Roman"/>
                <w:sz w:val="28"/>
                <w:szCs w:val="28"/>
              </w:rPr>
              <w:t>Я иду в школу</w:t>
            </w:r>
          </w:p>
        </w:tc>
      </w:tr>
      <w:tr w:rsidR="00147818" w14:paraId="29AEE1A5" w14:textId="77777777">
        <w:trPr>
          <w:trHeight w:val="1605"/>
        </w:trPr>
        <w:tc>
          <w:tcPr>
            <w:tcW w:w="2798" w:type="dxa"/>
          </w:tcPr>
          <w:p w14:paraId="055CD5A4" w14:textId="77777777" w:rsidR="00147818" w:rsidRDefault="00000000">
            <w:pPr>
              <w:ind w:left="18" w:firstLine="638"/>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g">
                  <w:drawing>
                    <wp:anchor distT="0" distB="0" distL="114300" distR="114300" simplePos="0" relativeHeight="251654656" behindDoc="0" locked="0" layoutInCell="1" allowOverlap="1" wp14:anchorId="26BFB096" wp14:editId="22E63978">
                      <wp:simplePos x="0" y="0"/>
                      <wp:positionH relativeFrom="column">
                        <wp:posOffset>220980</wp:posOffset>
                      </wp:positionH>
                      <wp:positionV relativeFrom="paragraph">
                        <wp:posOffset>197485</wp:posOffset>
                      </wp:positionV>
                      <wp:extent cx="1236980" cy="2640965"/>
                      <wp:effectExtent l="4445" t="4445" r="8255" b="6350"/>
                      <wp:wrapNone/>
                      <wp:docPr id="412" name="Группа 548"/>
                      <wp:cNvGraphicFramePr/>
                      <a:graphic xmlns:a="http://schemas.openxmlformats.org/drawingml/2006/main">
                        <a:graphicData uri="http://schemas.microsoft.com/office/word/2010/wordprocessingGroup">
                          <wpg:wgp>
                            <wpg:cNvGrpSpPr/>
                            <wpg:grpSpPr>
                              <a:xfrm>
                                <a:off x="0" y="0"/>
                                <a:ext cx="1236980" cy="2641035"/>
                                <a:chOff x="1168" y="4423"/>
                                <a:chExt cx="1800" cy="3928"/>
                              </a:xfrm>
                            </wpg:grpSpPr>
                            <wps:wsp>
                              <wps:cNvPr id="413" name="Прямоугольник 413"/>
                              <wps:cNvSpPr/>
                              <wps:spPr bwMode="auto">
                                <a:xfrm>
                                  <a:off x="1260" y="4423"/>
                                  <a:ext cx="1440" cy="1080"/>
                                </a:xfrm>
                                <a:prstGeom prst="rect">
                                  <a:avLst/>
                                </a:prstGeom>
                                <a:solidFill>
                                  <a:srgbClr val="CCFFFF"/>
                                </a:solidFill>
                                <a:ln w="9525" cap="flat" cmpd="sng">
                                  <a:solidFill>
                                    <a:srgbClr val="000000"/>
                                  </a:solidFill>
                                  <a:prstDash val="solid"/>
                                  <a:miter/>
                                  <a:headEnd type="none" w="med" len="med"/>
                                  <a:tailEnd type="none" w="med" len="med"/>
                                </a:ln>
                              </wps:spPr>
                              <wps:bodyPr rot="0">
                                <a:noAutofit/>
                              </wps:bodyPr>
                            </wps:wsp>
                            <wps:wsp>
                              <wps:cNvPr id="414" name="Прямоугольник 414"/>
                              <wps:cNvSpPr/>
                              <wps:spPr bwMode="auto">
                                <a:xfrm>
                                  <a:off x="1168" y="6012"/>
                                  <a:ext cx="1800" cy="2340"/>
                                </a:xfrm>
                                <a:prstGeom prst="rect">
                                  <a:avLst/>
                                </a:prstGeom>
                                <a:solidFill>
                                  <a:srgbClr val="CC99FF"/>
                                </a:solidFill>
                                <a:ln w="9525" cap="flat" cmpd="sng">
                                  <a:solidFill>
                                    <a:srgbClr val="000000"/>
                                  </a:solidFill>
                                  <a:prstDash val="solid"/>
                                  <a:miter/>
                                  <a:headEnd type="none" w="med" len="med"/>
                                  <a:tailEnd type="none" w="med" len="med"/>
                                </a:ln>
                              </wps:spPr>
                              <wps:bodyPr rot="0">
                                <a:noAutofit/>
                              </wps:bodyPr>
                            </wps:wsp>
                          </wpg:wgp>
                        </a:graphicData>
                      </a:graphic>
                    </wp:anchor>
                  </w:drawing>
                </mc:Choice>
                <mc:Fallback xmlns:wpsCustomData="http://www.wps.cn/officeDocument/2013/wpsCustomData">
                  <w:pict>
                    <v:group id="Группа 548" o:spid="_x0000_s1026" o:spt="203" style="position:absolute;left:0pt;margin-left:17.4pt;margin-top:15.55pt;height:207.95pt;width:97.4pt;z-index:251689984;mso-width-relative:page;mso-height-relative:page;" coordorigin="1168,4423" coordsize="1800,3928" o:gfxdata="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A0VVCt2gAAAAkBAAAPAAAAAAAAAAEAIAAAACIAAABkcnMvZG93bnJldi54bWxQSwEC&#10;FAAUAAAACACHTuJAd2/gCtYCAAATCAAADgAAAAAAAAABACAAAAApAQAAZHJzL2Uyb0RvYy54bWxQ&#10;SwUGAAAAAAYABgBZAQAAcQYAAAAA&#10;">
                      <o:lock v:ext="edit" aspectratio="f"/>
                      <v:rect id="_x0000_s1026" o:spid="_x0000_s1026" o:spt="1" style="position:absolute;left:1260;top:4423;height:1080;width:1440;" fillcolor="#CCFFFF" filled="t" stroked="t" coordsize="21600,21600" o:gfxdata="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ofX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rect>
                      <v:rect id="_x0000_s1026" o:spid="_x0000_s1026" o:spt="1" style="position:absolute;left:1168;top:6012;height:2340;width:1800;" fillcolor="#CC99FF" filled="t" stroked="t" coordsize="21600,21600" o:gfxdata="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M7li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rect>
                    </v:group>
                  </w:pict>
                </mc:Fallback>
              </mc:AlternateContent>
            </w:r>
            <w:r>
              <w:rPr>
                <w:rFonts w:ascii="Times New Roman" w:hAnsi="Times New Roman" w:cs="Times New Roman"/>
                <w:sz w:val="28"/>
                <w:szCs w:val="28"/>
              </w:rPr>
              <w:t>Мой ранец</w:t>
            </w:r>
          </w:p>
          <w:p w14:paraId="557CA410" w14:textId="77777777" w:rsidR="00147818" w:rsidRDefault="00147818">
            <w:pPr>
              <w:ind w:left="18" w:firstLine="638"/>
              <w:jc w:val="center"/>
              <w:rPr>
                <w:rFonts w:ascii="Times New Roman" w:hAnsi="Times New Roman" w:cs="Times New Roman"/>
                <w:sz w:val="28"/>
                <w:szCs w:val="28"/>
              </w:rPr>
            </w:pPr>
          </w:p>
        </w:tc>
      </w:tr>
      <w:tr w:rsidR="00147818" w14:paraId="4B8CA89C" w14:textId="77777777">
        <w:trPr>
          <w:trHeight w:val="3054"/>
        </w:trPr>
        <w:tc>
          <w:tcPr>
            <w:tcW w:w="2798" w:type="dxa"/>
          </w:tcPr>
          <w:p w14:paraId="35134F35" w14:textId="77777777" w:rsidR="00147818" w:rsidRDefault="00000000">
            <w:pPr>
              <w:ind w:left="18" w:firstLine="638"/>
              <w:jc w:val="center"/>
              <w:rPr>
                <w:rFonts w:ascii="Times New Roman" w:hAnsi="Times New Roman" w:cs="Times New Roman"/>
                <w:sz w:val="28"/>
                <w:szCs w:val="28"/>
              </w:rPr>
            </w:pPr>
            <w:r>
              <w:rPr>
                <w:rFonts w:ascii="Times New Roman" w:hAnsi="Times New Roman" w:cs="Times New Roman"/>
                <w:sz w:val="28"/>
                <w:szCs w:val="28"/>
              </w:rPr>
              <w:t>Моя одежда</w:t>
            </w:r>
          </w:p>
          <w:p w14:paraId="40D27D0B" w14:textId="77777777" w:rsidR="00147818" w:rsidRDefault="00147818">
            <w:pPr>
              <w:ind w:left="18" w:firstLine="638"/>
              <w:jc w:val="center"/>
              <w:rPr>
                <w:rFonts w:ascii="Times New Roman" w:hAnsi="Times New Roman" w:cs="Times New Roman"/>
                <w:sz w:val="28"/>
                <w:szCs w:val="28"/>
              </w:rPr>
            </w:pPr>
          </w:p>
          <w:p w14:paraId="6613F233" w14:textId="77777777" w:rsidR="00147818" w:rsidRDefault="00147818">
            <w:pPr>
              <w:ind w:left="18" w:firstLine="638"/>
              <w:jc w:val="center"/>
              <w:rPr>
                <w:rFonts w:ascii="Times New Roman" w:hAnsi="Times New Roman" w:cs="Times New Roman"/>
                <w:sz w:val="28"/>
                <w:szCs w:val="28"/>
              </w:rPr>
            </w:pPr>
          </w:p>
          <w:p w14:paraId="263F7B40" w14:textId="77777777" w:rsidR="00147818" w:rsidRDefault="00147818">
            <w:pPr>
              <w:ind w:left="18" w:firstLine="638"/>
              <w:jc w:val="center"/>
              <w:rPr>
                <w:rFonts w:ascii="Times New Roman" w:hAnsi="Times New Roman" w:cs="Times New Roman"/>
                <w:sz w:val="28"/>
                <w:szCs w:val="28"/>
              </w:rPr>
            </w:pPr>
          </w:p>
          <w:p w14:paraId="6C680F3A" w14:textId="77777777" w:rsidR="00147818" w:rsidRDefault="00147818">
            <w:pPr>
              <w:ind w:left="18" w:firstLine="638"/>
              <w:jc w:val="center"/>
              <w:rPr>
                <w:rFonts w:ascii="Times New Roman" w:hAnsi="Times New Roman" w:cs="Times New Roman"/>
                <w:sz w:val="28"/>
                <w:szCs w:val="28"/>
              </w:rPr>
            </w:pPr>
          </w:p>
          <w:p w14:paraId="6F1D2120" w14:textId="77777777" w:rsidR="00147818" w:rsidRDefault="00147818">
            <w:pPr>
              <w:ind w:left="18" w:firstLine="638"/>
              <w:jc w:val="center"/>
              <w:rPr>
                <w:rFonts w:ascii="Times New Roman" w:hAnsi="Times New Roman" w:cs="Times New Roman"/>
                <w:sz w:val="28"/>
                <w:szCs w:val="28"/>
              </w:rPr>
            </w:pPr>
          </w:p>
        </w:tc>
      </w:tr>
    </w:tbl>
    <w:p w14:paraId="6E2D365F"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Созданный образ школьника,  дети дарят родителям.</w:t>
      </w:r>
    </w:p>
    <w:p w14:paraId="578BC236"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 xml:space="preserve"> Оставшиеся деньги они несут в семью, как приз. </w:t>
      </w:r>
    </w:p>
    <w:p w14:paraId="27A67A72" w14:textId="77777777" w:rsidR="00147818" w:rsidRDefault="00000000">
      <w:pPr>
        <w:ind w:left="18" w:firstLine="639"/>
        <w:rPr>
          <w:rFonts w:ascii="Times New Roman" w:hAnsi="Times New Roman" w:cs="Times New Roman"/>
          <w:b/>
          <w:sz w:val="28"/>
          <w:szCs w:val="28"/>
        </w:rPr>
      </w:pPr>
      <w:r>
        <w:rPr>
          <w:rFonts w:ascii="Times New Roman" w:hAnsi="Times New Roman" w:cs="Times New Roman"/>
          <w:b/>
          <w:sz w:val="28"/>
          <w:szCs w:val="28"/>
          <w:lang w:val="en-US"/>
        </w:rPr>
        <w:t>V</w:t>
      </w:r>
      <w:r w:rsidRPr="00CC1284">
        <w:rPr>
          <w:rFonts w:ascii="Times New Roman" w:hAnsi="Times New Roman" w:cs="Times New Roman"/>
          <w:b/>
          <w:sz w:val="28"/>
          <w:szCs w:val="28"/>
        </w:rPr>
        <w:t>.</w:t>
      </w:r>
      <w:r>
        <w:rPr>
          <w:rFonts w:ascii="Times New Roman" w:hAnsi="Times New Roman" w:cs="Times New Roman"/>
          <w:b/>
          <w:sz w:val="28"/>
          <w:szCs w:val="28"/>
        </w:rPr>
        <w:t>Домашнее.задание:</w:t>
      </w:r>
    </w:p>
    <w:p w14:paraId="38B41F50" w14:textId="77777777" w:rsidR="00147818" w:rsidRDefault="00000000">
      <w:pPr>
        <w:ind w:left="18" w:firstLine="638"/>
        <w:rPr>
          <w:rFonts w:ascii="Times New Roman" w:hAnsi="Times New Roman" w:cs="Times New Roman"/>
          <w:bCs/>
          <w:sz w:val="28"/>
          <w:szCs w:val="28"/>
        </w:rPr>
      </w:pPr>
      <w:r>
        <w:rPr>
          <w:rFonts w:ascii="Times New Roman" w:hAnsi="Times New Roman" w:cs="Times New Roman"/>
          <w:bCs/>
          <w:sz w:val="28"/>
          <w:szCs w:val="28"/>
        </w:rPr>
        <w:t>1.Провести с детьми игру Измеряем объем и вес»  и практическую работу: «Измеряем рис и пшено» (см. приложение (9 и 10).</w:t>
      </w:r>
    </w:p>
    <w:p w14:paraId="712206DE" w14:textId="77777777" w:rsidR="00147818" w:rsidRDefault="00000000">
      <w:pPr>
        <w:ind w:left="18" w:firstLine="638"/>
        <w:rPr>
          <w:rFonts w:ascii="Times New Roman" w:hAnsi="Times New Roman" w:cs="Times New Roman"/>
          <w:bCs/>
          <w:sz w:val="28"/>
          <w:szCs w:val="28"/>
        </w:rPr>
      </w:pPr>
      <w:r>
        <w:rPr>
          <w:rFonts w:ascii="Times New Roman" w:hAnsi="Times New Roman" w:cs="Times New Roman"/>
          <w:bCs/>
          <w:sz w:val="28"/>
          <w:szCs w:val="28"/>
        </w:rPr>
        <w:t>2. Провести беседу  о школе.</w:t>
      </w:r>
    </w:p>
    <w:p w14:paraId="416E6570" w14:textId="77777777" w:rsidR="00147818" w:rsidRDefault="00000000">
      <w:pPr>
        <w:numPr>
          <w:ilvl w:val="0"/>
          <w:numId w:val="78"/>
        </w:numPr>
        <w:ind w:left="18" w:firstLine="638"/>
        <w:rPr>
          <w:rFonts w:ascii="Times New Roman" w:hAnsi="Times New Roman" w:cs="Times New Roman"/>
          <w:sz w:val="28"/>
          <w:szCs w:val="28"/>
        </w:rPr>
      </w:pPr>
      <w:r>
        <w:rPr>
          <w:rFonts w:ascii="Times New Roman" w:hAnsi="Times New Roman" w:cs="Times New Roman"/>
          <w:sz w:val="28"/>
          <w:szCs w:val="28"/>
        </w:rPr>
        <w:t>Зачем дети ходят в школу?</w:t>
      </w:r>
    </w:p>
    <w:p w14:paraId="43365E04" w14:textId="77777777" w:rsidR="00147818" w:rsidRDefault="00000000">
      <w:pPr>
        <w:numPr>
          <w:ilvl w:val="0"/>
          <w:numId w:val="78"/>
        </w:numPr>
        <w:ind w:left="18" w:firstLine="638"/>
        <w:rPr>
          <w:rFonts w:ascii="Times New Roman" w:hAnsi="Times New Roman" w:cs="Times New Roman"/>
          <w:sz w:val="28"/>
          <w:szCs w:val="28"/>
        </w:rPr>
      </w:pPr>
      <w:r>
        <w:rPr>
          <w:rFonts w:ascii="Times New Roman" w:hAnsi="Times New Roman" w:cs="Times New Roman"/>
          <w:sz w:val="28"/>
          <w:szCs w:val="28"/>
        </w:rPr>
        <w:t>В какое время года дети начинают учиться?</w:t>
      </w:r>
    </w:p>
    <w:p w14:paraId="17C1A19D" w14:textId="77777777" w:rsidR="00147818" w:rsidRDefault="00000000">
      <w:pPr>
        <w:numPr>
          <w:ilvl w:val="0"/>
          <w:numId w:val="78"/>
        </w:numPr>
        <w:ind w:left="18" w:firstLine="638"/>
        <w:rPr>
          <w:rFonts w:ascii="Times New Roman" w:hAnsi="Times New Roman" w:cs="Times New Roman"/>
          <w:sz w:val="28"/>
          <w:szCs w:val="28"/>
        </w:rPr>
      </w:pPr>
      <w:r>
        <w:rPr>
          <w:rFonts w:ascii="Times New Roman" w:hAnsi="Times New Roman" w:cs="Times New Roman"/>
          <w:sz w:val="28"/>
          <w:szCs w:val="28"/>
        </w:rPr>
        <w:t>Как называют детей, которые ходят в школу? (Ученики, ученицы, школьники, учащиеся.)</w:t>
      </w:r>
    </w:p>
    <w:p w14:paraId="7A61B58F" w14:textId="77777777" w:rsidR="00147818" w:rsidRDefault="00000000">
      <w:pPr>
        <w:numPr>
          <w:ilvl w:val="0"/>
          <w:numId w:val="78"/>
        </w:numPr>
        <w:ind w:left="18" w:firstLine="638"/>
        <w:rPr>
          <w:rFonts w:ascii="Times New Roman" w:hAnsi="Times New Roman" w:cs="Times New Roman"/>
          <w:sz w:val="28"/>
          <w:szCs w:val="28"/>
        </w:rPr>
      </w:pPr>
      <w:r>
        <w:rPr>
          <w:rFonts w:ascii="Times New Roman" w:hAnsi="Times New Roman" w:cs="Times New Roman"/>
          <w:sz w:val="28"/>
          <w:szCs w:val="28"/>
        </w:rPr>
        <w:t>Подберите к слову «учить» одинаково звучащие слова.</w:t>
      </w:r>
    </w:p>
    <w:p w14:paraId="117F31A1" w14:textId="77777777" w:rsidR="00147818" w:rsidRDefault="00000000">
      <w:pPr>
        <w:spacing w:line="240" w:lineRule="auto"/>
        <w:ind w:left="18" w:firstLine="638"/>
        <w:rPr>
          <w:rFonts w:ascii="Times New Roman" w:hAnsi="Times New Roman" w:cs="Times New Roman"/>
          <w:bCs/>
          <w:sz w:val="28"/>
          <w:szCs w:val="28"/>
        </w:rPr>
      </w:pPr>
      <w:r>
        <w:rPr>
          <w:rFonts w:ascii="Times New Roman" w:hAnsi="Times New Roman" w:cs="Times New Roman"/>
          <w:bCs/>
          <w:sz w:val="28"/>
          <w:szCs w:val="28"/>
        </w:rPr>
        <w:t>3.Провести игру «Лексикон»</w:t>
      </w:r>
    </w:p>
    <w:p w14:paraId="579F9892" w14:textId="77777777" w:rsidR="00147818" w:rsidRDefault="00000000">
      <w:pPr>
        <w:spacing w:line="240" w:lineRule="auto"/>
        <w:ind w:left="18" w:firstLine="638"/>
        <w:rPr>
          <w:rFonts w:ascii="Times New Roman" w:hAnsi="Times New Roman" w:cs="Times New Roman"/>
          <w:sz w:val="28"/>
          <w:szCs w:val="28"/>
        </w:rPr>
      </w:pPr>
      <w:r>
        <w:rPr>
          <w:rFonts w:ascii="Times New Roman" w:hAnsi="Times New Roman" w:cs="Times New Roman"/>
          <w:sz w:val="28"/>
          <w:szCs w:val="28"/>
        </w:rPr>
        <w:t xml:space="preserve">Ответьте на вопрос: </w:t>
      </w:r>
    </w:p>
    <w:p w14:paraId="20AD03E4" w14:textId="77777777" w:rsidR="00147818" w:rsidRDefault="00000000">
      <w:pPr>
        <w:numPr>
          <w:ilvl w:val="0"/>
          <w:numId w:val="79"/>
        </w:numPr>
        <w:ind w:left="18" w:firstLine="638"/>
        <w:rPr>
          <w:rFonts w:ascii="Times New Roman" w:hAnsi="Times New Roman" w:cs="Times New Roman"/>
          <w:bCs/>
          <w:iCs/>
          <w:sz w:val="28"/>
          <w:szCs w:val="28"/>
        </w:rPr>
      </w:pPr>
      <w:r>
        <w:rPr>
          <w:rFonts w:ascii="Times New Roman" w:hAnsi="Times New Roman" w:cs="Times New Roman"/>
          <w:bCs/>
          <w:iCs/>
          <w:sz w:val="28"/>
          <w:szCs w:val="28"/>
        </w:rPr>
        <w:lastRenderedPageBreak/>
        <w:t>Какая бывает одежда, обувь, головные уборы  (зимняя, летняя, демисезонная, хлопчатобумажная, шелковая, кожаная, резиновая, домашняя, праздничная, будничная…)</w:t>
      </w:r>
    </w:p>
    <w:p w14:paraId="287AF60E" w14:textId="77777777" w:rsidR="00147818" w:rsidRDefault="00000000">
      <w:pPr>
        <w:numPr>
          <w:ilvl w:val="0"/>
          <w:numId w:val="79"/>
        </w:numPr>
        <w:ind w:left="18" w:firstLine="638"/>
        <w:rPr>
          <w:rFonts w:ascii="Times New Roman" w:hAnsi="Times New Roman" w:cs="Times New Roman"/>
          <w:bCs/>
          <w:iCs/>
          <w:sz w:val="28"/>
          <w:szCs w:val="28"/>
        </w:rPr>
      </w:pPr>
      <w:r>
        <w:rPr>
          <w:rFonts w:ascii="Times New Roman" w:hAnsi="Times New Roman" w:cs="Times New Roman"/>
          <w:bCs/>
          <w:iCs/>
          <w:sz w:val="28"/>
          <w:szCs w:val="28"/>
        </w:rPr>
        <w:t>Кто шьёт, ремонтирует одежду, головные уборы, обувь</w:t>
      </w:r>
    </w:p>
    <w:p w14:paraId="103E41B8" w14:textId="77777777" w:rsidR="00147818" w:rsidRDefault="00000000">
      <w:pPr>
        <w:ind w:left="18" w:firstLine="638"/>
        <w:rPr>
          <w:rFonts w:ascii="Times New Roman" w:hAnsi="Times New Roman" w:cs="Times New Roman"/>
          <w:bCs/>
          <w:iCs/>
          <w:sz w:val="28"/>
          <w:szCs w:val="28"/>
        </w:rPr>
      </w:pPr>
      <w:r>
        <w:rPr>
          <w:rFonts w:ascii="Times New Roman" w:hAnsi="Times New Roman" w:cs="Times New Roman"/>
          <w:bCs/>
          <w:iCs/>
          <w:sz w:val="28"/>
          <w:szCs w:val="28"/>
        </w:rPr>
        <w:t>(швея, портной, закройщица, сапожник…)</w:t>
      </w:r>
    </w:p>
    <w:p w14:paraId="3F6BE006" w14:textId="77777777" w:rsidR="00147818" w:rsidRDefault="00000000">
      <w:pPr>
        <w:ind w:left="18" w:firstLine="638"/>
        <w:rPr>
          <w:rFonts w:ascii="Times New Roman" w:hAnsi="Times New Roman" w:cs="Times New Roman"/>
          <w:sz w:val="28"/>
          <w:szCs w:val="28"/>
        </w:rPr>
      </w:pPr>
      <w:r>
        <w:rPr>
          <w:rFonts w:ascii="Times New Roman" w:hAnsi="Times New Roman" w:cs="Times New Roman"/>
          <w:sz w:val="28"/>
          <w:szCs w:val="28"/>
        </w:rPr>
        <w:t>4.Родителям нужно познакомить детей с 1 руб, 5 руб., 10 руб., 50 руб. и т.д.</w:t>
      </w:r>
    </w:p>
    <w:p w14:paraId="287E1827" w14:textId="77777777" w:rsidR="00147818" w:rsidRDefault="00147818">
      <w:pPr>
        <w:ind w:left="18" w:firstLine="638"/>
        <w:rPr>
          <w:rFonts w:ascii="Times New Roman" w:hAnsi="Times New Roman" w:cs="Times New Roman"/>
          <w:i/>
          <w:sz w:val="28"/>
          <w:szCs w:val="28"/>
        </w:rPr>
      </w:pPr>
    </w:p>
    <w:p w14:paraId="08715F12" w14:textId="77777777" w:rsidR="00147818" w:rsidRDefault="00000000">
      <w:pPr>
        <w:ind w:left="18" w:firstLine="729"/>
        <w:rPr>
          <w:rFonts w:ascii="Times New Roman" w:hAnsi="Times New Roman" w:cs="Times New Roman"/>
          <w:i/>
          <w:sz w:val="32"/>
          <w:szCs w:val="32"/>
        </w:rPr>
      </w:pPr>
      <w:r>
        <w:rPr>
          <w:rFonts w:ascii="Times New Roman" w:hAnsi="Times New Roman" w:cs="Times New Roman"/>
          <w:i/>
          <w:sz w:val="32"/>
          <w:szCs w:val="32"/>
        </w:rPr>
        <w:t>Психолог прощается с детьми и родителями, раздаёт персональные рекомендации и буклеты.</w:t>
      </w:r>
    </w:p>
    <w:p w14:paraId="0058F349" w14:textId="77777777" w:rsidR="00147818" w:rsidRDefault="00000000">
      <w:pPr>
        <w:ind w:left="18" w:firstLine="729"/>
        <w:rPr>
          <w:rFonts w:ascii="Times New Roman" w:hAnsi="Times New Roman" w:cs="Times New Roman"/>
          <w:i/>
          <w:sz w:val="32"/>
          <w:szCs w:val="32"/>
        </w:rPr>
      </w:pPr>
      <w:r>
        <w:rPr>
          <w:rFonts w:ascii="Times New Roman" w:hAnsi="Times New Roman" w:cs="Times New Roman"/>
          <w:i/>
          <w:sz w:val="32"/>
          <w:szCs w:val="32"/>
        </w:rPr>
        <w:t xml:space="preserve">Поздравляет с окончанием занятий и желает успехов в школьной жизни. </w:t>
      </w:r>
    </w:p>
    <w:sectPr w:rsidR="00147818">
      <w:footerReference w:type="default" r:id="rId107"/>
      <w:pgSz w:w="11906" w:h="16838"/>
      <w:pgMar w:top="1134" w:right="850" w:bottom="1134" w:left="1701"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36492" w14:textId="77777777" w:rsidR="00C51234" w:rsidRDefault="00C51234">
      <w:pPr>
        <w:spacing w:line="240" w:lineRule="auto"/>
      </w:pPr>
      <w:r>
        <w:separator/>
      </w:r>
    </w:p>
  </w:endnote>
  <w:endnote w:type="continuationSeparator" w:id="0">
    <w:p w14:paraId="11E952AF" w14:textId="77777777" w:rsidR="00C51234" w:rsidRDefault="00C512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var(--depot-font-size-text-m-pa">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sans-serif">
    <w:altName w:val="Segoe Print"/>
    <w:charset w:val="00"/>
    <w:family w:val="auto"/>
    <w:pitch w:val="default"/>
  </w:font>
  <w:font w:name="var(--depot-font-size-title-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9571D" w14:textId="77777777" w:rsidR="00147818" w:rsidRDefault="00000000">
    <w:pPr>
      <w:pStyle w:val="af1"/>
    </w:pPr>
    <w:r>
      <w:rPr>
        <w:noProof/>
      </w:rPr>
      <mc:AlternateContent>
        <mc:Choice Requires="wps">
          <w:drawing>
            <wp:anchor distT="0" distB="0" distL="114300" distR="114300" simplePos="0" relativeHeight="251660288" behindDoc="0" locked="0" layoutInCell="1" allowOverlap="1" wp14:anchorId="4BF55CA5" wp14:editId="1EEFFE49">
              <wp:simplePos x="0" y="0"/>
              <wp:positionH relativeFrom="margin">
                <wp:align>center</wp:align>
              </wp:positionH>
              <wp:positionV relativeFrom="paragraph">
                <wp:posOffset>0</wp:posOffset>
              </wp:positionV>
              <wp:extent cx="1828800" cy="1828800"/>
              <wp:effectExtent l="0" t="0" r="0" b="0"/>
              <wp:wrapNone/>
              <wp:docPr id="299" name="Текстовое поле 2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95CB2" w14:textId="77777777" w:rsidR="00147818" w:rsidRDefault="00000000">
                          <w:pPr>
                            <w:pStyle w:val="af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BF55CA5" id="_x0000_t202" coordsize="21600,21600" o:spt="202" path="m,l,21600r21600,l21600,xe">
              <v:stroke joinstyle="miter"/>
              <v:path gradientshapeok="t" o:connecttype="rect"/>
            </v:shapetype>
            <v:shape id="Текстовое поле 29" o:spid="_x0000_s1099"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" filled="f" stroked="f" strokeweight=".5pt">
              <v:textbox style="mso-fit-shape-to-text:t" inset="0,0,0,0">
                <w:txbxContent>
                  <w:p w14:paraId="03A95CB2" w14:textId="77777777" w:rsidR="00147818" w:rsidRDefault="00000000">
                    <w:pPr>
                      <w:pStyle w:val="af1"/>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6C881" w14:textId="77777777" w:rsidR="00147818" w:rsidRDefault="00147818">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F7663" w14:textId="77777777" w:rsidR="00147818" w:rsidRDefault="00000000">
    <w:pPr>
      <w:pStyle w:val="af1"/>
    </w:pPr>
    <w:r>
      <w:rPr>
        <w:noProof/>
      </w:rPr>
      <mc:AlternateContent>
        <mc:Choice Requires="wps">
          <w:drawing>
            <wp:anchor distT="0" distB="0" distL="114300" distR="114300" simplePos="0" relativeHeight="251669504" behindDoc="0" locked="0" layoutInCell="1" allowOverlap="1" wp14:anchorId="77FB06EA" wp14:editId="74453B63">
              <wp:simplePos x="0" y="0"/>
              <wp:positionH relativeFrom="margin">
                <wp:align>center</wp:align>
              </wp:positionH>
              <wp:positionV relativeFrom="paragraph">
                <wp:posOffset>0</wp:posOffset>
              </wp:positionV>
              <wp:extent cx="1828800" cy="1828800"/>
              <wp:effectExtent l="0" t="0" r="0" b="0"/>
              <wp:wrapNone/>
              <wp:docPr id="415" name="Текстовое поле 8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43F09" w14:textId="77777777" w:rsidR="00147818" w:rsidRDefault="00000000">
                          <w:pPr>
                            <w:pStyle w:val="af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FB06EA" id="_x0000_t202" coordsize="21600,21600" o:spt="202" path="m,l,21600r21600,l21600,xe">
              <v:stroke joinstyle="miter"/>
              <v:path gradientshapeok="t" o:connecttype="rect"/>
            </v:shapetype>
            <v:shape id="Текстовое поле 87" o:spid="_x0000_s1100" type="#_x0000_t202" style="position:absolute;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" filled="f" stroked="f" strokeweight=".5pt">
              <v:textbox style="mso-fit-shape-to-text:t" inset="0,0,0,0">
                <w:txbxContent>
                  <w:p w14:paraId="5C743F09" w14:textId="77777777" w:rsidR="00147818" w:rsidRDefault="00000000">
                    <w:pPr>
                      <w:pStyle w:val="af1"/>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FD983" w14:textId="77777777" w:rsidR="00C51234" w:rsidRDefault="00C51234">
      <w:pPr>
        <w:spacing w:after="0"/>
      </w:pPr>
      <w:r>
        <w:separator/>
      </w:r>
    </w:p>
  </w:footnote>
  <w:footnote w:type="continuationSeparator" w:id="0">
    <w:p w14:paraId="6AEB6AF8" w14:textId="77777777" w:rsidR="00C51234" w:rsidRDefault="00C5123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3A4B87"/>
    <w:multiLevelType w:val="multilevel"/>
    <w:tmpl w:val="813A4B87"/>
    <w:lvl w:ilvl="0">
      <w:start w:val="1"/>
      <w:numFmt w:val="decimal"/>
      <w:lvlText w:val="%1."/>
      <w:lvlJc w:val="left"/>
      <w:pPr>
        <w:tabs>
          <w:tab w:val="left" w:pos="720"/>
        </w:tabs>
        <w:ind w:left="720" w:hanging="360"/>
      </w:pPr>
      <w:rPr>
        <w:rFont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845B5372"/>
    <w:multiLevelType w:val="multilevel"/>
    <w:tmpl w:val="845B5372"/>
    <w:lvl w:ilvl="0">
      <w:start w:val="1"/>
      <w:numFmt w:val="decimal"/>
      <w:lvlText w:val="%1."/>
      <w:lvlJc w:val="left"/>
      <w:pPr>
        <w:tabs>
          <w:tab w:val="left" w:pos="2700"/>
        </w:tabs>
        <w:ind w:left="900" w:firstLine="0"/>
      </w:pPr>
      <w:rPr>
        <w:rFonts w:hint="default"/>
      </w:rPr>
    </w:lvl>
    <w:lvl w:ilvl="1">
      <w:start w:val="1"/>
      <w:numFmt w:val="lowerLetter"/>
      <w:lvlText w:val="%2."/>
      <w:lvlJc w:val="left"/>
      <w:pPr>
        <w:tabs>
          <w:tab w:val="left" w:pos="2340"/>
        </w:tabs>
        <w:ind w:left="2340" w:hanging="360"/>
      </w:pPr>
    </w:lvl>
    <w:lvl w:ilvl="2">
      <w:start w:val="1"/>
      <w:numFmt w:val="lowerRoman"/>
      <w:lvlText w:val="%3."/>
      <w:lvlJc w:val="right"/>
      <w:pPr>
        <w:tabs>
          <w:tab w:val="left" w:pos="3060"/>
        </w:tabs>
        <w:ind w:left="3060" w:hanging="180"/>
      </w:pPr>
    </w:lvl>
    <w:lvl w:ilvl="3">
      <w:start w:val="1"/>
      <w:numFmt w:val="decimal"/>
      <w:lvlText w:val="%4."/>
      <w:lvlJc w:val="left"/>
      <w:pPr>
        <w:tabs>
          <w:tab w:val="left" w:pos="3780"/>
        </w:tabs>
        <w:ind w:left="3780" w:hanging="360"/>
      </w:pPr>
    </w:lvl>
    <w:lvl w:ilvl="4">
      <w:start w:val="1"/>
      <w:numFmt w:val="lowerLetter"/>
      <w:lvlText w:val="%5."/>
      <w:lvlJc w:val="left"/>
      <w:pPr>
        <w:tabs>
          <w:tab w:val="left" w:pos="4500"/>
        </w:tabs>
        <w:ind w:left="4500" w:hanging="360"/>
      </w:pPr>
    </w:lvl>
    <w:lvl w:ilvl="5">
      <w:start w:val="1"/>
      <w:numFmt w:val="lowerRoman"/>
      <w:lvlText w:val="%6."/>
      <w:lvlJc w:val="right"/>
      <w:pPr>
        <w:tabs>
          <w:tab w:val="left" w:pos="5220"/>
        </w:tabs>
        <w:ind w:left="5220" w:hanging="180"/>
      </w:pPr>
    </w:lvl>
    <w:lvl w:ilvl="6">
      <w:start w:val="1"/>
      <w:numFmt w:val="decimal"/>
      <w:lvlText w:val="%7."/>
      <w:lvlJc w:val="left"/>
      <w:pPr>
        <w:tabs>
          <w:tab w:val="left" w:pos="5940"/>
        </w:tabs>
        <w:ind w:left="5940" w:hanging="360"/>
      </w:pPr>
    </w:lvl>
    <w:lvl w:ilvl="7">
      <w:start w:val="1"/>
      <w:numFmt w:val="lowerLetter"/>
      <w:lvlText w:val="%8."/>
      <w:lvlJc w:val="left"/>
      <w:pPr>
        <w:tabs>
          <w:tab w:val="left" w:pos="6660"/>
        </w:tabs>
        <w:ind w:left="6660" w:hanging="360"/>
      </w:pPr>
    </w:lvl>
    <w:lvl w:ilvl="8">
      <w:start w:val="1"/>
      <w:numFmt w:val="lowerRoman"/>
      <w:lvlText w:val="%9."/>
      <w:lvlJc w:val="right"/>
      <w:pPr>
        <w:tabs>
          <w:tab w:val="left" w:pos="7380"/>
        </w:tabs>
        <w:ind w:left="7380" w:hanging="180"/>
      </w:pPr>
    </w:lvl>
  </w:abstractNum>
  <w:abstractNum w:abstractNumId="2" w15:restartNumberingAfterBreak="0">
    <w:nsid w:val="8461FADE"/>
    <w:multiLevelType w:val="multilevel"/>
    <w:tmpl w:val="8461FADE"/>
    <w:lvl w:ilvl="0">
      <w:start w:val="1"/>
      <w:numFmt w:val="decimal"/>
      <w:lvlText w:val="%1."/>
      <w:lvlJc w:val="left"/>
      <w:pPr>
        <w:tabs>
          <w:tab w:val="left" w:pos="425"/>
        </w:tabs>
        <w:ind w:left="865" w:hanging="425"/>
      </w:pPr>
      <w:rPr>
        <w:rFont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8CAEB125"/>
    <w:multiLevelType w:val="multilevel"/>
    <w:tmpl w:val="8CAEB12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91995D4F"/>
    <w:multiLevelType w:val="multilevel"/>
    <w:tmpl w:val="91995D4F"/>
    <w:lvl w:ilvl="0">
      <w:numFmt w:val="bullet"/>
      <w:lvlText w:val="-"/>
      <w:lvlJc w:val="left"/>
      <w:pPr>
        <w:tabs>
          <w:tab w:val="left" w:pos="900"/>
        </w:tabs>
        <w:ind w:left="900" w:firstLine="0"/>
      </w:pPr>
      <w:rPr>
        <w:rFonts w:ascii="Times New Roman" w:eastAsia="Times New Roman" w:hAnsi="Times New Roman" w:cs="Times New Roman" w:hint="default"/>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5" w15:restartNumberingAfterBreak="0">
    <w:nsid w:val="9239341B"/>
    <w:multiLevelType w:val="multilevel"/>
    <w:tmpl w:val="9239341B"/>
    <w:lvl w:ilvl="0">
      <w:start w:val="1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9288B902"/>
    <w:multiLevelType w:val="multilevel"/>
    <w:tmpl w:val="9288B902"/>
    <w:lvl w:ilvl="0">
      <w:start w:val="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9C8AC8EF"/>
    <w:multiLevelType w:val="multilevel"/>
    <w:tmpl w:val="9C8AC8EF"/>
    <w:lvl w:ilvl="0">
      <w:numFmt w:val="bullet"/>
      <w:lvlText w:val="-"/>
      <w:lvlJc w:val="left"/>
      <w:pPr>
        <w:tabs>
          <w:tab w:val="left" w:pos="0"/>
        </w:tabs>
        <w:ind w:left="0"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A0C93552"/>
    <w:multiLevelType w:val="multilevel"/>
    <w:tmpl w:val="A0C93552"/>
    <w:lvl w:ilvl="0">
      <w:start w:val="1"/>
      <w:numFmt w:val="decimal"/>
      <w:lvlText w:val="%1."/>
      <w:lvlJc w:val="left"/>
      <w:pPr>
        <w:tabs>
          <w:tab w:val="left" w:pos="425"/>
        </w:tabs>
        <w:ind w:left="425" w:hanging="425"/>
      </w:pPr>
      <w:rPr>
        <w:rFont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A0F05207"/>
    <w:multiLevelType w:val="multilevel"/>
    <w:tmpl w:val="A0F05207"/>
    <w:lvl w:ilvl="0">
      <w:start w:val="1"/>
      <w:numFmt w:val="decimal"/>
      <w:lvlText w:val="%1."/>
      <w:lvlJc w:val="left"/>
      <w:pPr>
        <w:tabs>
          <w:tab w:val="left" w:pos="425"/>
        </w:tabs>
        <w:ind w:left="425" w:hanging="205"/>
      </w:pPr>
      <w:rPr>
        <w:rFonts w:ascii="Times New Roman" w:eastAsia="Times New Roman" w:hAnsi="Times New Roman" w:hint="default"/>
      </w:rPr>
    </w:lvl>
    <w:lvl w:ilvl="1">
      <w:start w:val="1"/>
      <w:numFmt w:val="lowerLetter"/>
      <w:lvlText w:val="%2."/>
      <w:lvlJc w:val="left"/>
      <w:pPr>
        <w:tabs>
          <w:tab w:val="left" w:pos="425"/>
        </w:tabs>
        <w:ind w:left="425" w:firstLine="875"/>
      </w:pPr>
      <w:rPr>
        <w:rFonts w:ascii="Courier New" w:hAnsi="Courier New" w:hint="default"/>
      </w:rPr>
    </w:lvl>
    <w:lvl w:ilvl="2">
      <w:start w:val="1"/>
      <w:numFmt w:val="lowerRoman"/>
      <w:lvlText w:val="%3."/>
      <w:lvlJc w:val="left"/>
      <w:pPr>
        <w:tabs>
          <w:tab w:val="left" w:pos="425"/>
        </w:tabs>
        <w:ind w:left="425" w:firstLine="1595"/>
      </w:pPr>
      <w:rPr>
        <w:rFonts w:ascii="Wingdings" w:hAnsi="Wingdings" w:hint="default"/>
      </w:rPr>
    </w:lvl>
    <w:lvl w:ilvl="3">
      <w:start w:val="1"/>
      <w:numFmt w:val="decimal"/>
      <w:lvlText w:val="%4."/>
      <w:lvlJc w:val="left"/>
      <w:pPr>
        <w:tabs>
          <w:tab w:val="left" w:pos="425"/>
        </w:tabs>
        <w:ind w:left="425" w:firstLine="2315"/>
      </w:pPr>
      <w:rPr>
        <w:rFonts w:ascii="Symbol" w:hAnsi="Symbol" w:hint="default"/>
      </w:rPr>
    </w:lvl>
    <w:lvl w:ilvl="4">
      <w:start w:val="1"/>
      <w:numFmt w:val="lowerLetter"/>
      <w:lvlText w:val="%5."/>
      <w:lvlJc w:val="left"/>
      <w:pPr>
        <w:tabs>
          <w:tab w:val="left" w:pos="425"/>
        </w:tabs>
        <w:ind w:left="425" w:firstLine="3035"/>
      </w:pPr>
      <w:rPr>
        <w:rFonts w:ascii="Courier New" w:hAnsi="Courier New" w:hint="default"/>
      </w:rPr>
    </w:lvl>
    <w:lvl w:ilvl="5">
      <w:start w:val="1"/>
      <w:numFmt w:val="lowerRoman"/>
      <w:lvlText w:val="%6."/>
      <w:lvlJc w:val="left"/>
      <w:pPr>
        <w:tabs>
          <w:tab w:val="left" w:pos="425"/>
        </w:tabs>
        <w:ind w:left="425" w:firstLine="3755"/>
      </w:pPr>
      <w:rPr>
        <w:rFonts w:ascii="Wingdings" w:hAnsi="Wingdings" w:hint="default"/>
      </w:rPr>
    </w:lvl>
    <w:lvl w:ilvl="6">
      <w:start w:val="1"/>
      <w:numFmt w:val="decimal"/>
      <w:lvlText w:val="%7."/>
      <w:lvlJc w:val="left"/>
      <w:pPr>
        <w:tabs>
          <w:tab w:val="left" w:pos="425"/>
        </w:tabs>
        <w:ind w:left="425" w:firstLine="4475"/>
      </w:pPr>
      <w:rPr>
        <w:rFonts w:ascii="Symbol" w:hAnsi="Symbol" w:hint="default"/>
      </w:rPr>
    </w:lvl>
    <w:lvl w:ilvl="7">
      <w:start w:val="1"/>
      <w:numFmt w:val="lowerLetter"/>
      <w:lvlText w:val="%8."/>
      <w:lvlJc w:val="left"/>
      <w:pPr>
        <w:tabs>
          <w:tab w:val="left" w:pos="425"/>
        </w:tabs>
        <w:ind w:left="425" w:firstLine="5195"/>
      </w:pPr>
      <w:rPr>
        <w:rFonts w:ascii="Courier New" w:hAnsi="Courier New" w:hint="default"/>
      </w:rPr>
    </w:lvl>
    <w:lvl w:ilvl="8">
      <w:start w:val="1"/>
      <w:numFmt w:val="lowerRoman"/>
      <w:lvlText w:val="%9."/>
      <w:lvlJc w:val="left"/>
      <w:pPr>
        <w:tabs>
          <w:tab w:val="left" w:pos="425"/>
        </w:tabs>
        <w:ind w:left="425" w:firstLine="5915"/>
      </w:pPr>
      <w:rPr>
        <w:rFonts w:ascii="Wingdings" w:hAnsi="Wingdings" w:hint="default"/>
      </w:rPr>
    </w:lvl>
  </w:abstractNum>
  <w:abstractNum w:abstractNumId="10" w15:restartNumberingAfterBreak="0">
    <w:nsid w:val="B0F1ACD9"/>
    <w:multiLevelType w:val="multilevel"/>
    <w:tmpl w:val="B0F1ACD9"/>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11" w15:restartNumberingAfterBreak="0">
    <w:nsid w:val="B23A94A9"/>
    <w:multiLevelType w:val="multilevel"/>
    <w:tmpl w:val="B23A94A9"/>
    <w:lvl w:ilvl="0">
      <w:start w:val="1"/>
      <w:numFmt w:val="bullet"/>
      <w:lvlText w:val=""/>
      <w:lvlJc w:val="left"/>
      <w:pPr>
        <w:tabs>
          <w:tab w:val="left" w:pos="360"/>
        </w:tabs>
        <w:ind w:left="360" w:hanging="360"/>
      </w:pPr>
      <w:rPr>
        <w:rFonts w:ascii="Symbol" w:hAnsi="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B53F3350"/>
    <w:multiLevelType w:val="multilevel"/>
    <w:tmpl w:val="B53F3350"/>
    <w:lvl w:ilvl="0">
      <w:numFmt w:val="bullet"/>
      <w:lvlText w:val="-"/>
      <w:lvlJc w:val="left"/>
      <w:pPr>
        <w:tabs>
          <w:tab w:val="left" w:pos="900"/>
        </w:tabs>
        <w:ind w:left="900" w:firstLine="0"/>
      </w:pPr>
      <w:rPr>
        <w:rFonts w:ascii="Times New Roman" w:eastAsia="Times New Roman" w:hAnsi="Times New Roman" w:cs="Times New Roman" w:hint="default"/>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13" w15:restartNumberingAfterBreak="0">
    <w:nsid w:val="B5E306ED"/>
    <w:multiLevelType w:val="multilevel"/>
    <w:tmpl w:val="B5E306ED"/>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B88D21A8"/>
    <w:multiLevelType w:val="multilevel"/>
    <w:tmpl w:val="B88D21A8"/>
    <w:lvl w:ilvl="0">
      <w:start w:val="1"/>
      <w:numFmt w:val="bullet"/>
      <w:lvlText w:val=""/>
      <w:lvlJc w:val="left"/>
      <w:pPr>
        <w:tabs>
          <w:tab w:val="left" w:pos="1260"/>
        </w:tabs>
        <w:ind w:left="1260" w:hanging="360"/>
      </w:pPr>
      <w:rPr>
        <w:rFonts w:ascii="Symbol" w:hAnsi="Symbol" w:hint="default"/>
        <w:color w:val="auto"/>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15" w15:restartNumberingAfterBreak="0">
    <w:nsid w:val="B8CEF35B"/>
    <w:multiLevelType w:val="multilevel"/>
    <w:tmpl w:val="B8CEF35B"/>
    <w:lvl w:ilvl="0">
      <w:start w:val="1"/>
      <w:numFmt w:val="none"/>
      <w:lvlText w:val="%1."/>
      <w:lvlJc w:val="left"/>
      <w:pPr>
        <w:tabs>
          <w:tab w:val="left" w:pos="720"/>
        </w:tabs>
        <w:ind w:left="720" w:hanging="360"/>
      </w:pPr>
      <w:rPr>
        <w:sz w:val="24"/>
        <w:szCs w:val="24"/>
      </w:rPr>
    </w:lvl>
    <w:lvl w:ilvl="1">
      <w:start w:val="1"/>
      <w:numFmt w:val="none"/>
      <w:lvlText w:val="%2."/>
      <w:lvlJc w:val="left"/>
      <w:pPr>
        <w:tabs>
          <w:tab w:val="left" w:pos="1440"/>
        </w:tabs>
        <w:ind w:left="1440" w:hanging="360"/>
      </w:pPr>
      <w:rPr>
        <w:sz w:val="24"/>
        <w:szCs w:val="24"/>
      </w:rPr>
    </w:lvl>
    <w:lvl w:ilvl="2">
      <w:start w:val="1"/>
      <w:numFmt w:val="none"/>
      <w:lvlText w:val="%3."/>
      <w:lvlJc w:val="left"/>
      <w:pPr>
        <w:tabs>
          <w:tab w:val="left" w:pos="2160"/>
        </w:tabs>
        <w:ind w:left="2160" w:hanging="360"/>
      </w:pPr>
      <w:rPr>
        <w:sz w:val="24"/>
        <w:szCs w:val="24"/>
      </w:rPr>
    </w:lvl>
    <w:lvl w:ilvl="3">
      <w:start w:val="1"/>
      <w:numFmt w:val="none"/>
      <w:lvlText w:val="%4."/>
      <w:lvlJc w:val="left"/>
      <w:pPr>
        <w:tabs>
          <w:tab w:val="left" w:pos="2500"/>
        </w:tabs>
        <w:ind w:left="2880" w:hanging="360"/>
      </w:pPr>
      <w:rPr>
        <w:sz w:val="24"/>
        <w:szCs w:val="24"/>
      </w:rPr>
    </w:lvl>
    <w:lvl w:ilvl="4">
      <w:start w:val="1"/>
      <w:numFmt w:val="none"/>
      <w:lvlText w:val="%5."/>
      <w:lvlJc w:val="left"/>
      <w:pPr>
        <w:tabs>
          <w:tab w:val="left" w:pos="3220"/>
        </w:tabs>
        <w:ind w:left="3600" w:hanging="360"/>
      </w:pPr>
      <w:rPr>
        <w:sz w:val="24"/>
        <w:szCs w:val="24"/>
      </w:rPr>
    </w:lvl>
    <w:lvl w:ilvl="5">
      <w:start w:val="1"/>
      <w:numFmt w:val="none"/>
      <w:lvlText w:val="%6."/>
      <w:lvlJc w:val="left"/>
      <w:pPr>
        <w:tabs>
          <w:tab w:val="left" w:pos="3940"/>
        </w:tabs>
        <w:ind w:left="4320" w:hanging="360"/>
      </w:pPr>
      <w:rPr>
        <w:sz w:val="24"/>
        <w:szCs w:val="24"/>
      </w:rPr>
    </w:lvl>
    <w:lvl w:ilvl="6">
      <w:start w:val="1"/>
      <w:numFmt w:val="none"/>
      <w:lvlText w:val="%7."/>
      <w:lvlJc w:val="left"/>
      <w:pPr>
        <w:tabs>
          <w:tab w:val="left" w:pos="4660"/>
        </w:tabs>
        <w:ind w:left="5040" w:hanging="360"/>
      </w:pPr>
      <w:rPr>
        <w:sz w:val="24"/>
        <w:szCs w:val="24"/>
      </w:rPr>
    </w:lvl>
    <w:lvl w:ilvl="7">
      <w:start w:val="1"/>
      <w:numFmt w:val="none"/>
      <w:lvlText w:val="%8."/>
      <w:lvlJc w:val="left"/>
      <w:pPr>
        <w:tabs>
          <w:tab w:val="left" w:pos="5380"/>
        </w:tabs>
        <w:ind w:left="5760" w:hanging="360"/>
      </w:pPr>
      <w:rPr>
        <w:sz w:val="24"/>
        <w:szCs w:val="24"/>
      </w:rPr>
    </w:lvl>
    <w:lvl w:ilvl="8">
      <w:start w:val="1"/>
      <w:numFmt w:val="none"/>
      <w:lvlText w:val="%9."/>
      <w:lvlJc w:val="left"/>
      <w:pPr>
        <w:tabs>
          <w:tab w:val="left" w:pos="6100"/>
        </w:tabs>
        <w:ind w:left="6480" w:hanging="360"/>
      </w:pPr>
      <w:rPr>
        <w:sz w:val="24"/>
        <w:szCs w:val="24"/>
      </w:rPr>
    </w:lvl>
  </w:abstractNum>
  <w:abstractNum w:abstractNumId="16" w15:restartNumberingAfterBreak="0">
    <w:nsid w:val="BB64CFA9"/>
    <w:multiLevelType w:val="multilevel"/>
    <w:tmpl w:val="BB64CFA9"/>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17" w15:restartNumberingAfterBreak="0">
    <w:nsid w:val="BE923771"/>
    <w:multiLevelType w:val="multilevel"/>
    <w:tmpl w:val="BE923771"/>
    <w:lvl w:ilvl="0">
      <w:start w:val="1"/>
      <w:numFmt w:val="bullet"/>
      <w:lvlText w:val=""/>
      <w:lvlJc w:val="left"/>
      <w:pPr>
        <w:tabs>
          <w:tab w:val="left" w:pos="420"/>
        </w:tabs>
        <w:ind w:left="420" w:hanging="420"/>
      </w:pPr>
      <w:rPr>
        <w:rFonts w:ascii="Wingdings" w:hAnsi="Wingdings" w:hint="default"/>
        <w:sz w:val="15"/>
        <w:szCs w:val="15"/>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BF205925"/>
    <w:multiLevelType w:val="multilevel"/>
    <w:tmpl w:val="BF205925"/>
    <w:lvl w:ilvl="0">
      <w:start w:val="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C0915F4F"/>
    <w:multiLevelType w:val="multilevel"/>
    <w:tmpl w:val="C0915F4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0" w15:restartNumberingAfterBreak="0">
    <w:nsid w:val="C4E0D24A"/>
    <w:multiLevelType w:val="multilevel"/>
    <w:tmpl w:val="C4E0D24A"/>
    <w:lvl w:ilvl="0">
      <w:numFmt w:val="bullet"/>
      <w:lvlText w:val="-"/>
      <w:lvlJc w:val="left"/>
      <w:pPr>
        <w:tabs>
          <w:tab w:val="left" w:pos="900"/>
        </w:tabs>
        <w:ind w:left="900" w:firstLine="0"/>
      </w:pPr>
      <w:rPr>
        <w:rFonts w:ascii="Times New Roman" w:eastAsia="Times New Roman" w:hAnsi="Times New Roman" w:cs="Times New Roman" w:hint="default"/>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21" w15:restartNumberingAfterBreak="0">
    <w:nsid w:val="C8879AEF"/>
    <w:multiLevelType w:val="multilevel"/>
    <w:tmpl w:val="C8879AEF"/>
    <w:lvl w:ilvl="0">
      <w:start w:val="1"/>
      <w:numFmt w:val="decimal"/>
      <w:lvlText w:val="%1."/>
      <w:lvlJc w:val="left"/>
      <w:pPr>
        <w:tabs>
          <w:tab w:val="left" w:pos="425"/>
        </w:tabs>
        <w:ind w:left="425" w:hanging="65"/>
      </w:pPr>
      <w:rPr>
        <w:rFonts w:ascii="Symbol" w:hAnsi="Symbol"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22" w15:restartNumberingAfterBreak="0">
    <w:nsid w:val="CF092B84"/>
    <w:multiLevelType w:val="multilevel"/>
    <w:tmpl w:val="CF092B8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D7D140E4"/>
    <w:multiLevelType w:val="multilevel"/>
    <w:tmpl w:val="D7D140E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4" w15:restartNumberingAfterBreak="0">
    <w:nsid w:val="D7F9FE59"/>
    <w:multiLevelType w:val="multilevel"/>
    <w:tmpl w:val="D7F9FE59"/>
    <w:lvl w:ilvl="0">
      <w:start w:val="11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DAD3A854"/>
    <w:multiLevelType w:val="multilevel"/>
    <w:tmpl w:val="DAD3A854"/>
    <w:lvl w:ilvl="0">
      <w:start w:val="1"/>
      <w:numFmt w:val="bullet"/>
      <w:lvlText w:val=""/>
      <w:lvlJc w:val="left"/>
      <w:pPr>
        <w:tabs>
          <w:tab w:val="left" w:pos="1260"/>
        </w:tabs>
        <w:ind w:left="1260" w:hanging="360"/>
      </w:pPr>
      <w:rPr>
        <w:rFonts w:ascii="Symbol" w:hAnsi="Symbol" w:hint="default"/>
        <w:color w:val="auto"/>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26" w15:restartNumberingAfterBreak="0">
    <w:nsid w:val="DCBA6B53"/>
    <w:multiLevelType w:val="multilevel"/>
    <w:tmpl w:val="DCBA6B53"/>
    <w:lvl w:ilvl="0">
      <w:start w:val="1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E093A4B0"/>
    <w:multiLevelType w:val="multilevel"/>
    <w:tmpl w:val="E093A4B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E504947C"/>
    <w:multiLevelType w:val="multilevel"/>
    <w:tmpl w:val="E504947C"/>
    <w:lvl w:ilvl="0">
      <w:start w:val="1"/>
      <w:numFmt w:val="upperRoman"/>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E7B27C5B"/>
    <w:multiLevelType w:val="multilevel"/>
    <w:tmpl w:val="E7B27C5B"/>
    <w:lvl w:ilvl="0">
      <w:start w:val="1"/>
      <w:numFmt w:val="bullet"/>
      <w:lvlText w:val=""/>
      <w:lvlJc w:val="left"/>
      <w:pPr>
        <w:tabs>
          <w:tab w:val="left" w:pos="420"/>
        </w:tabs>
        <w:ind w:left="420" w:hanging="420"/>
      </w:pPr>
      <w:rPr>
        <w:rFonts w:ascii="Wingdings" w:hAnsi="Wingdings" w:hint="default"/>
        <w:sz w:val="15"/>
        <w:szCs w:val="15"/>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F0E89278"/>
    <w:multiLevelType w:val="multilevel"/>
    <w:tmpl w:val="F0E89278"/>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31" w15:restartNumberingAfterBreak="0">
    <w:nsid w:val="F4B5D9F5"/>
    <w:multiLevelType w:val="multilevel"/>
    <w:tmpl w:val="F4B5D9F5"/>
    <w:lvl w:ilvl="0">
      <w:numFmt w:val="bullet"/>
      <w:lvlText w:val="-"/>
      <w:lvlJc w:val="left"/>
      <w:pPr>
        <w:tabs>
          <w:tab w:val="left" w:pos="0"/>
        </w:tabs>
        <w:ind w:left="0"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2" w15:restartNumberingAfterBreak="0">
    <w:nsid w:val="F689643B"/>
    <w:multiLevelType w:val="multilevel"/>
    <w:tmpl w:val="F689643B"/>
    <w:lvl w:ilvl="0">
      <w:start w:val="1"/>
      <w:numFmt w:val="upperRoman"/>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F7735DC9"/>
    <w:multiLevelType w:val="multilevel"/>
    <w:tmpl w:val="F7735DC9"/>
    <w:lvl w:ilvl="0">
      <w:start w:val="1"/>
      <w:numFmt w:val="decimal"/>
      <w:lvlText w:val="%1."/>
      <w:lvlJc w:val="left"/>
      <w:pPr>
        <w:tabs>
          <w:tab w:val="left" w:pos="425"/>
        </w:tabs>
        <w:ind w:left="425" w:hanging="425"/>
      </w:pPr>
      <w:rPr>
        <w:rFonts w:hint="default"/>
        <w:b w:val="0"/>
        <w:bCs w:val="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FEC2EA36"/>
    <w:multiLevelType w:val="multilevel"/>
    <w:tmpl w:val="FEC2EA36"/>
    <w:lvl w:ilvl="0">
      <w:start w:val="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0053208E"/>
    <w:multiLevelType w:val="multilevel"/>
    <w:tmpl w:val="0053208E"/>
    <w:lvl w:ilvl="0">
      <w:start w:val="4"/>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0248C179"/>
    <w:multiLevelType w:val="multilevel"/>
    <w:tmpl w:val="0248C179"/>
    <w:lvl w:ilvl="0">
      <w:start w:val="1"/>
      <w:numFmt w:val="decimal"/>
      <w:lvlText w:val="%1."/>
      <w:lvlJc w:val="left"/>
      <w:pPr>
        <w:tabs>
          <w:tab w:val="left" w:pos="425"/>
        </w:tabs>
        <w:ind w:left="425" w:hanging="65"/>
      </w:pPr>
      <w:rPr>
        <w:rFonts w:ascii="Symbol" w:hAnsi="Symbol"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37" w15:restartNumberingAfterBreak="0">
    <w:nsid w:val="03A63A41"/>
    <w:multiLevelType w:val="multilevel"/>
    <w:tmpl w:val="03A63A41"/>
    <w:lvl w:ilvl="0">
      <w:start w:val="1"/>
      <w:numFmt w:val="upperRoman"/>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8" w15:restartNumberingAfterBreak="0">
    <w:nsid w:val="0709FD3E"/>
    <w:multiLevelType w:val="multilevel"/>
    <w:tmpl w:val="0709FD3E"/>
    <w:lvl w:ilvl="0">
      <w:start w:val="1"/>
      <w:numFmt w:val="upperRoman"/>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9" w15:restartNumberingAfterBreak="0">
    <w:nsid w:val="0CEF100B"/>
    <w:multiLevelType w:val="multilevel"/>
    <w:tmpl w:val="0CEF100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0E640482"/>
    <w:multiLevelType w:val="multilevel"/>
    <w:tmpl w:val="0E640482"/>
    <w:lvl w:ilvl="0">
      <w:start w:val="1"/>
      <w:numFmt w:val="bullet"/>
      <w:lvlText w:val=""/>
      <w:lvlJc w:val="left"/>
      <w:pPr>
        <w:tabs>
          <w:tab w:val="left" w:pos="840"/>
        </w:tabs>
        <w:ind w:left="840" w:hanging="420"/>
      </w:pPr>
      <w:rPr>
        <w:rFonts w:ascii="Wingdings" w:hAnsi="Wingdings" w:hint="default"/>
        <w:sz w:val="16"/>
        <w:szCs w:val="16"/>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1" w15:restartNumberingAfterBreak="0">
    <w:nsid w:val="0F9F9CCA"/>
    <w:multiLevelType w:val="multilevel"/>
    <w:tmpl w:val="0F9F9CCA"/>
    <w:lvl w:ilvl="0">
      <w:start w:val="1"/>
      <w:numFmt w:val="bullet"/>
      <w:lvlText w:val=""/>
      <w:lvlJc w:val="left"/>
      <w:pPr>
        <w:tabs>
          <w:tab w:val="left" w:pos="1260"/>
        </w:tabs>
        <w:ind w:left="1260" w:hanging="360"/>
      </w:pPr>
      <w:rPr>
        <w:rFonts w:ascii="Symbol" w:hAnsi="Symbol" w:hint="default"/>
        <w:color w:val="auto"/>
      </w:rPr>
    </w:lvl>
    <w:lvl w:ilvl="1">
      <w:start w:val="1"/>
      <w:numFmt w:val="decimal"/>
      <w:lvlText w:val="%2."/>
      <w:lvlJc w:val="left"/>
      <w:pPr>
        <w:tabs>
          <w:tab w:val="left" w:pos="2340"/>
        </w:tabs>
        <w:ind w:left="2340" w:hanging="360"/>
      </w:pPr>
      <w:rPr>
        <w:rFonts w:hint="default"/>
        <w:color w:val="auto"/>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42" w15:restartNumberingAfterBreak="0">
    <w:nsid w:val="12EADF99"/>
    <w:multiLevelType w:val="multilevel"/>
    <w:tmpl w:val="12EADF99"/>
    <w:lvl w:ilvl="0">
      <w:start w:val="1"/>
      <w:numFmt w:val="bullet"/>
      <w:lvlText w:val=""/>
      <w:lvlJc w:val="left"/>
      <w:pPr>
        <w:tabs>
          <w:tab w:val="left" w:pos="420"/>
        </w:tabs>
        <w:ind w:left="420" w:hanging="420"/>
      </w:pPr>
      <w:rPr>
        <w:rFonts w:ascii="Wingdings" w:hAnsi="Wingdings" w:hint="default"/>
        <w:sz w:val="18"/>
        <w:szCs w:val="18"/>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3" w15:restartNumberingAfterBreak="0">
    <w:nsid w:val="137B7F51"/>
    <w:multiLevelType w:val="multilevel"/>
    <w:tmpl w:val="137B7F51"/>
    <w:lvl w:ilvl="0">
      <w:start w:val="1"/>
      <w:numFmt w:val="decimal"/>
      <w:lvlText w:val="%1."/>
      <w:lvlJc w:val="left"/>
      <w:pPr>
        <w:tabs>
          <w:tab w:val="left" w:pos="0"/>
          <w:tab w:val="left" w:pos="720"/>
        </w:tabs>
        <w:ind w:left="720" w:hanging="360"/>
      </w:pPr>
      <w:rPr>
        <w:rFonts w:ascii="Times New Roman" w:hAnsi="Times New Roman" w:cs="Times New Roman" w:hint="default"/>
      </w:rPr>
    </w:lvl>
    <w:lvl w:ilvl="1">
      <w:start w:val="1"/>
      <w:numFmt w:val="lowerLetter"/>
      <w:lvlText w:val="%2."/>
      <w:lvlJc w:val="left"/>
      <w:pPr>
        <w:tabs>
          <w:tab w:val="left" w:pos="0"/>
          <w:tab w:val="left" w:pos="1440"/>
        </w:tabs>
        <w:ind w:left="1440" w:hanging="360"/>
      </w:pPr>
      <w:rPr>
        <w:rFonts w:ascii="Times New Roman" w:hAnsi="Times New Roman" w:cs="Times New Roman" w:hint="default"/>
      </w:rPr>
    </w:lvl>
    <w:lvl w:ilvl="2">
      <w:start w:val="1"/>
      <w:numFmt w:val="lowerRoman"/>
      <w:lvlText w:val="%3."/>
      <w:lvlJc w:val="right"/>
      <w:pPr>
        <w:tabs>
          <w:tab w:val="left" w:pos="0"/>
          <w:tab w:val="left" w:pos="2160"/>
        </w:tabs>
        <w:ind w:left="2160" w:hanging="360"/>
      </w:pPr>
      <w:rPr>
        <w:rFonts w:ascii="Times New Roman" w:hAnsi="Times New Roman" w:cs="Times New Roman" w:hint="default"/>
      </w:rPr>
    </w:lvl>
    <w:lvl w:ilvl="3">
      <w:start w:val="1"/>
      <w:numFmt w:val="decimal"/>
      <w:lvlText w:val="%4."/>
      <w:lvlJc w:val="left"/>
      <w:pPr>
        <w:tabs>
          <w:tab w:val="left" w:pos="0"/>
          <w:tab w:val="left" w:pos="2880"/>
        </w:tabs>
        <w:ind w:left="2880" w:hanging="360"/>
      </w:pPr>
      <w:rPr>
        <w:rFonts w:ascii="Times New Roman" w:hAnsi="Times New Roman" w:cs="Times New Roman" w:hint="default"/>
      </w:rPr>
    </w:lvl>
    <w:lvl w:ilvl="4">
      <w:start w:val="1"/>
      <w:numFmt w:val="lowerLetter"/>
      <w:lvlText w:val="%5."/>
      <w:lvlJc w:val="left"/>
      <w:pPr>
        <w:tabs>
          <w:tab w:val="left" w:pos="0"/>
          <w:tab w:val="left" w:pos="3600"/>
        </w:tabs>
        <w:ind w:left="3600" w:hanging="360"/>
      </w:pPr>
      <w:rPr>
        <w:rFonts w:ascii="Times New Roman" w:hAnsi="Times New Roman" w:cs="Times New Roman" w:hint="default"/>
      </w:rPr>
    </w:lvl>
    <w:lvl w:ilvl="5">
      <w:start w:val="1"/>
      <w:numFmt w:val="lowerRoman"/>
      <w:lvlText w:val="%6."/>
      <w:lvlJc w:val="right"/>
      <w:pPr>
        <w:tabs>
          <w:tab w:val="left" w:pos="0"/>
          <w:tab w:val="left" w:pos="4320"/>
        </w:tabs>
        <w:ind w:left="4320" w:hanging="360"/>
      </w:pPr>
      <w:rPr>
        <w:rFonts w:ascii="Times New Roman" w:hAnsi="Times New Roman" w:cs="Times New Roman" w:hint="default"/>
      </w:rPr>
    </w:lvl>
    <w:lvl w:ilvl="6">
      <w:start w:val="1"/>
      <w:numFmt w:val="decimal"/>
      <w:lvlText w:val="%7."/>
      <w:lvlJc w:val="left"/>
      <w:pPr>
        <w:tabs>
          <w:tab w:val="left" w:pos="0"/>
          <w:tab w:val="left" w:pos="5040"/>
        </w:tabs>
        <w:ind w:left="5040" w:hanging="360"/>
      </w:pPr>
      <w:rPr>
        <w:rFonts w:ascii="Times New Roman" w:hAnsi="Times New Roman" w:cs="Times New Roman" w:hint="default"/>
      </w:rPr>
    </w:lvl>
    <w:lvl w:ilvl="7">
      <w:start w:val="1"/>
      <w:numFmt w:val="lowerLetter"/>
      <w:lvlText w:val="%8."/>
      <w:lvlJc w:val="left"/>
      <w:pPr>
        <w:tabs>
          <w:tab w:val="left" w:pos="0"/>
          <w:tab w:val="left" w:pos="5760"/>
        </w:tabs>
        <w:ind w:left="5760" w:hanging="360"/>
      </w:pPr>
      <w:rPr>
        <w:rFonts w:ascii="Times New Roman" w:hAnsi="Times New Roman" w:cs="Times New Roman" w:hint="default"/>
      </w:rPr>
    </w:lvl>
    <w:lvl w:ilvl="8">
      <w:start w:val="1"/>
      <w:numFmt w:val="lowerRoman"/>
      <w:lvlText w:val="%9."/>
      <w:lvlJc w:val="right"/>
      <w:pPr>
        <w:tabs>
          <w:tab w:val="left" w:pos="0"/>
          <w:tab w:val="left" w:pos="6480"/>
        </w:tabs>
        <w:ind w:left="6480" w:hanging="360"/>
      </w:pPr>
      <w:rPr>
        <w:rFonts w:ascii="Times New Roman" w:hAnsi="Times New Roman" w:cs="Times New Roman" w:hint="default"/>
      </w:rPr>
    </w:lvl>
  </w:abstractNum>
  <w:abstractNum w:abstractNumId="44" w15:restartNumberingAfterBreak="0">
    <w:nsid w:val="18F74015"/>
    <w:multiLevelType w:val="multilevel"/>
    <w:tmpl w:val="18F74015"/>
    <w:lvl w:ilvl="0">
      <w:start w:val="1"/>
      <w:numFmt w:val="bullet"/>
      <w:lvlText w:val=""/>
      <w:lvlJc w:val="left"/>
      <w:pPr>
        <w:tabs>
          <w:tab w:val="left" w:pos="360"/>
        </w:tabs>
        <w:ind w:left="360" w:hanging="360"/>
      </w:pPr>
      <w:rPr>
        <w:rFonts w:ascii="Symbol" w:hAnsi="Symbol" w:hint="default"/>
        <w:color w:val="auto"/>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45" w15:restartNumberingAfterBreak="0">
    <w:nsid w:val="1ACDE60F"/>
    <w:multiLevelType w:val="multilevel"/>
    <w:tmpl w:val="1ACDE60F"/>
    <w:lvl w:ilvl="0">
      <w:start w:val="1"/>
      <w:numFmt w:val="upperRoman"/>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6" w15:restartNumberingAfterBreak="0">
    <w:nsid w:val="1C257C7B"/>
    <w:multiLevelType w:val="multilevel"/>
    <w:tmpl w:val="1C257C7B"/>
    <w:lvl w:ilvl="0">
      <w:start w:val="1"/>
      <w:numFmt w:val="decimal"/>
      <w:lvlText w:val="%1."/>
      <w:lvlJc w:val="left"/>
      <w:pPr>
        <w:tabs>
          <w:tab w:val="left" w:pos="1260"/>
        </w:tabs>
        <w:ind w:left="1260" w:hanging="360"/>
      </w:pPr>
    </w:lvl>
    <w:lvl w:ilvl="1">
      <w:start w:val="1"/>
      <w:numFmt w:val="decimal"/>
      <w:lvlText w:val="%2."/>
      <w:lvlJc w:val="left"/>
      <w:pPr>
        <w:tabs>
          <w:tab w:val="left" w:pos="1980"/>
        </w:tabs>
        <w:ind w:left="1980" w:hanging="360"/>
      </w:pPr>
    </w:lvl>
    <w:lvl w:ilvl="2">
      <w:numFmt w:val="bullet"/>
      <w:lvlText w:val="-"/>
      <w:lvlJc w:val="left"/>
      <w:pPr>
        <w:tabs>
          <w:tab w:val="left" w:pos="2520"/>
        </w:tabs>
        <w:ind w:left="2520" w:firstLine="0"/>
      </w:pPr>
      <w:rPr>
        <w:rFonts w:ascii="Times New Roman" w:eastAsia="Times New Roman" w:hAnsi="Times New Roman" w:cs="Times New Roman" w:hint="default"/>
      </w:r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47" w15:restartNumberingAfterBreak="0">
    <w:nsid w:val="23E97754"/>
    <w:multiLevelType w:val="multilevel"/>
    <w:tmpl w:val="23E97754"/>
    <w:lvl w:ilvl="0">
      <w:start w:val="1"/>
      <w:numFmt w:val="upperRoman"/>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8" w15:restartNumberingAfterBreak="0">
    <w:nsid w:val="243FCF68"/>
    <w:multiLevelType w:val="multilevel"/>
    <w:tmpl w:val="243FCF6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15:restartNumberingAfterBreak="0">
    <w:nsid w:val="25B654F3"/>
    <w:multiLevelType w:val="multilevel"/>
    <w:tmpl w:val="25B654F3"/>
    <w:lvl w:ilvl="0">
      <w:start w:val="1"/>
      <w:numFmt w:val="bullet"/>
      <w:lvlText w:val=""/>
      <w:lvlJc w:val="left"/>
      <w:pPr>
        <w:tabs>
          <w:tab w:val="left" w:pos="420"/>
        </w:tabs>
        <w:ind w:left="420" w:hanging="420"/>
      </w:pPr>
      <w:rPr>
        <w:rFonts w:ascii="Wingdings" w:hAnsi="Wingdings" w:hint="default"/>
        <w:sz w:val="16"/>
        <w:szCs w:val="16"/>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0" w15:restartNumberingAfterBreak="0">
    <w:nsid w:val="2A8F537B"/>
    <w:multiLevelType w:val="multilevel"/>
    <w:tmpl w:val="2A8F537B"/>
    <w:lvl w:ilvl="0">
      <w:start w:val="11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1" w15:restartNumberingAfterBreak="0">
    <w:nsid w:val="2F2D79CE"/>
    <w:multiLevelType w:val="multilevel"/>
    <w:tmpl w:val="2F2D79CE"/>
    <w:lvl w:ilvl="0">
      <w:start w:val="1"/>
      <w:numFmt w:val="bullet"/>
      <w:lvlText w:val=""/>
      <w:lvlJc w:val="left"/>
      <w:pPr>
        <w:tabs>
          <w:tab w:val="left" w:pos="1260"/>
        </w:tabs>
        <w:ind w:left="1260" w:hanging="360"/>
      </w:pPr>
      <w:rPr>
        <w:rFonts w:ascii="Symbol" w:hAnsi="Symbol" w:hint="default"/>
        <w:color w:val="auto"/>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52" w15:restartNumberingAfterBreak="0">
    <w:nsid w:val="30A0AC00"/>
    <w:multiLevelType w:val="multilevel"/>
    <w:tmpl w:val="30A0AC00"/>
    <w:lvl w:ilvl="0">
      <w:start w:val="1"/>
      <w:numFmt w:val="bullet"/>
      <w:lvlText w:val=""/>
      <w:lvlJc w:val="left"/>
      <w:pPr>
        <w:tabs>
          <w:tab w:val="left" w:pos="2160"/>
        </w:tabs>
        <w:ind w:left="2160" w:hanging="360"/>
      </w:pPr>
      <w:rPr>
        <w:rFonts w:ascii="Symbol" w:hAnsi="Symbol" w:hint="default"/>
        <w:color w:val="auto"/>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53" w15:restartNumberingAfterBreak="0">
    <w:nsid w:val="30FC5B15"/>
    <w:multiLevelType w:val="multilevel"/>
    <w:tmpl w:val="30FC5B15"/>
    <w:lvl w:ilvl="0">
      <w:numFmt w:val="bullet"/>
      <w:lvlText w:val="-"/>
      <w:lvlJc w:val="left"/>
      <w:pPr>
        <w:tabs>
          <w:tab w:val="left" w:pos="900"/>
        </w:tabs>
        <w:ind w:left="900" w:firstLine="0"/>
      </w:pPr>
      <w:rPr>
        <w:rFonts w:ascii="Times New Roman" w:eastAsia="Times New Roman" w:hAnsi="Times New Roman" w:cs="Times New Roman" w:hint="default"/>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54" w15:restartNumberingAfterBreak="0">
    <w:nsid w:val="322D85CA"/>
    <w:multiLevelType w:val="multilevel"/>
    <w:tmpl w:val="322D85CA"/>
    <w:lvl w:ilvl="0">
      <w:start w:val="1"/>
      <w:numFmt w:val="bullet"/>
      <w:lvlText w:val=""/>
      <w:lvlJc w:val="left"/>
      <w:pPr>
        <w:tabs>
          <w:tab w:val="left" w:pos="420"/>
        </w:tabs>
        <w:ind w:left="420" w:hanging="420"/>
      </w:pPr>
      <w:rPr>
        <w:rFonts w:ascii="Wingdings" w:hAnsi="Wingdings" w:hint="default"/>
        <w:sz w:val="18"/>
        <w:szCs w:val="18"/>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5" w15:restartNumberingAfterBreak="0">
    <w:nsid w:val="32A7AF2D"/>
    <w:multiLevelType w:val="multilevel"/>
    <w:tmpl w:val="32A7AF2D"/>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6" w15:restartNumberingAfterBreak="0">
    <w:nsid w:val="35E83B33"/>
    <w:multiLevelType w:val="multilevel"/>
    <w:tmpl w:val="35E83B33"/>
    <w:lvl w:ilvl="0">
      <w:start w:val="1"/>
      <w:numFmt w:val="decimal"/>
      <w:lvlText w:val="%1."/>
      <w:lvlJc w:val="left"/>
      <w:pPr>
        <w:tabs>
          <w:tab w:val="left" w:pos="1428"/>
        </w:tabs>
        <w:ind w:left="1428" w:hanging="360"/>
      </w:pPr>
    </w:lvl>
    <w:lvl w:ilvl="1">
      <w:start w:val="1"/>
      <w:numFmt w:val="bullet"/>
      <w:lvlText w:val=""/>
      <w:lvlJc w:val="left"/>
      <w:pPr>
        <w:tabs>
          <w:tab w:val="left" w:pos="2148"/>
        </w:tabs>
        <w:ind w:left="2148" w:hanging="360"/>
      </w:pPr>
      <w:rPr>
        <w:rFonts w:ascii="Symbol" w:hAnsi="Symbol" w:hint="default"/>
        <w:color w:val="auto"/>
      </w:rPr>
    </w:lvl>
    <w:lvl w:ilvl="2">
      <w:start w:val="1"/>
      <w:numFmt w:val="lowerRoman"/>
      <w:lvlText w:val="%3."/>
      <w:lvlJc w:val="right"/>
      <w:pPr>
        <w:tabs>
          <w:tab w:val="left" w:pos="2868"/>
        </w:tabs>
        <w:ind w:left="2868" w:hanging="180"/>
      </w:pPr>
    </w:lvl>
    <w:lvl w:ilvl="3">
      <w:start w:val="1"/>
      <w:numFmt w:val="decimal"/>
      <w:lvlText w:val="%4."/>
      <w:lvlJc w:val="left"/>
      <w:pPr>
        <w:tabs>
          <w:tab w:val="left" w:pos="3588"/>
        </w:tabs>
        <w:ind w:left="3588" w:hanging="360"/>
      </w:pPr>
    </w:lvl>
    <w:lvl w:ilvl="4">
      <w:start w:val="1"/>
      <w:numFmt w:val="lowerLetter"/>
      <w:lvlText w:val="%5."/>
      <w:lvlJc w:val="left"/>
      <w:pPr>
        <w:tabs>
          <w:tab w:val="left" w:pos="4308"/>
        </w:tabs>
        <w:ind w:left="4308" w:hanging="360"/>
      </w:pPr>
    </w:lvl>
    <w:lvl w:ilvl="5">
      <w:start w:val="1"/>
      <w:numFmt w:val="lowerRoman"/>
      <w:lvlText w:val="%6."/>
      <w:lvlJc w:val="right"/>
      <w:pPr>
        <w:tabs>
          <w:tab w:val="left" w:pos="5028"/>
        </w:tabs>
        <w:ind w:left="5028" w:hanging="180"/>
      </w:pPr>
    </w:lvl>
    <w:lvl w:ilvl="6">
      <w:start w:val="1"/>
      <w:numFmt w:val="decimal"/>
      <w:lvlText w:val="%7."/>
      <w:lvlJc w:val="left"/>
      <w:pPr>
        <w:tabs>
          <w:tab w:val="left" w:pos="5748"/>
        </w:tabs>
        <w:ind w:left="5748" w:hanging="360"/>
      </w:pPr>
    </w:lvl>
    <w:lvl w:ilvl="7">
      <w:start w:val="1"/>
      <w:numFmt w:val="lowerLetter"/>
      <w:lvlText w:val="%8."/>
      <w:lvlJc w:val="left"/>
      <w:pPr>
        <w:tabs>
          <w:tab w:val="left" w:pos="6468"/>
        </w:tabs>
        <w:ind w:left="6468" w:hanging="360"/>
      </w:pPr>
    </w:lvl>
    <w:lvl w:ilvl="8">
      <w:start w:val="1"/>
      <w:numFmt w:val="lowerRoman"/>
      <w:lvlText w:val="%9."/>
      <w:lvlJc w:val="right"/>
      <w:pPr>
        <w:tabs>
          <w:tab w:val="left" w:pos="7188"/>
        </w:tabs>
        <w:ind w:left="7188" w:hanging="180"/>
      </w:pPr>
    </w:lvl>
  </w:abstractNum>
  <w:abstractNum w:abstractNumId="57" w15:restartNumberingAfterBreak="0">
    <w:nsid w:val="39A0D9AC"/>
    <w:multiLevelType w:val="multilevel"/>
    <w:tmpl w:val="39A0D9AC"/>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8" w15:restartNumberingAfterBreak="0">
    <w:nsid w:val="3B8127DF"/>
    <w:multiLevelType w:val="multilevel"/>
    <w:tmpl w:val="3B8127DF"/>
    <w:lvl w:ilvl="0">
      <w:start w:val="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9" w15:restartNumberingAfterBreak="0">
    <w:nsid w:val="40B249F9"/>
    <w:multiLevelType w:val="multilevel"/>
    <w:tmpl w:val="40B249F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46A08BB8"/>
    <w:multiLevelType w:val="multilevel"/>
    <w:tmpl w:val="46A08BB8"/>
    <w:lvl w:ilvl="0">
      <w:start w:val="1"/>
      <w:numFmt w:val="bullet"/>
      <w:lvlText w:val=""/>
      <w:lvlJc w:val="left"/>
      <w:pPr>
        <w:tabs>
          <w:tab w:val="left" w:pos="360"/>
        </w:tabs>
        <w:ind w:left="360" w:hanging="360"/>
      </w:pPr>
      <w:rPr>
        <w:rFonts w:ascii="Symbol" w:hAnsi="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1" w15:restartNumberingAfterBreak="0">
    <w:nsid w:val="4C1BAE26"/>
    <w:multiLevelType w:val="multilevel"/>
    <w:tmpl w:val="4C1BAE26"/>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62" w15:restartNumberingAfterBreak="0">
    <w:nsid w:val="4C3D7A74"/>
    <w:multiLevelType w:val="multilevel"/>
    <w:tmpl w:val="4C3D7A74"/>
    <w:lvl w:ilvl="0">
      <w:start w:val="1"/>
      <w:numFmt w:val="bullet"/>
      <w:lvlText w:val=""/>
      <w:lvlJc w:val="left"/>
      <w:pPr>
        <w:tabs>
          <w:tab w:val="left" w:pos="360"/>
        </w:tabs>
        <w:ind w:left="360" w:hanging="360"/>
      </w:pPr>
      <w:rPr>
        <w:rFonts w:ascii="Symbol" w:hAnsi="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3" w15:restartNumberingAfterBreak="0">
    <w:nsid w:val="4D4DC07F"/>
    <w:multiLevelType w:val="multilevel"/>
    <w:tmpl w:val="4D4DC07F"/>
    <w:lvl w:ilvl="0">
      <w:start w:val="1"/>
      <w:numFmt w:val="decimal"/>
      <w:lvlText w:val="%1."/>
      <w:lvlJc w:val="left"/>
      <w:pPr>
        <w:tabs>
          <w:tab w:val="left" w:pos="312"/>
        </w:tabs>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4" w15:restartNumberingAfterBreak="0">
    <w:nsid w:val="4D94DA66"/>
    <w:multiLevelType w:val="multilevel"/>
    <w:tmpl w:val="4D94DA66"/>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65" w15:restartNumberingAfterBreak="0">
    <w:nsid w:val="58765686"/>
    <w:multiLevelType w:val="multilevel"/>
    <w:tmpl w:val="58765686"/>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66" w15:restartNumberingAfterBreak="0">
    <w:nsid w:val="5A241D34"/>
    <w:multiLevelType w:val="multilevel"/>
    <w:tmpl w:val="5A241D3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7" w15:restartNumberingAfterBreak="0">
    <w:nsid w:val="5E29AB5A"/>
    <w:multiLevelType w:val="multilevel"/>
    <w:tmpl w:val="5E29AB5A"/>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8" w15:restartNumberingAfterBreak="0">
    <w:nsid w:val="5FFFB1A7"/>
    <w:multiLevelType w:val="multilevel"/>
    <w:tmpl w:val="5FFFB1A7"/>
    <w:lvl w:ilvl="0">
      <w:start w:val="1"/>
      <w:numFmt w:val="bullet"/>
      <w:lvlText w:val=""/>
      <w:lvlJc w:val="left"/>
      <w:pPr>
        <w:tabs>
          <w:tab w:val="left" w:pos="1080"/>
        </w:tabs>
        <w:ind w:left="1080" w:hanging="360"/>
      </w:pPr>
      <w:rPr>
        <w:rFonts w:ascii="Symbol" w:hAnsi="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9" w15:restartNumberingAfterBreak="0">
    <w:nsid w:val="60382F6E"/>
    <w:multiLevelType w:val="multilevel"/>
    <w:tmpl w:val="60382F6E"/>
    <w:lvl w:ilvl="0">
      <w:numFmt w:val="bullet"/>
      <w:lvlText w:val="-"/>
      <w:lvlJc w:val="left"/>
      <w:pPr>
        <w:tabs>
          <w:tab w:val="left" w:pos="0"/>
        </w:tabs>
        <w:ind w:left="0"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0" w15:restartNumberingAfterBreak="0">
    <w:nsid w:val="629F7852"/>
    <w:multiLevelType w:val="multilevel"/>
    <w:tmpl w:val="629F7852"/>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71" w15:restartNumberingAfterBreak="0">
    <w:nsid w:val="65CD0074"/>
    <w:multiLevelType w:val="multilevel"/>
    <w:tmpl w:val="65CD0074"/>
    <w:lvl w:ilvl="0">
      <w:start w:val="1"/>
      <w:numFmt w:val="decimal"/>
      <w:lvlText w:val="%1."/>
      <w:lvlJc w:val="left"/>
      <w:pPr>
        <w:tabs>
          <w:tab w:val="left" w:pos="425"/>
        </w:tabs>
        <w:ind w:left="425" w:hanging="425"/>
      </w:pPr>
      <w:rPr>
        <w:rFonts w:ascii="Times New Roman" w:eastAsia="Times New Roman" w:hAnsi="Times New Roman" w:hint="default"/>
      </w:rPr>
    </w:lvl>
    <w:lvl w:ilvl="1">
      <w:start w:val="1"/>
      <w:numFmt w:val="lowerLetter"/>
      <w:lvlText w:val="%2."/>
      <w:lvlJc w:val="left"/>
      <w:pPr>
        <w:tabs>
          <w:tab w:val="left" w:pos="425"/>
        </w:tabs>
        <w:ind w:left="425" w:firstLine="655"/>
      </w:pPr>
      <w:rPr>
        <w:rFonts w:ascii="Courier New" w:hAnsi="Courier New" w:hint="default"/>
      </w:rPr>
    </w:lvl>
    <w:lvl w:ilvl="2">
      <w:start w:val="1"/>
      <w:numFmt w:val="lowerRoman"/>
      <w:lvlText w:val="%3."/>
      <w:lvlJc w:val="left"/>
      <w:pPr>
        <w:tabs>
          <w:tab w:val="left" w:pos="425"/>
        </w:tabs>
        <w:ind w:left="425" w:firstLine="1375"/>
      </w:pPr>
      <w:rPr>
        <w:rFonts w:ascii="Wingdings" w:hAnsi="Wingdings" w:hint="default"/>
      </w:rPr>
    </w:lvl>
    <w:lvl w:ilvl="3">
      <w:start w:val="1"/>
      <w:numFmt w:val="decimal"/>
      <w:lvlText w:val="%4."/>
      <w:lvlJc w:val="left"/>
      <w:pPr>
        <w:tabs>
          <w:tab w:val="left" w:pos="425"/>
        </w:tabs>
        <w:ind w:left="425" w:firstLine="2095"/>
      </w:pPr>
      <w:rPr>
        <w:rFonts w:ascii="Symbol" w:hAnsi="Symbol" w:hint="default"/>
      </w:rPr>
    </w:lvl>
    <w:lvl w:ilvl="4">
      <w:start w:val="1"/>
      <w:numFmt w:val="lowerLetter"/>
      <w:lvlText w:val="%5."/>
      <w:lvlJc w:val="left"/>
      <w:pPr>
        <w:tabs>
          <w:tab w:val="left" w:pos="425"/>
        </w:tabs>
        <w:ind w:left="425" w:firstLine="2815"/>
      </w:pPr>
      <w:rPr>
        <w:rFonts w:ascii="Courier New" w:hAnsi="Courier New" w:hint="default"/>
      </w:rPr>
    </w:lvl>
    <w:lvl w:ilvl="5">
      <w:start w:val="1"/>
      <w:numFmt w:val="lowerRoman"/>
      <w:lvlText w:val="%6."/>
      <w:lvlJc w:val="left"/>
      <w:pPr>
        <w:tabs>
          <w:tab w:val="left" w:pos="425"/>
        </w:tabs>
        <w:ind w:left="425" w:firstLine="3535"/>
      </w:pPr>
      <w:rPr>
        <w:rFonts w:ascii="Wingdings" w:hAnsi="Wingdings" w:hint="default"/>
      </w:rPr>
    </w:lvl>
    <w:lvl w:ilvl="6">
      <w:start w:val="1"/>
      <w:numFmt w:val="decimal"/>
      <w:lvlText w:val="%7."/>
      <w:lvlJc w:val="left"/>
      <w:pPr>
        <w:tabs>
          <w:tab w:val="left" w:pos="425"/>
        </w:tabs>
        <w:ind w:left="425" w:firstLine="4255"/>
      </w:pPr>
      <w:rPr>
        <w:rFonts w:ascii="Symbol" w:hAnsi="Symbol" w:hint="default"/>
      </w:rPr>
    </w:lvl>
    <w:lvl w:ilvl="7">
      <w:start w:val="1"/>
      <w:numFmt w:val="lowerLetter"/>
      <w:lvlText w:val="%8."/>
      <w:lvlJc w:val="left"/>
      <w:pPr>
        <w:tabs>
          <w:tab w:val="left" w:pos="425"/>
        </w:tabs>
        <w:ind w:left="425" w:firstLine="4975"/>
      </w:pPr>
      <w:rPr>
        <w:rFonts w:ascii="Courier New" w:hAnsi="Courier New" w:hint="default"/>
      </w:rPr>
    </w:lvl>
    <w:lvl w:ilvl="8">
      <w:start w:val="1"/>
      <w:numFmt w:val="lowerRoman"/>
      <w:lvlText w:val="%9."/>
      <w:lvlJc w:val="left"/>
      <w:pPr>
        <w:tabs>
          <w:tab w:val="left" w:pos="425"/>
        </w:tabs>
        <w:ind w:left="425" w:firstLine="5695"/>
      </w:pPr>
      <w:rPr>
        <w:rFonts w:ascii="Wingdings" w:hAnsi="Wingdings" w:hint="default"/>
      </w:rPr>
    </w:lvl>
  </w:abstractNum>
  <w:abstractNum w:abstractNumId="72" w15:restartNumberingAfterBreak="0">
    <w:nsid w:val="700FDCEF"/>
    <w:multiLevelType w:val="multilevel"/>
    <w:tmpl w:val="700FDCEF"/>
    <w:lvl w:ilvl="0">
      <w:start w:val="1"/>
      <w:numFmt w:val="decimal"/>
      <w:lvlText w:val="%1."/>
      <w:lvlJc w:val="left"/>
      <w:pPr>
        <w:tabs>
          <w:tab w:val="left" w:pos="425"/>
        </w:tabs>
        <w:ind w:left="425" w:hanging="205"/>
      </w:pPr>
      <w:rPr>
        <w:rFonts w:ascii="Times New Roman" w:eastAsia="Times New Roman" w:hAnsi="Times New Roman" w:hint="default"/>
      </w:rPr>
    </w:lvl>
    <w:lvl w:ilvl="1">
      <w:start w:val="1"/>
      <w:numFmt w:val="lowerLetter"/>
      <w:lvlText w:val="%2."/>
      <w:lvlJc w:val="left"/>
      <w:pPr>
        <w:tabs>
          <w:tab w:val="left" w:pos="425"/>
        </w:tabs>
        <w:ind w:left="425" w:firstLine="875"/>
      </w:pPr>
      <w:rPr>
        <w:rFonts w:ascii="Courier New" w:hAnsi="Courier New" w:hint="default"/>
      </w:rPr>
    </w:lvl>
    <w:lvl w:ilvl="2">
      <w:start w:val="1"/>
      <w:numFmt w:val="lowerRoman"/>
      <w:lvlText w:val="%3."/>
      <w:lvlJc w:val="left"/>
      <w:pPr>
        <w:tabs>
          <w:tab w:val="left" w:pos="425"/>
        </w:tabs>
        <w:ind w:left="425" w:firstLine="1595"/>
      </w:pPr>
      <w:rPr>
        <w:rFonts w:ascii="Wingdings" w:hAnsi="Wingdings" w:hint="default"/>
      </w:rPr>
    </w:lvl>
    <w:lvl w:ilvl="3">
      <w:start w:val="1"/>
      <w:numFmt w:val="decimal"/>
      <w:lvlText w:val="%4."/>
      <w:lvlJc w:val="left"/>
      <w:pPr>
        <w:tabs>
          <w:tab w:val="left" w:pos="425"/>
        </w:tabs>
        <w:ind w:left="425" w:firstLine="2315"/>
      </w:pPr>
      <w:rPr>
        <w:rFonts w:ascii="Symbol" w:hAnsi="Symbol" w:hint="default"/>
      </w:rPr>
    </w:lvl>
    <w:lvl w:ilvl="4">
      <w:start w:val="1"/>
      <w:numFmt w:val="lowerLetter"/>
      <w:lvlText w:val="%5."/>
      <w:lvlJc w:val="left"/>
      <w:pPr>
        <w:tabs>
          <w:tab w:val="left" w:pos="425"/>
        </w:tabs>
        <w:ind w:left="425" w:firstLine="3035"/>
      </w:pPr>
      <w:rPr>
        <w:rFonts w:ascii="Courier New" w:hAnsi="Courier New" w:hint="default"/>
      </w:rPr>
    </w:lvl>
    <w:lvl w:ilvl="5">
      <w:start w:val="1"/>
      <w:numFmt w:val="lowerRoman"/>
      <w:lvlText w:val="%6."/>
      <w:lvlJc w:val="left"/>
      <w:pPr>
        <w:tabs>
          <w:tab w:val="left" w:pos="425"/>
        </w:tabs>
        <w:ind w:left="425" w:firstLine="3755"/>
      </w:pPr>
      <w:rPr>
        <w:rFonts w:ascii="Wingdings" w:hAnsi="Wingdings" w:hint="default"/>
      </w:rPr>
    </w:lvl>
    <w:lvl w:ilvl="6">
      <w:start w:val="1"/>
      <w:numFmt w:val="decimal"/>
      <w:lvlText w:val="%7."/>
      <w:lvlJc w:val="left"/>
      <w:pPr>
        <w:tabs>
          <w:tab w:val="left" w:pos="425"/>
        </w:tabs>
        <w:ind w:left="425" w:firstLine="4475"/>
      </w:pPr>
      <w:rPr>
        <w:rFonts w:ascii="Symbol" w:hAnsi="Symbol" w:hint="default"/>
      </w:rPr>
    </w:lvl>
    <w:lvl w:ilvl="7">
      <w:start w:val="1"/>
      <w:numFmt w:val="lowerLetter"/>
      <w:lvlText w:val="%8."/>
      <w:lvlJc w:val="left"/>
      <w:pPr>
        <w:tabs>
          <w:tab w:val="left" w:pos="425"/>
        </w:tabs>
        <w:ind w:left="425" w:firstLine="5195"/>
      </w:pPr>
      <w:rPr>
        <w:rFonts w:ascii="Courier New" w:hAnsi="Courier New" w:hint="default"/>
      </w:rPr>
    </w:lvl>
    <w:lvl w:ilvl="8">
      <w:start w:val="1"/>
      <w:numFmt w:val="lowerRoman"/>
      <w:lvlText w:val="%9."/>
      <w:lvlJc w:val="left"/>
      <w:pPr>
        <w:tabs>
          <w:tab w:val="left" w:pos="425"/>
        </w:tabs>
        <w:ind w:left="425" w:firstLine="5915"/>
      </w:pPr>
      <w:rPr>
        <w:rFonts w:ascii="Wingdings" w:hAnsi="Wingdings" w:hint="default"/>
      </w:rPr>
    </w:lvl>
  </w:abstractNum>
  <w:abstractNum w:abstractNumId="73" w15:restartNumberingAfterBreak="0">
    <w:nsid w:val="72183CF9"/>
    <w:multiLevelType w:val="multilevel"/>
    <w:tmpl w:val="72183CF9"/>
    <w:lvl w:ilvl="0">
      <w:numFmt w:val="bullet"/>
      <w:lvlText w:val="-"/>
      <w:lvlJc w:val="left"/>
      <w:pPr>
        <w:tabs>
          <w:tab w:val="left" w:pos="0"/>
        </w:tabs>
        <w:ind w:left="0"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4" w15:restartNumberingAfterBreak="0">
    <w:nsid w:val="74C28B35"/>
    <w:multiLevelType w:val="multilevel"/>
    <w:tmpl w:val="74C28B35"/>
    <w:lvl w:ilvl="0">
      <w:start w:val="1"/>
      <w:numFmt w:val="decimal"/>
      <w:lvlText w:val="%1."/>
      <w:lvlJc w:val="left"/>
      <w:pPr>
        <w:tabs>
          <w:tab w:val="left" w:pos="720"/>
        </w:tabs>
        <w:ind w:left="36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5" w15:restartNumberingAfterBreak="0">
    <w:nsid w:val="77633216"/>
    <w:multiLevelType w:val="multilevel"/>
    <w:tmpl w:val="77633216"/>
    <w:lvl w:ilvl="0">
      <w:start w:val="1"/>
      <w:numFmt w:val="bullet"/>
      <w:lvlText w:val=""/>
      <w:lvlJc w:val="left"/>
      <w:pPr>
        <w:tabs>
          <w:tab w:val="left" w:pos="420"/>
        </w:tabs>
        <w:ind w:left="420" w:hanging="420"/>
      </w:pPr>
      <w:rPr>
        <w:rFonts w:ascii="Wingdings" w:hAnsi="Wingdings" w:hint="default"/>
        <w:sz w:val="16"/>
        <w:szCs w:val="16"/>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6" w15:restartNumberingAfterBreak="0">
    <w:nsid w:val="77ECEA79"/>
    <w:multiLevelType w:val="multilevel"/>
    <w:tmpl w:val="77ECEA79"/>
    <w:lvl w:ilvl="0">
      <w:start w:val="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7" w15:restartNumberingAfterBreak="0">
    <w:nsid w:val="79AA4FA4"/>
    <w:multiLevelType w:val="multilevel"/>
    <w:tmpl w:val="79AA4FA4"/>
    <w:lvl w:ilvl="0">
      <w:start w:val="1"/>
      <w:numFmt w:val="decimal"/>
      <w:lvlText w:val="%1."/>
      <w:lvlJc w:val="left"/>
      <w:pPr>
        <w:tabs>
          <w:tab w:val="left" w:pos="1620"/>
        </w:tabs>
        <w:ind w:left="1620" w:hanging="360"/>
      </w:pPr>
    </w:lvl>
    <w:lvl w:ilvl="1">
      <w:start w:val="1"/>
      <w:numFmt w:val="bullet"/>
      <w:lvlText w:val=""/>
      <w:lvlJc w:val="left"/>
      <w:pPr>
        <w:tabs>
          <w:tab w:val="left" w:pos="2340"/>
        </w:tabs>
        <w:ind w:left="2340" w:hanging="360"/>
      </w:pPr>
      <w:rPr>
        <w:rFonts w:ascii="Symbol" w:hAnsi="Symbol" w:hint="default"/>
        <w:color w:val="auto"/>
      </w:rPr>
    </w:lvl>
    <w:lvl w:ilvl="2">
      <w:start w:val="1"/>
      <w:numFmt w:val="lowerRoman"/>
      <w:lvlText w:val="%3."/>
      <w:lvlJc w:val="right"/>
      <w:pPr>
        <w:tabs>
          <w:tab w:val="left" w:pos="3060"/>
        </w:tabs>
        <w:ind w:left="3060" w:hanging="180"/>
      </w:pPr>
    </w:lvl>
    <w:lvl w:ilvl="3">
      <w:start w:val="1"/>
      <w:numFmt w:val="decimal"/>
      <w:lvlText w:val="%4."/>
      <w:lvlJc w:val="left"/>
      <w:pPr>
        <w:tabs>
          <w:tab w:val="left" w:pos="3780"/>
        </w:tabs>
        <w:ind w:left="3780" w:hanging="360"/>
      </w:pPr>
    </w:lvl>
    <w:lvl w:ilvl="4">
      <w:start w:val="1"/>
      <w:numFmt w:val="lowerLetter"/>
      <w:lvlText w:val="%5."/>
      <w:lvlJc w:val="left"/>
      <w:pPr>
        <w:tabs>
          <w:tab w:val="left" w:pos="4500"/>
        </w:tabs>
        <w:ind w:left="4500" w:hanging="360"/>
      </w:pPr>
    </w:lvl>
    <w:lvl w:ilvl="5">
      <w:start w:val="1"/>
      <w:numFmt w:val="lowerRoman"/>
      <w:lvlText w:val="%6."/>
      <w:lvlJc w:val="right"/>
      <w:pPr>
        <w:tabs>
          <w:tab w:val="left" w:pos="5220"/>
        </w:tabs>
        <w:ind w:left="5220" w:hanging="180"/>
      </w:pPr>
    </w:lvl>
    <w:lvl w:ilvl="6">
      <w:start w:val="1"/>
      <w:numFmt w:val="decimal"/>
      <w:lvlText w:val="%7."/>
      <w:lvlJc w:val="left"/>
      <w:pPr>
        <w:tabs>
          <w:tab w:val="left" w:pos="5940"/>
        </w:tabs>
        <w:ind w:left="5940" w:hanging="360"/>
      </w:pPr>
    </w:lvl>
    <w:lvl w:ilvl="7">
      <w:start w:val="1"/>
      <w:numFmt w:val="lowerLetter"/>
      <w:lvlText w:val="%8."/>
      <w:lvlJc w:val="left"/>
      <w:pPr>
        <w:tabs>
          <w:tab w:val="left" w:pos="6660"/>
        </w:tabs>
        <w:ind w:left="6660" w:hanging="360"/>
      </w:pPr>
    </w:lvl>
    <w:lvl w:ilvl="8">
      <w:start w:val="1"/>
      <w:numFmt w:val="lowerRoman"/>
      <w:lvlText w:val="%9."/>
      <w:lvlJc w:val="right"/>
      <w:pPr>
        <w:tabs>
          <w:tab w:val="left" w:pos="7380"/>
        </w:tabs>
        <w:ind w:left="7380" w:hanging="180"/>
      </w:pPr>
    </w:lvl>
  </w:abstractNum>
  <w:abstractNum w:abstractNumId="78" w15:restartNumberingAfterBreak="0">
    <w:nsid w:val="7C246926"/>
    <w:multiLevelType w:val="multilevel"/>
    <w:tmpl w:val="7C246926"/>
    <w:lvl w:ilvl="0">
      <w:start w:val="1"/>
      <w:numFmt w:val="upperRoman"/>
      <w:suff w:val="space"/>
      <w:lvlText w:val="%1."/>
      <w:lvlJc w:val="left"/>
      <w:pPr>
        <w:ind w:left="440"/>
      </w:pPr>
      <w:rPr>
        <w:rFonts w:hint="default"/>
        <w:b/>
        <w:bCs/>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9" w15:restartNumberingAfterBreak="0">
    <w:nsid w:val="7DEC2089"/>
    <w:multiLevelType w:val="multilevel"/>
    <w:tmpl w:val="7DEC2089"/>
    <w:lvl w:ilvl="0">
      <w:numFmt w:val="bullet"/>
      <w:lvlText w:val="-"/>
      <w:lvlJc w:val="left"/>
      <w:pPr>
        <w:tabs>
          <w:tab w:val="left" w:pos="0"/>
        </w:tabs>
        <w:ind w:left="0"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892115616">
    <w:abstractNumId w:val="35"/>
  </w:num>
  <w:num w:numId="2" w16cid:durableId="13775814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7042577">
    <w:abstractNumId w:val="18"/>
  </w:num>
  <w:num w:numId="4" w16cid:durableId="19564778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2455496">
    <w:abstractNumId w:val="49"/>
  </w:num>
  <w:num w:numId="6" w16cid:durableId="267465095">
    <w:abstractNumId w:val="73"/>
  </w:num>
  <w:num w:numId="7" w16cid:durableId="633947687">
    <w:abstractNumId w:val="36"/>
  </w:num>
  <w:num w:numId="8" w16cid:durableId="343941183">
    <w:abstractNumId w:val="5"/>
  </w:num>
  <w:num w:numId="9" w16cid:durableId="1456754202">
    <w:abstractNumId w:val="50"/>
  </w:num>
  <w:num w:numId="10" w16cid:durableId="288709485">
    <w:abstractNumId w:val="66"/>
  </w:num>
  <w:num w:numId="11" w16cid:durableId="589853774">
    <w:abstractNumId w:val="21"/>
  </w:num>
  <w:num w:numId="12" w16cid:durableId="2039772376">
    <w:abstractNumId w:val="63"/>
  </w:num>
  <w:num w:numId="13" w16cid:durableId="291984979">
    <w:abstractNumId w:val="3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1496342">
    <w:abstractNumId w:val="26"/>
  </w:num>
  <w:num w:numId="15" w16cid:durableId="480660518">
    <w:abstractNumId w:val="24"/>
  </w:num>
  <w:num w:numId="16" w16cid:durableId="1426653446">
    <w:abstractNumId w:val="7"/>
  </w:num>
  <w:num w:numId="17" w16cid:durableId="259796973">
    <w:abstractNumId w:val="61"/>
  </w:num>
  <w:num w:numId="18" w16cid:durableId="411389789">
    <w:abstractNumId w:val="69"/>
  </w:num>
  <w:num w:numId="19" w16cid:durableId="602952947">
    <w:abstractNumId w:val="40"/>
  </w:num>
  <w:num w:numId="20" w16cid:durableId="1913007018">
    <w:abstractNumId w:val="60"/>
  </w:num>
  <w:num w:numId="21" w16cid:durableId="2040347997">
    <w:abstractNumId w:val="10"/>
  </w:num>
  <w:num w:numId="22" w16cid:durableId="1643729096">
    <w:abstractNumId w:val="78"/>
  </w:num>
  <w:num w:numId="23" w16cid:durableId="1356880350">
    <w:abstractNumId w:val="76"/>
  </w:num>
  <w:num w:numId="24" w16cid:durableId="632057561">
    <w:abstractNumId w:val="17"/>
  </w:num>
  <w:num w:numId="25" w16cid:durableId="1759791246">
    <w:abstractNumId w:val="70"/>
  </w:num>
  <w:num w:numId="26" w16cid:durableId="552280645">
    <w:abstractNumId w:val="6"/>
  </w:num>
  <w:num w:numId="27" w16cid:durableId="1487630694">
    <w:abstractNumId w:val="57"/>
  </w:num>
  <w:num w:numId="28" w16cid:durableId="452746527">
    <w:abstractNumId w:val="2"/>
  </w:num>
  <w:num w:numId="29" w16cid:durableId="1470786486">
    <w:abstractNumId w:val="65"/>
  </w:num>
  <w:num w:numId="30" w16cid:durableId="1992753566">
    <w:abstractNumId w:val="79"/>
  </w:num>
  <w:num w:numId="31" w16cid:durableId="1490516849">
    <w:abstractNumId w:val="0"/>
  </w:num>
  <w:num w:numId="32" w16cid:durableId="147015577">
    <w:abstractNumId w:val="48"/>
  </w:num>
  <w:num w:numId="33" w16cid:durableId="1245332592">
    <w:abstractNumId w:val="64"/>
  </w:num>
  <w:num w:numId="34" w16cid:durableId="1730611286">
    <w:abstractNumId w:val="33"/>
  </w:num>
  <w:num w:numId="35" w16cid:durableId="1761876424">
    <w:abstractNumId w:val="27"/>
  </w:num>
  <w:num w:numId="36" w16cid:durableId="753551214">
    <w:abstractNumId w:val="53"/>
  </w:num>
  <w:num w:numId="37" w16cid:durableId="370693611">
    <w:abstractNumId w:val="77"/>
  </w:num>
  <w:num w:numId="38" w16cid:durableId="980959488">
    <w:abstractNumId w:val="16"/>
  </w:num>
  <w:num w:numId="39" w16cid:durableId="432673903">
    <w:abstractNumId w:val="4"/>
  </w:num>
  <w:num w:numId="40" w16cid:durableId="960962056">
    <w:abstractNumId w:val="15"/>
  </w:num>
  <w:num w:numId="41" w16cid:durableId="606081393">
    <w:abstractNumId w:val="67"/>
  </w:num>
  <w:num w:numId="42" w16cid:durableId="661852660">
    <w:abstractNumId w:val="1"/>
  </w:num>
  <w:num w:numId="43" w16cid:durableId="644429776">
    <w:abstractNumId w:val="45"/>
  </w:num>
  <w:num w:numId="44" w16cid:durableId="1155299727">
    <w:abstractNumId w:val="3"/>
  </w:num>
  <w:num w:numId="45" w16cid:durableId="52168654">
    <w:abstractNumId w:val="68"/>
  </w:num>
  <w:num w:numId="46" w16cid:durableId="1194536184">
    <w:abstractNumId w:val="74"/>
  </w:num>
  <w:num w:numId="47" w16cid:durableId="1316489080">
    <w:abstractNumId w:val="62"/>
  </w:num>
  <w:num w:numId="48" w16cid:durableId="467279578">
    <w:abstractNumId w:val="54"/>
  </w:num>
  <w:num w:numId="49" w16cid:durableId="1486631349">
    <w:abstractNumId w:val="71"/>
  </w:num>
  <w:num w:numId="50" w16cid:durableId="2016181126">
    <w:abstractNumId w:val="38"/>
  </w:num>
  <w:num w:numId="51" w16cid:durableId="1754203162">
    <w:abstractNumId w:val="39"/>
  </w:num>
  <w:num w:numId="52" w16cid:durableId="1252663502">
    <w:abstractNumId w:val="23"/>
  </w:num>
  <w:num w:numId="53" w16cid:durableId="1319727437">
    <w:abstractNumId w:val="55"/>
  </w:num>
  <w:num w:numId="54" w16cid:durableId="796680637">
    <w:abstractNumId w:val="46"/>
  </w:num>
  <w:num w:numId="55" w16cid:durableId="842091432">
    <w:abstractNumId w:val="30"/>
  </w:num>
  <w:num w:numId="56" w16cid:durableId="1486311256">
    <w:abstractNumId w:val="47"/>
  </w:num>
  <w:num w:numId="57" w16cid:durableId="1485659452">
    <w:abstractNumId w:val="12"/>
  </w:num>
  <w:num w:numId="58" w16cid:durableId="1703362943">
    <w:abstractNumId w:val="59"/>
  </w:num>
  <w:num w:numId="59" w16cid:durableId="2031223138">
    <w:abstractNumId w:val="41"/>
  </w:num>
  <w:num w:numId="60" w16cid:durableId="1731148926">
    <w:abstractNumId w:val="56"/>
  </w:num>
  <w:num w:numId="61" w16cid:durableId="1927112156">
    <w:abstractNumId w:val="37"/>
  </w:num>
  <w:num w:numId="62" w16cid:durableId="1161700115">
    <w:abstractNumId w:val="19"/>
  </w:num>
  <w:num w:numId="63" w16cid:durableId="1698000195">
    <w:abstractNumId w:val="42"/>
  </w:num>
  <w:num w:numId="64" w16cid:durableId="1564294029">
    <w:abstractNumId w:val="11"/>
  </w:num>
  <w:num w:numId="65" w16cid:durableId="311952032">
    <w:abstractNumId w:val="58"/>
  </w:num>
  <w:num w:numId="66" w16cid:durableId="1744987996">
    <w:abstractNumId w:val="9"/>
  </w:num>
  <w:num w:numId="67" w16cid:durableId="1270506497">
    <w:abstractNumId w:val="32"/>
  </w:num>
  <w:num w:numId="68" w16cid:durableId="1630017686">
    <w:abstractNumId w:val="52"/>
  </w:num>
  <w:num w:numId="69" w16cid:durableId="1998683060">
    <w:abstractNumId w:val="34"/>
  </w:num>
  <w:num w:numId="70" w16cid:durableId="1678540354">
    <w:abstractNumId w:val="44"/>
  </w:num>
  <w:num w:numId="71" w16cid:durableId="999189796">
    <w:abstractNumId w:val="72"/>
  </w:num>
  <w:num w:numId="72" w16cid:durableId="1951663377">
    <w:abstractNumId w:val="28"/>
  </w:num>
  <w:num w:numId="73" w16cid:durableId="798375874">
    <w:abstractNumId w:val="20"/>
  </w:num>
  <w:num w:numId="74" w16cid:durableId="1595239757">
    <w:abstractNumId w:val="8"/>
  </w:num>
  <w:num w:numId="75" w16cid:durableId="970134581">
    <w:abstractNumId w:val="75"/>
  </w:num>
  <w:num w:numId="76" w16cid:durableId="1649090106">
    <w:abstractNumId w:val="25"/>
  </w:num>
  <w:num w:numId="77" w16cid:durableId="567496294">
    <w:abstractNumId w:val="14"/>
  </w:num>
  <w:num w:numId="78" w16cid:durableId="1062824355">
    <w:abstractNumId w:val="51"/>
  </w:num>
  <w:num w:numId="79" w16cid:durableId="652757690">
    <w:abstractNumId w:val="29"/>
  </w:num>
  <w:num w:numId="80" w16cid:durableId="146145460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818"/>
    <w:rsid w:val="00124CED"/>
    <w:rsid w:val="00147818"/>
    <w:rsid w:val="001E57E0"/>
    <w:rsid w:val="00470E66"/>
    <w:rsid w:val="00506E2C"/>
    <w:rsid w:val="008755B2"/>
    <w:rsid w:val="0098604D"/>
    <w:rsid w:val="00BF0730"/>
    <w:rsid w:val="00C51234"/>
    <w:rsid w:val="00CA26CF"/>
    <w:rsid w:val="00CC1284"/>
    <w:rsid w:val="364D2863"/>
    <w:rsid w:val="44774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C3C6E2B"/>
  <w15:docId w15:val="{40CEC9D7-9701-4079-A41C-A90382F9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uiPriority="39" w:unhideWhenUsed="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14:ligatures w14:val="standardContextual"/>
    </w:rPr>
  </w:style>
  <w:style w:type="paragraph" w:styleId="1">
    <w:name w:val="heading 1"/>
    <w:basedOn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qFormat/>
    <w:rPr>
      <w:vertAlign w:val="superscript"/>
    </w:rPr>
  </w:style>
  <w:style w:type="character" w:styleId="a4">
    <w:name w:val="endnote reference"/>
    <w:basedOn w:val="a0"/>
    <w:uiPriority w:val="99"/>
    <w:semiHidden/>
    <w:unhideWhenUsed/>
    <w:rPr>
      <w:vertAlign w:val="superscript"/>
    </w:rPr>
  </w:style>
  <w:style w:type="character" w:styleId="a5">
    <w:name w:val="Hyperlink"/>
    <w:basedOn w:val="a0"/>
    <w:uiPriority w:val="99"/>
    <w:semiHidden/>
    <w:unhideWhenUsed/>
    <w:qFormat/>
    <w:rPr>
      <w:color w:val="0000FF"/>
      <w:u w:val="single"/>
    </w:rPr>
  </w:style>
  <w:style w:type="character" w:styleId="a6">
    <w:name w:val="page number"/>
    <w:basedOn w:val="a0"/>
    <w:qFormat/>
  </w:style>
  <w:style w:type="character" w:styleId="a7">
    <w:name w:val="Strong"/>
    <w:basedOn w:val="a0"/>
    <w:uiPriority w:val="22"/>
    <w:qFormat/>
    <w:rPr>
      <w:b/>
      <w:bCs/>
    </w:rPr>
  </w:style>
  <w:style w:type="paragraph" w:styleId="a8">
    <w:name w:val="endnote text"/>
    <w:basedOn w:val="a"/>
    <w:link w:val="a9"/>
    <w:uiPriority w:val="99"/>
    <w:semiHidden/>
    <w:unhideWhenUsed/>
    <w:pPr>
      <w:spacing w:after="0" w:line="240" w:lineRule="auto"/>
    </w:pPr>
    <w:rPr>
      <w:sz w:val="20"/>
    </w:rPr>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paragraph" w:styleId="ab">
    <w:name w:val="footnote text"/>
    <w:basedOn w:val="a"/>
    <w:link w:val="ac"/>
    <w:uiPriority w:val="99"/>
    <w:semiHidden/>
    <w:unhideWhenUsed/>
    <w:qFormat/>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d">
    <w:name w:val="header"/>
    <w:basedOn w:val="a"/>
    <w:uiPriority w:val="99"/>
    <w:semiHidden/>
    <w:unhideWhenUsed/>
    <w:qFormat/>
    <w:pPr>
      <w:tabs>
        <w:tab w:val="center" w:pos="4153"/>
        <w:tab w:val="right" w:pos="8306"/>
      </w:tabs>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qFormat/>
    <w:pPr>
      <w:spacing w:after="57"/>
      <w:ind w:left="1701"/>
    </w:pPr>
  </w:style>
  <w:style w:type="paragraph" w:styleId="11">
    <w:name w:val="toc 1"/>
    <w:basedOn w:val="a"/>
    <w:next w:val="a"/>
    <w:uiPriority w:val="39"/>
    <w:unhideWhenUsed/>
    <w:qFormat/>
    <w:pPr>
      <w:spacing w:after="57"/>
    </w:pPr>
  </w:style>
  <w:style w:type="paragraph" w:styleId="61">
    <w:name w:val="toc 6"/>
    <w:basedOn w:val="a"/>
    <w:next w:val="a"/>
    <w:uiPriority w:val="39"/>
    <w:unhideWhenUsed/>
    <w:qFormat/>
    <w:pPr>
      <w:spacing w:after="57"/>
      <w:ind w:left="1417"/>
    </w:pPr>
  </w:style>
  <w:style w:type="paragraph" w:styleId="ae">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qFormat/>
    <w:pPr>
      <w:spacing w:after="57"/>
      <w:ind w:left="1134"/>
    </w:pPr>
  </w:style>
  <w:style w:type="paragraph" w:styleId="af">
    <w:name w:val="Title"/>
    <w:basedOn w:val="a"/>
    <w:next w:val="a"/>
    <w:link w:val="af0"/>
    <w:uiPriority w:val="10"/>
    <w:qFormat/>
    <w:pPr>
      <w:spacing w:after="80" w:line="240" w:lineRule="auto"/>
      <w:contextualSpacing/>
    </w:pPr>
    <w:rPr>
      <w:rFonts w:asciiTheme="majorHAnsi" w:eastAsiaTheme="majorEastAsia" w:hAnsiTheme="majorHAnsi" w:cstheme="majorBidi"/>
      <w:spacing w:val="-10"/>
      <w:sz w:val="56"/>
      <w:szCs w:val="56"/>
    </w:rPr>
  </w:style>
  <w:style w:type="paragraph" w:styleId="af1">
    <w:name w:val="footer"/>
    <w:basedOn w:val="a"/>
    <w:uiPriority w:val="99"/>
    <w:semiHidden/>
    <w:unhideWhenUsed/>
    <w:qFormat/>
    <w:pPr>
      <w:tabs>
        <w:tab w:val="center" w:pos="4153"/>
        <w:tab w:val="right" w:pos="8306"/>
      </w:tabs>
    </w:pPr>
  </w:style>
  <w:style w:type="paragraph" w:styleId="af2">
    <w:name w:val="Normal (Web)"/>
    <w:basedOn w:val="a"/>
    <w:uiPriority w:val="99"/>
    <w:unhideWhenUsed/>
    <w:qFormat/>
    <w:rPr>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paragraph" w:styleId="af6">
    <w:name w:val="No Spacing"/>
    <w:uiPriority w:val="1"/>
    <w:qFormat/>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qFormat/>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c">
    <w:name w:val="Текст сноски Знак"/>
    <w:link w:val="ab"/>
    <w:uiPriority w:val="99"/>
    <w:qFormat/>
    <w:rPr>
      <w:sz w:val="18"/>
    </w:rPr>
  </w:style>
  <w:style w:type="character" w:customStyle="1" w:styleId="a9">
    <w:name w:val="Текст концевой сноски Знак"/>
    <w:link w:val="a8"/>
    <w:uiPriority w:val="99"/>
    <w:qFormat/>
    <w:rPr>
      <w:sz w:val="20"/>
    </w:rPr>
  </w:style>
  <w:style w:type="paragraph" w:customStyle="1" w:styleId="12">
    <w:name w:val="Заголовок оглавления1"/>
    <w:uiPriority w:val="39"/>
    <w:unhideWhenUsed/>
    <w:qFormat/>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0">
    <w:name w:val="Заголовок Знак"/>
    <w:basedOn w:val="a0"/>
    <w:link w:val="af"/>
    <w:uiPriority w:val="10"/>
    <w:qFormat/>
    <w:rPr>
      <w:rFonts w:asciiTheme="majorHAnsi" w:eastAsiaTheme="majorEastAsia" w:hAnsiTheme="majorHAnsi" w:cstheme="majorBidi"/>
      <w:spacing w:val="-10"/>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qFormat/>
    <w:rPr>
      <w:i/>
      <w:iCs/>
      <w:color w:val="404040" w:themeColor="text1" w:themeTint="BF"/>
    </w:rPr>
  </w:style>
  <w:style w:type="paragraph" w:styleId="af7">
    <w:name w:val="List Paragraph"/>
    <w:basedOn w:val="a"/>
    <w:uiPriority w:val="34"/>
    <w:qFormat/>
    <w:pPr>
      <w:ind w:left="720"/>
      <w:contextualSpacing/>
    </w:pPr>
  </w:style>
  <w:style w:type="character" w:customStyle="1" w:styleId="13">
    <w:name w:val="Сильное выделение1"/>
    <w:basedOn w:val="a0"/>
    <w:uiPriority w:val="21"/>
    <w:qFormat/>
    <w:rPr>
      <w:i/>
      <w:iCs/>
      <w:color w:val="2F5496" w:themeColor="accent1" w:themeShade="BF"/>
    </w:rPr>
  </w:style>
  <w:style w:type="paragraph" w:styleId="af8">
    <w:name w:val="Intense Quote"/>
    <w:basedOn w:val="a"/>
    <w:next w:val="a"/>
    <w:link w:val="af9"/>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9">
    <w:name w:val="Выделенная цитата Знак"/>
    <w:basedOn w:val="a0"/>
    <w:link w:val="af8"/>
    <w:uiPriority w:val="30"/>
    <w:qFormat/>
    <w:rPr>
      <w:i/>
      <w:iCs/>
      <w:color w:val="2F5496" w:themeColor="accent1" w:themeShade="BF"/>
    </w:rPr>
  </w:style>
  <w:style w:type="character" w:customStyle="1" w:styleId="14">
    <w:name w:val="Сильная ссылка1"/>
    <w:basedOn w:val="a0"/>
    <w:uiPriority w:val="32"/>
    <w:qFormat/>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10.jpeg"/><Relationship Id="rId42" Type="http://schemas.openxmlformats.org/officeDocument/2006/relationships/image" Target="media/image27.bmp"/><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2.jpeg"/><Relationship Id="rId84" Type="http://schemas.openxmlformats.org/officeDocument/2006/relationships/image" Target="media/image66.png"/><Relationship Id="rId89" Type="http://schemas.openxmlformats.org/officeDocument/2006/relationships/image" Target="media/image71.jpeg"/><Relationship Id="rId16" Type="http://schemas.openxmlformats.org/officeDocument/2006/relationships/image" Target="media/image60.jpeg"/><Relationship Id="rId107" Type="http://schemas.openxmlformats.org/officeDocument/2006/relationships/footer" Target="footer3.xml"/><Relationship Id="rId11" Type="http://schemas.openxmlformats.org/officeDocument/2006/relationships/image" Target="media/image4.jpeg"/><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image" Target="media/image38.jpeg"/><Relationship Id="rId58" Type="http://schemas.openxmlformats.org/officeDocument/2006/relationships/image" Target="media/image43.jpeg"/><Relationship Id="rId74" Type="http://schemas.openxmlformats.org/officeDocument/2006/relationships/image" Target="media/image57.png"/><Relationship Id="rId79" Type="http://schemas.openxmlformats.org/officeDocument/2006/relationships/image" Target="media/image62.png"/><Relationship Id="rId102" Type="http://schemas.openxmlformats.org/officeDocument/2006/relationships/image" Target="media/image84.jpeg"/><Relationship Id="rId5" Type="http://schemas.openxmlformats.org/officeDocument/2006/relationships/webSettings" Target="webSettings.xml"/><Relationship Id="rId90" Type="http://schemas.openxmlformats.org/officeDocument/2006/relationships/image" Target="media/image72.jpeg"/><Relationship Id="rId95" Type="http://schemas.openxmlformats.org/officeDocument/2006/relationships/image" Target="media/image77.jpeg"/><Relationship Id="rId22" Type="http://schemas.openxmlformats.org/officeDocument/2006/relationships/image" Target="media/image95.jpeg"/><Relationship Id="rId27" Type="http://schemas.openxmlformats.org/officeDocument/2006/relationships/image" Target="media/image13.jpeg"/><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image" Target="media/image49.jpeg"/><Relationship Id="rId69" Type="http://schemas.openxmlformats.org/officeDocument/2006/relationships/image" Target="media/image53.jpeg"/><Relationship Id="rId80" Type="http://schemas.openxmlformats.org/officeDocument/2006/relationships/image" Target="media/image63.png"/><Relationship Id="rId85" Type="http://schemas.openxmlformats.org/officeDocument/2006/relationships/image" Target="media/image67.png"/><Relationship Id="rId12" Type="http://schemas.openxmlformats.org/officeDocument/2006/relationships/image" Target="media/image30.jpeg"/><Relationship Id="rId17" Type="http://schemas.openxmlformats.org/officeDocument/2006/relationships/image" Target="media/image8.jpeg"/><Relationship Id="rId33" Type="http://schemas.openxmlformats.org/officeDocument/2006/relationships/image" Target="media/image19.jpeg"/><Relationship Id="rId38" Type="http://schemas.openxmlformats.org/officeDocument/2006/relationships/image" Target="media/image24.jpeg"/><Relationship Id="rId59" Type="http://schemas.openxmlformats.org/officeDocument/2006/relationships/image" Target="media/image44.jpeg"/><Relationship Id="rId103" Type="http://schemas.openxmlformats.org/officeDocument/2006/relationships/image" Target="media/image85.jpeg"/><Relationship Id="rId108" Type="http://schemas.openxmlformats.org/officeDocument/2006/relationships/fontTable" Target="fontTable.xml"/><Relationship Id="rId54" Type="http://schemas.openxmlformats.org/officeDocument/2006/relationships/image" Target="media/image39.jpeg"/><Relationship Id="rId70" Type="http://schemas.openxmlformats.org/officeDocument/2006/relationships/image" Target="media/image54.jpeg"/><Relationship Id="rId75" Type="http://schemas.openxmlformats.org/officeDocument/2006/relationships/image" Target="media/image58.png"/><Relationship Id="rId91" Type="http://schemas.openxmlformats.org/officeDocument/2006/relationships/image" Target="media/image73.jpeg"/><Relationship Id="rId96" Type="http://schemas.openxmlformats.org/officeDocument/2006/relationships/image" Target="media/image7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pedsov.ru/files/metod-bibl/18/3515.pdf" TargetMode="External"/><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4.wmf"/><Relationship Id="rId57" Type="http://schemas.openxmlformats.org/officeDocument/2006/relationships/image" Target="media/image42.png"/><Relationship Id="rId106" Type="http://schemas.openxmlformats.org/officeDocument/2006/relationships/image" Target="media/image88.jpeg"/><Relationship Id="rId10" Type="http://schemas.openxmlformats.org/officeDocument/2006/relationships/image" Target="media/image3.jpeg"/><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png"/><Relationship Id="rId65" Type="http://schemas.openxmlformats.org/officeDocument/2006/relationships/image" Target="media/image50.jpeg"/><Relationship Id="rId73" Type="http://schemas.openxmlformats.org/officeDocument/2006/relationships/footer" Target="footer1.xml"/><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8.png"/><Relationship Id="rId94" Type="http://schemas.openxmlformats.org/officeDocument/2006/relationships/image" Target="media/image76.jpeg"/><Relationship Id="rId99" Type="http://schemas.openxmlformats.org/officeDocument/2006/relationships/image" Target="media/image81.jpeg"/><Relationship Id="rId101" Type="http://schemas.openxmlformats.org/officeDocument/2006/relationships/image" Target="media/image83.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710.jpeg"/><Relationship Id="rId39" Type="http://schemas.openxmlformats.org/officeDocument/2006/relationships/image" Target="media/image25.jpeg"/><Relationship Id="rId109" Type="http://schemas.openxmlformats.org/officeDocument/2006/relationships/theme" Target="theme/theme1.xml"/><Relationship Id="rId34" Type="http://schemas.openxmlformats.org/officeDocument/2006/relationships/image" Target="media/image20.jpeg"/><Relationship Id="rId50" Type="http://schemas.openxmlformats.org/officeDocument/2006/relationships/image" Target="media/image35.jpeg"/><Relationship Id="rId55" Type="http://schemas.openxmlformats.org/officeDocument/2006/relationships/image" Target="media/image40.png"/><Relationship Id="rId76" Type="http://schemas.openxmlformats.org/officeDocument/2006/relationships/image" Target="media/image59.png"/><Relationship Id="rId97" Type="http://schemas.openxmlformats.org/officeDocument/2006/relationships/image" Target="media/image79.jpeg"/><Relationship Id="rId104" Type="http://schemas.openxmlformats.org/officeDocument/2006/relationships/image" Target="media/image86.jpeg"/><Relationship Id="rId7" Type="http://schemas.openxmlformats.org/officeDocument/2006/relationships/endnotes" Target="endnotes.xml"/><Relationship Id="rId71" Type="http://schemas.openxmlformats.org/officeDocument/2006/relationships/image" Target="media/image55.jpeg"/><Relationship Id="rId92" Type="http://schemas.openxmlformats.org/officeDocument/2006/relationships/image" Target="media/image74.jpeg"/><Relationship Id="rId2" Type="http://schemas.openxmlformats.org/officeDocument/2006/relationships/numbering" Target="numbering.xml"/><Relationship Id="rId29" Type="http://schemas.openxmlformats.org/officeDocument/2006/relationships/image" Target="media/image15.jpeg"/><Relationship Id="rId24" Type="http://schemas.openxmlformats.org/officeDocument/2006/relationships/image" Target="media/image11.jpeg"/><Relationship Id="rId40" Type="http://schemas.openxmlformats.org/officeDocument/2006/relationships/image" Target="media/image26.jpeg"/><Relationship Id="rId45" Type="http://schemas.openxmlformats.org/officeDocument/2006/relationships/image" Target="media/image30.png"/><Relationship Id="rId66" Type="http://schemas.openxmlformats.org/officeDocument/2006/relationships/image" Target="NULL"/><Relationship Id="rId87" Type="http://schemas.openxmlformats.org/officeDocument/2006/relationships/image" Target="media/image69.jpeg"/><Relationship Id="rId61" Type="http://schemas.openxmlformats.org/officeDocument/2006/relationships/image" Target="media/image46.jpeg"/><Relationship Id="rId82" Type="http://schemas.openxmlformats.org/officeDocument/2006/relationships/footer" Target="footer2.xml"/><Relationship Id="rId19" Type="http://schemas.openxmlformats.org/officeDocument/2006/relationships/image" Target="media/image9.jpeg"/><Relationship Id="rId14" Type="http://schemas.openxmlformats.org/officeDocument/2006/relationships/image" Target="media/image6.jpeg"/><Relationship Id="rId30" Type="http://schemas.openxmlformats.org/officeDocument/2006/relationships/image" Target="media/image16.jpeg"/><Relationship Id="rId35" Type="http://schemas.openxmlformats.org/officeDocument/2006/relationships/image" Target="media/image21.jpeg"/><Relationship Id="rId56" Type="http://schemas.openxmlformats.org/officeDocument/2006/relationships/image" Target="media/image41.png"/><Relationship Id="rId77" Type="http://schemas.openxmlformats.org/officeDocument/2006/relationships/image" Target="media/image60.png"/><Relationship Id="rId100" Type="http://schemas.openxmlformats.org/officeDocument/2006/relationships/image" Target="media/image82.jpeg"/><Relationship Id="rId105" Type="http://schemas.openxmlformats.org/officeDocument/2006/relationships/image" Target="media/image87.jpeg"/><Relationship Id="rId8" Type="http://schemas.openxmlformats.org/officeDocument/2006/relationships/image" Target="media/image1.jpeg"/><Relationship Id="rId51" Type="http://schemas.openxmlformats.org/officeDocument/2006/relationships/image" Target="media/image36.wmf"/><Relationship Id="rId72" Type="http://schemas.openxmlformats.org/officeDocument/2006/relationships/image" Target="media/image56.jpeg"/><Relationship Id="rId93" Type="http://schemas.openxmlformats.org/officeDocument/2006/relationships/image" Target="media/image75.jpeg"/><Relationship Id="rId98" Type="http://schemas.openxmlformats.org/officeDocument/2006/relationships/image" Target="media/image80.jpeg"/><Relationship Id="rId3" Type="http://schemas.openxmlformats.org/officeDocument/2006/relationships/styles" Target="styles.xml"/><Relationship Id="rId25" Type="http://schemas.openxmlformats.org/officeDocument/2006/relationships/image" Target="media/image100.jpeg"/><Relationship Id="rId46" Type="http://schemas.openxmlformats.org/officeDocument/2006/relationships/image" Target="media/image31.jpeg"/><Relationship Id="rId67" Type="http://schemas.openxmlformats.org/officeDocument/2006/relationships/image" Target="media/image51.jpeg"/><Relationship Id="rId20" Type="http://schemas.openxmlformats.org/officeDocument/2006/relationships/image" Target="media/image810.jpeg"/><Relationship Id="rId41" Type="http://schemas.openxmlformats.org/officeDocument/2006/relationships/image" Target="media/image27.jpeg"/><Relationship Id="rId62" Type="http://schemas.openxmlformats.org/officeDocument/2006/relationships/image" Target="media/image47.jpeg"/><Relationship Id="rId83" Type="http://schemas.openxmlformats.org/officeDocument/2006/relationships/image" Target="media/image65.png"/><Relationship Id="rId88" Type="http://schemas.openxmlformats.org/officeDocument/2006/relationships/image" Target="media/image7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94</Pages>
  <Words>15451</Words>
  <Characters>88075</Characters>
  <Application>Microsoft Office Word</Application>
  <DocSecurity>0</DocSecurity>
  <Lines>733</Lines>
  <Paragraphs>206</Paragraphs>
  <ScaleCrop>false</ScaleCrop>
  <Company/>
  <LinksUpToDate>false</LinksUpToDate>
  <CharactersWithSpaces>103320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Кротовская</dc:creator>
  <cp:lastModifiedBy>Екатерина Чимутова</cp:lastModifiedBy>
  <cp:revision>3</cp:revision>
  <dcterms:created xsi:type="dcterms:W3CDTF">2026-06-03T10:25:00Z</dcterms:created>
  <dcterms:modified xsi:type="dcterms:W3CDTF">2026-07-29T17:01:00Z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13E3B509B6204C6A8B325ECA9F158800_13</vt:lpwstr>
  </property>
</Properties>
</file>